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81DA7" w:rsidRDefault="00081DA7">
      <w:r>
        <w:rPr>
          <w:noProof/>
        </w:rPr>
        <w:drawing>
          <wp:inline distT="0" distB="0" distL="0" distR="0">
            <wp:extent cx="6401435" cy="9051529"/>
            <wp:effectExtent l="19050" t="0" r="0" b="0"/>
            <wp:docPr id="2" name="Рисунок 2" descr="C:\Users\Comp\Downloads\Scan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Comp\Downloads\Scan3.JPG"/>
                    <pic:cNvPicPr>
                      <a:picLocks noChangeAspect="1" noChangeArrowheads="1"/>
                    </pic:cNvPicPr>
                  </pic:nvPicPr>
                  <pic:blipFill>
                    <a:blip r:embed="rId8"/>
                    <a:srcRect/>
                    <a:stretch>
                      <a:fillRect/>
                    </a:stretch>
                  </pic:blipFill>
                  <pic:spPr bwMode="auto">
                    <a:xfrm>
                      <a:off x="0" y="0"/>
                      <a:ext cx="6401435" cy="9051529"/>
                    </a:xfrm>
                    <a:prstGeom prst="rect">
                      <a:avLst/>
                    </a:prstGeom>
                    <a:noFill/>
                    <a:ln w="9525">
                      <a:noFill/>
                      <a:miter lim="800000"/>
                      <a:headEnd/>
                      <a:tailEnd/>
                    </a:ln>
                  </pic:spPr>
                </pic:pic>
              </a:graphicData>
            </a:graphic>
          </wp:inline>
        </w:drawing>
      </w:r>
    </w:p>
    <w:tbl>
      <w:tblPr>
        <w:tblpPr w:leftFromText="180" w:rightFromText="180" w:vertAnchor="text" w:horzAnchor="margin" w:tblpXSpec="center" w:tblpY="-134"/>
        <w:tblW w:w="109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69"/>
        <w:gridCol w:w="9013"/>
        <w:gridCol w:w="1134"/>
      </w:tblGrid>
      <w:tr w:rsidR="004F73F9" w:rsidRPr="0095353B" w:rsidTr="004F73F9">
        <w:tc>
          <w:tcPr>
            <w:tcW w:w="769" w:type="dxa"/>
            <w:shd w:val="clear" w:color="auto" w:fill="auto"/>
          </w:tcPr>
          <w:p w:rsidR="004F73F9" w:rsidRPr="0095353B" w:rsidRDefault="004F73F9" w:rsidP="004F73F9">
            <w:pPr>
              <w:rPr>
                <w:sz w:val="20"/>
                <w:szCs w:val="20"/>
              </w:rPr>
            </w:pPr>
            <w:r w:rsidRPr="0095353B">
              <w:rPr>
                <w:sz w:val="20"/>
                <w:szCs w:val="20"/>
              </w:rPr>
              <w:lastRenderedPageBreak/>
              <w:t>№</w:t>
            </w:r>
            <w:proofErr w:type="spellStart"/>
            <w:proofErr w:type="gramStart"/>
            <w:r w:rsidRPr="0095353B">
              <w:rPr>
                <w:sz w:val="20"/>
                <w:szCs w:val="20"/>
              </w:rPr>
              <w:t>п</w:t>
            </w:r>
            <w:proofErr w:type="spellEnd"/>
            <w:proofErr w:type="gramEnd"/>
            <w:r w:rsidRPr="0095353B">
              <w:rPr>
                <w:sz w:val="20"/>
                <w:szCs w:val="20"/>
              </w:rPr>
              <w:t>/</w:t>
            </w:r>
            <w:proofErr w:type="spellStart"/>
            <w:r w:rsidRPr="0095353B">
              <w:rPr>
                <w:sz w:val="20"/>
                <w:szCs w:val="20"/>
              </w:rPr>
              <w:t>п</w:t>
            </w:r>
            <w:proofErr w:type="spellEnd"/>
          </w:p>
        </w:tc>
        <w:tc>
          <w:tcPr>
            <w:tcW w:w="9013" w:type="dxa"/>
            <w:shd w:val="clear" w:color="auto" w:fill="auto"/>
          </w:tcPr>
          <w:p w:rsidR="004F73F9" w:rsidRPr="0095353B" w:rsidRDefault="004F73F9" w:rsidP="004F73F9">
            <w:pPr>
              <w:jc w:val="center"/>
              <w:rPr>
                <w:sz w:val="20"/>
                <w:szCs w:val="20"/>
              </w:rPr>
            </w:pPr>
            <w:r w:rsidRPr="0095353B">
              <w:rPr>
                <w:sz w:val="20"/>
                <w:szCs w:val="20"/>
              </w:rPr>
              <w:t>содержание</w:t>
            </w:r>
          </w:p>
        </w:tc>
        <w:tc>
          <w:tcPr>
            <w:tcW w:w="1134" w:type="dxa"/>
            <w:shd w:val="clear" w:color="auto" w:fill="auto"/>
          </w:tcPr>
          <w:p w:rsidR="004F73F9" w:rsidRPr="0095353B" w:rsidRDefault="004F73F9" w:rsidP="004F73F9">
            <w:pPr>
              <w:jc w:val="center"/>
              <w:rPr>
                <w:sz w:val="20"/>
                <w:szCs w:val="20"/>
              </w:rPr>
            </w:pPr>
            <w:r w:rsidRPr="0095353B">
              <w:rPr>
                <w:sz w:val="20"/>
                <w:szCs w:val="20"/>
              </w:rPr>
              <w:t>Стр.</w:t>
            </w:r>
          </w:p>
        </w:tc>
      </w:tr>
      <w:tr w:rsidR="004F73F9" w:rsidRPr="0095353B" w:rsidTr="004F73F9">
        <w:tc>
          <w:tcPr>
            <w:tcW w:w="769" w:type="dxa"/>
            <w:shd w:val="clear" w:color="auto" w:fill="auto"/>
          </w:tcPr>
          <w:p w:rsidR="004F73F9" w:rsidRPr="0095353B" w:rsidRDefault="004F73F9" w:rsidP="004F73F9">
            <w:pPr>
              <w:jc w:val="center"/>
              <w:rPr>
                <w:sz w:val="20"/>
                <w:szCs w:val="20"/>
                <w:lang w:val="en-US"/>
              </w:rPr>
            </w:pPr>
            <w:r w:rsidRPr="0095353B">
              <w:rPr>
                <w:sz w:val="20"/>
                <w:szCs w:val="20"/>
                <w:lang w:val="en-US"/>
              </w:rPr>
              <w:t>I</w:t>
            </w:r>
          </w:p>
        </w:tc>
        <w:tc>
          <w:tcPr>
            <w:tcW w:w="9013" w:type="dxa"/>
            <w:shd w:val="clear" w:color="auto" w:fill="auto"/>
          </w:tcPr>
          <w:p w:rsidR="004F73F9" w:rsidRPr="0095353B" w:rsidRDefault="004F73F9" w:rsidP="004F73F9">
            <w:pPr>
              <w:jc w:val="center"/>
              <w:rPr>
                <w:sz w:val="20"/>
                <w:szCs w:val="20"/>
              </w:rPr>
            </w:pPr>
            <w:r w:rsidRPr="0095353B">
              <w:rPr>
                <w:sz w:val="20"/>
                <w:szCs w:val="20"/>
              </w:rPr>
              <w:t>Целевой раздел</w:t>
            </w:r>
          </w:p>
        </w:tc>
        <w:tc>
          <w:tcPr>
            <w:tcW w:w="1134" w:type="dxa"/>
            <w:shd w:val="clear" w:color="auto" w:fill="auto"/>
          </w:tcPr>
          <w:p w:rsidR="004F73F9" w:rsidRPr="0095353B" w:rsidRDefault="00510EB5" w:rsidP="004F73F9">
            <w:pPr>
              <w:jc w:val="center"/>
              <w:rPr>
                <w:sz w:val="20"/>
                <w:szCs w:val="20"/>
              </w:rPr>
            </w:pPr>
            <w:r>
              <w:rPr>
                <w:sz w:val="20"/>
                <w:szCs w:val="20"/>
              </w:rPr>
              <w:t>2</w:t>
            </w:r>
          </w:p>
        </w:tc>
      </w:tr>
      <w:tr w:rsidR="004F73F9" w:rsidRPr="0095353B" w:rsidTr="004F73F9">
        <w:trPr>
          <w:trHeight w:val="567"/>
        </w:trPr>
        <w:tc>
          <w:tcPr>
            <w:tcW w:w="769" w:type="dxa"/>
            <w:shd w:val="clear" w:color="auto" w:fill="auto"/>
          </w:tcPr>
          <w:p w:rsidR="004F73F9" w:rsidRPr="0095353B" w:rsidRDefault="004F73F9" w:rsidP="004F73F9">
            <w:pPr>
              <w:jc w:val="center"/>
              <w:rPr>
                <w:sz w:val="20"/>
                <w:szCs w:val="20"/>
              </w:rPr>
            </w:pPr>
            <w:r w:rsidRPr="0095353B">
              <w:rPr>
                <w:sz w:val="20"/>
                <w:szCs w:val="20"/>
              </w:rPr>
              <w:t>1.</w:t>
            </w:r>
          </w:p>
        </w:tc>
        <w:tc>
          <w:tcPr>
            <w:tcW w:w="9013" w:type="dxa"/>
            <w:shd w:val="clear" w:color="auto" w:fill="auto"/>
          </w:tcPr>
          <w:p w:rsidR="004F73F9" w:rsidRPr="0095353B" w:rsidRDefault="004F73F9" w:rsidP="004F73F9">
            <w:pPr>
              <w:rPr>
                <w:sz w:val="20"/>
                <w:szCs w:val="20"/>
              </w:rPr>
            </w:pPr>
            <w:r w:rsidRPr="0095353B">
              <w:rPr>
                <w:sz w:val="20"/>
                <w:szCs w:val="20"/>
              </w:rPr>
              <w:t xml:space="preserve">Пояснительная записка </w:t>
            </w:r>
            <w:proofErr w:type="gramStart"/>
            <w:r w:rsidRPr="0095353B">
              <w:rPr>
                <w:sz w:val="20"/>
                <w:szCs w:val="20"/>
              </w:rPr>
              <w:t>основной</w:t>
            </w:r>
            <w:proofErr w:type="gramEnd"/>
            <w:r w:rsidRPr="0095353B">
              <w:rPr>
                <w:sz w:val="20"/>
                <w:szCs w:val="20"/>
              </w:rPr>
              <w:t xml:space="preserve"> образовательной </w:t>
            </w:r>
          </w:p>
          <w:p w:rsidR="004F73F9" w:rsidRPr="0095353B" w:rsidRDefault="004F73F9" w:rsidP="004F73F9">
            <w:pPr>
              <w:rPr>
                <w:sz w:val="20"/>
                <w:szCs w:val="20"/>
              </w:rPr>
            </w:pPr>
            <w:r w:rsidRPr="0095353B">
              <w:rPr>
                <w:sz w:val="20"/>
                <w:szCs w:val="20"/>
              </w:rPr>
              <w:t xml:space="preserve">программы  дошкольного образования  </w:t>
            </w:r>
          </w:p>
        </w:tc>
        <w:tc>
          <w:tcPr>
            <w:tcW w:w="1134" w:type="dxa"/>
            <w:shd w:val="clear" w:color="auto" w:fill="auto"/>
          </w:tcPr>
          <w:p w:rsidR="004F73F9" w:rsidRPr="0095353B" w:rsidRDefault="00510EB5" w:rsidP="004F73F9">
            <w:pPr>
              <w:spacing w:after="200" w:line="276" w:lineRule="auto"/>
              <w:jc w:val="center"/>
              <w:rPr>
                <w:sz w:val="20"/>
                <w:szCs w:val="20"/>
              </w:rPr>
            </w:pPr>
            <w:r>
              <w:rPr>
                <w:sz w:val="20"/>
                <w:szCs w:val="20"/>
              </w:rPr>
              <w:t>2</w:t>
            </w:r>
          </w:p>
          <w:p w:rsidR="004F73F9" w:rsidRPr="0095353B" w:rsidRDefault="004F73F9" w:rsidP="004F73F9">
            <w:pPr>
              <w:jc w:val="center"/>
              <w:rPr>
                <w:sz w:val="20"/>
                <w:szCs w:val="20"/>
              </w:rPr>
            </w:pPr>
          </w:p>
        </w:tc>
      </w:tr>
      <w:tr w:rsidR="004F73F9" w:rsidRPr="0095353B" w:rsidTr="004F73F9">
        <w:tc>
          <w:tcPr>
            <w:tcW w:w="769" w:type="dxa"/>
            <w:shd w:val="clear" w:color="auto" w:fill="auto"/>
          </w:tcPr>
          <w:p w:rsidR="004F73F9" w:rsidRPr="0095353B" w:rsidRDefault="004F73F9" w:rsidP="004F73F9">
            <w:pPr>
              <w:jc w:val="center"/>
              <w:rPr>
                <w:sz w:val="20"/>
                <w:szCs w:val="20"/>
              </w:rPr>
            </w:pPr>
            <w:r w:rsidRPr="0095353B">
              <w:rPr>
                <w:sz w:val="20"/>
                <w:szCs w:val="20"/>
              </w:rPr>
              <w:t>1.1</w:t>
            </w:r>
          </w:p>
        </w:tc>
        <w:tc>
          <w:tcPr>
            <w:tcW w:w="9013" w:type="dxa"/>
            <w:shd w:val="clear" w:color="auto" w:fill="auto"/>
          </w:tcPr>
          <w:p w:rsidR="004F73F9" w:rsidRPr="0095353B" w:rsidRDefault="004F73F9" w:rsidP="004F73F9">
            <w:pPr>
              <w:rPr>
                <w:sz w:val="20"/>
                <w:szCs w:val="20"/>
              </w:rPr>
            </w:pPr>
            <w:r w:rsidRPr="0095353B">
              <w:rPr>
                <w:sz w:val="20"/>
                <w:szCs w:val="20"/>
              </w:rPr>
              <w:t>Введение</w:t>
            </w:r>
          </w:p>
        </w:tc>
        <w:tc>
          <w:tcPr>
            <w:tcW w:w="1134" w:type="dxa"/>
            <w:shd w:val="clear" w:color="auto" w:fill="auto"/>
          </w:tcPr>
          <w:p w:rsidR="004F73F9" w:rsidRPr="0095353B" w:rsidRDefault="00510EB5" w:rsidP="004F73F9">
            <w:pPr>
              <w:jc w:val="center"/>
              <w:rPr>
                <w:sz w:val="20"/>
                <w:szCs w:val="20"/>
              </w:rPr>
            </w:pPr>
            <w:r>
              <w:rPr>
                <w:sz w:val="20"/>
                <w:szCs w:val="20"/>
              </w:rPr>
              <w:t>2</w:t>
            </w:r>
          </w:p>
        </w:tc>
      </w:tr>
      <w:tr w:rsidR="004F73F9" w:rsidRPr="0095353B" w:rsidTr="004F73F9">
        <w:tc>
          <w:tcPr>
            <w:tcW w:w="769" w:type="dxa"/>
            <w:shd w:val="clear" w:color="auto" w:fill="auto"/>
          </w:tcPr>
          <w:p w:rsidR="004F73F9" w:rsidRPr="0095353B" w:rsidRDefault="004F73F9" w:rsidP="004F73F9">
            <w:pPr>
              <w:jc w:val="center"/>
              <w:rPr>
                <w:sz w:val="20"/>
                <w:szCs w:val="20"/>
              </w:rPr>
            </w:pPr>
            <w:r w:rsidRPr="0095353B">
              <w:rPr>
                <w:sz w:val="20"/>
                <w:szCs w:val="20"/>
              </w:rPr>
              <w:t>1.2</w:t>
            </w:r>
          </w:p>
        </w:tc>
        <w:tc>
          <w:tcPr>
            <w:tcW w:w="9013" w:type="dxa"/>
            <w:shd w:val="clear" w:color="auto" w:fill="auto"/>
          </w:tcPr>
          <w:p w:rsidR="004F73F9" w:rsidRPr="0095353B" w:rsidRDefault="004F73F9" w:rsidP="004F73F9">
            <w:pPr>
              <w:rPr>
                <w:sz w:val="20"/>
                <w:szCs w:val="20"/>
              </w:rPr>
            </w:pPr>
            <w:r w:rsidRPr="0095353B">
              <w:rPr>
                <w:sz w:val="20"/>
                <w:szCs w:val="20"/>
              </w:rPr>
              <w:t>Цели и задачи реализации программы дошкольного образования</w:t>
            </w:r>
          </w:p>
        </w:tc>
        <w:tc>
          <w:tcPr>
            <w:tcW w:w="1134" w:type="dxa"/>
            <w:shd w:val="clear" w:color="auto" w:fill="auto"/>
          </w:tcPr>
          <w:p w:rsidR="004F73F9" w:rsidRPr="0095353B" w:rsidRDefault="00510EB5" w:rsidP="004F73F9">
            <w:pPr>
              <w:jc w:val="center"/>
              <w:rPr>
                <w:sz w:val="20"/>
                <w:szCs w:val="20"/>
              </w:rPr>
            </w:pPr>
            <w:r>
              <w:rPr>
                <w:sz w:val="20"/>
                <w:szCs w:val="20"/>
              </w:rPr>
              <w:t>2</w:t>
            </w:r>
          </w:p>
        </w:tc>
      </w:tr>
      <w:tr w:rsidR="004F73F9" w:rsidRPr="0095353B" w:rsidTr="004F73F9">
        <w:tc>
          <w:tcPr>
            <w:tcW w:w="769" w:type="dxa"/>
            <w:shd w:val="clear" w:color="auto" w:fill="auto"/>
          </w:tcPr>
          <w:p w:rsidR="004F73F9" w:rsidRPr="0095353B" w:rsidRDefault="004F73F9" w:rsidP="004F73F9">
            <w:pPr>
              <w:jc w:val="center"/>
              <w:rPr>
                <w:sz w:val="20"/>
                <w:szCs w:val="20"/>
              </w:rPr>
            </w:pPr>
            <w:r w:rsidRPr="0095353B">
              <w:rPr>
                <w:sz w:val="20"/>
                <w:szCs w:val="20"/>
              </w:rPr>
              <w:t>1.3</w:t>
            </w:r>
          </w:p>
        </w:tc>
        <w:tc>
          <w:tcPr>
            <w:tcW w:w="9013" w:type="dxa"/>
            <w:shd w:val="clear" w:color="auto" w:fill="auto"/>
          </w:tcPr>
          <w:p w:rsidR="004F73F9" w:rsidRPr="0095353B" w:rsidRDefault="004F73F9" w:rsidP="004F73F9">
            <w:pPr>
              <w:rPr>
                <w:sz w:val="20"/>
                <w:szCs w:val="20"/>
              </w:rPr>
            </w:pPr>
            <w:r w:rsidRPr="0095353B">
              <w:rPr>
                <w:sz w:val="20"/>
                <w:szCs w:val="20"/>
              </w:rPr>
              <w:t>Принципы и подходы к реализации программы</w:t>
            </w:r>
          </w:p>
        </w:tc>
        <w:tc>
          <w:tcPr>
            <w:tcW w:w="1134" w:type="dxa"/>
            <w:shd w:val="clear" w:color="auto" w:fill="auto"/>
          </w:tcPr>
          <w:p w:rsidR="004F73F9" w:rsidRPr="0095353B" w:rsidRDefault="004F73F9" w:rsidP="004F73F9">
            <w:pPr>
              <w:jc w:val="center"/>
              <w:rPr>
                <w:sz w:val="20"/>
                <w:szCs w:val="20"/>
              </w:rPr>
            </w:pPr>
            <w:r>
              <w:rPr>
                <w:sz w:val="20"/>
                <w:szCs w:val="20"/>
              </w:rPr>
              <w:t>4</w:t>
            </w:r>
          </w:p>
        </w:tc>
      </w:tr>
      <w:tr w:rsidR="004F73F9" w:rsidRPr="0095353B" w:rsidTr="004F73F9">
        <w:tc>
          <w:tcPr>
            <w:tcW w:w="769" w:type="dxa"/>
            <w:shd w:val="clear" w:color="auto" w:fill="auto"/>
          </w:tcPr>
          <w:p w:rsidR="004F73F9" w:rsidRPr="0095353B" w:rsidRDefault="004F73F9" w:rsidP="004F73F9">
            <w:pPr>
              <w:jc w:val="center"/>
              <w:rPr>
                <w:sz w:val="20"/>
                <w:szCs w:val="20"/>
              </w:rPr>
            </w:pPr>
            <w:r w:rsidRPr="0095353B">
              <w:rPr>
                <w:sz w:val="20"/>
                <w:szCs w:val="20"/>
              </w:rPr>
              <w:t>1.4.</w:t>
            </w:r>
          </w:p>
        </w:tc>
        <w:tc>
          <w:tcPr>
            <w:tcW w:w="9013" w:type="dxa"/>
            <w:shd w:val="clear" w:color="auto" w:fill="auto"/>
          </w:tcPr>
          <w:p w:rsidR="004F73F9" w:rsidRPr="0073764C" w:rsidRDefault="004F73F9" w:rsidP="004F73F9">
            <w:pPr>
              <w:shd w:val="clear" w:color="auto" w:fill="FFFFFF"/>
              <w:tabs>
                <w:tab w:val="left" w:pos="653"/>
              </w:tabs>
              <w:ind w:right="18"/>
              <w:jc w:val="both"/>
              <w:rPr>
                <w:color w:val="000000"/>
                <w:spacing w:val="-27"/>
                <w:sz w:val="20"/>
                <w:szCs w:val="20"/>
              </w:rPr>
            </w:pPr>
            <w:r w:rsidRPr="0095353B">
              <w:rPr>
                <w:bCs/>
                <w:sz w:val="20"/>
                <w:szCs w:val="20"/>
              </w:rPr>
              <w:t xml:space="preserve"> Общие сведения о коллективе детей, работников.</w:t>
            </w:r>
          </w:p>
        </w:tc>
        <w:tc>
          <w:tcPr>
            <w:tcW w:w="1134" w:type="dxa"/>
            <w:shd w:val="clear" w:color="auto" w:fill="auto"/>
          </w:tcPr>
          <w:p w:rsidR="004F73F9" w:rsidRPr="0095353B" w:rsidRDefault="00510EB5" w:rsidP="004F73F9">
            <w:pPr>
              <w:jc w:val="center"/>
              <w:rPr>
                <w:sz w:val="20"/>
                <w:szCs w:val="20"/>
              </w:rPr>
            </w:pPr>
            <w:r>
              <w:rPr>
                <w:sz w:val="20"/>
                <w:szCs w:val="20"/>
              </w:rPr>
              <w:t>4</w:t>
            </w:r>
          </w:p>
        </w:tc>
      </w:tr>
      <w:tr w:rsidR="004F73F9" w:rsidRPr="0095353B" w:rsidTr="004F73F9">
        <w:tc>
          <w:tcPr>
            <w:tcW w:w="769" w:type="dxa"/>
            <w:shd w:val="clear" w:color="auto" w:fill="auto"/>
          </w:tcPr>
          <w:p w:rsidR="004F73F9" w:rsidRPr="0095353B" w:rsidRDefault="004F73F9" w:rsidP="004F73F9">
            <w:pPr>
              <w:jc w:val="center"/>
              <w:rPr>
                <w:sz w:val="20"/>
                <w:szCs w:val="20"/>
              </w:rPr>
            </w:pPr>
            <w:r w:rsidRPr="0095353B">
              <w:rPr>
                <w:sz w:val="20"/>
                <w:szCs w:val="20"/>
              </w:rPr>
              <w:t>1.5</w:t>
            </w:r>
          </w:p>
        </w:tc>
        <w:tc>
          <w:tcPr>
            <w:tcW w:w="9013" w:type="dxa"/>
            <w:shd w:val="clear" w:color="auto" w:fill="auto"/>
          </w:tcPr>
          <w:p w:rsidR="004F73F9" w:rsidRPr="0095353B" w:rsidRDefault="004F73F9" w:rsidP="004F73F9">
            <w:pPr>
              <w:rPr>
                <w:sz w:val="20"/>
                <w:szCs w:val="20"/>
              </w:rPr>
            </w:pPr>
            <w:r w:rsidRPr="0095353B">
              <w:rPr>
                <w:sz w:val="20"/>
                <w:szCs w:val="20"/>
              </w:rPr>
              <w:t>Характеристики особенностей развития детей раннего и дошкольного возраста.</w:t>
            </w:r>
          </w:p>
        </w:tc>
        <w:tc>
          <w:tcPr>
            <w:tcW w:w="1134" w:type="dxa"/>
            <w:shd w:val="clear" w:color="auto" w:fill="auto"/>
          </w:tcPr>
          <w:p w:rsidR="004F73F9" w:rsidRPr="0095353B" w:rsidRDefault="00510EB5" w:rsidP="004F73F9">
            <w:pPr>
              <w:jc w:val="center"/>
              <w:rPr>
                <w:sz w:val="20"/>
                <w:szCs w:val="20"/>
              </w:rPr>
            </w:pPr>
            <w:r>
              <w:rPr>
                <w:sz w:val="20"/>
                <w:szCs w:val="20"/>
              </w:rPr>
              <w:t>4</w:t>
            </w:r>
          </w:p>
        </w:tc>
      </w:tr>
      <w:tr w:rsidR="004F73F9" w:rsidRPr="0095353B" w:rsidTr="004F73F9">
        <w:tc>
          <w:tcPr>
            <w:tcW w:w="769" w:type="dxa"/>
            <w:shd w:val="clear" w:color="auto" w:fill="auto"/>
          </w:tcPr>
          <w:p w:rsidR="004F73F9" w:rsidRPr="0095353B" w:rsidRDefault="004F73F9" w:rsidP="004F73F9">
            <w:pPr>
              <w:jc w:val="center"/>
              <w:rPr>
                <w:sz w:val="20"/>
                <w:szCs w:val="20"/>
              </w:rPr>
            </w:pPr>
            <w:r w:rsidRPr="0095353B">
              <w:rPr>
                <w:sz w:val="20"/>
                <w:szCs w:val="20"/>
              </w:rPr>
              <w:t>2.</w:t>
            </w:r>
          </w:p>
        </w:tc>
        <w:tc>
          <w:tcPr>
            <w:tcW w:w="9013" w:type="dxa"/>
            <w:shd w:val="clear" w:color="auto" w:fill="auto"/>
          </w:tcPr>
          <w:p w:rsidR="004F73F9" w:rsidRPr="0095353B" w:rsidRDefault="004F73F9" w:rsidP="004F73F9">
            <w:pPr>
              <w:rPr>
                <w:sz w:val="20"/>
                <w:szCs w:val="20"/>
              </w:rPr>
            </w:pPr>
            <w:r w:rsidRPr="0095353B">
              <w:rPr>
                <w:sz w:val="20"/>
                <w:szCs w:val="20"/>
              </w:rPr>
              <w:t>Планируемые результаты как ориентиры  освоения  воспитанниками</w:t>
            </w:r>
          </w:p>
          <w:p w:rsidR="004F73F9" w:rsidRPr="0095353B" w:rsidRDefault="004F73F9" w:rsidP="004F73F9">
            <w:pPr>
              <w:rPr>
                <w:sz w:val="20"/>
                <w:szCs w:val="20"/>
              </w:rPr>
            </w:pPr>
            <w:r w:rsidRPr="0095353B">
              <w:rPr>
                <w:sz w:val="20"/>
                <w:szCs w:val="20"/>
              </w:rPr>
              <w:t xml:space="preserve">основной образовательной программы  дошкольного образования </w:t>
            </w:r>
          </w:p>
        </w:tc>
        <w:tc>
          <w:tcPr>
            <w:tcW w:w="1134" w:type="dxa"/>
            <w:shd w:val="clear" w:color="auto" w:fill="auto"/>
          </w:tcPr>
          <w:p w:rsidR="004F73F9" w:rsidRPr="0095353B" w:rsidRDefault="00510EB5" w:rsidP="004F73F9">
            <w:pPr>
              <w:spacing w:after="200" w:line="276" w:lineRule="auto"/>
              <w:jc w:val="center"/>
              <w:rPr>
                <w:sz w:val="20"/>
                <w:szCs w:val="20"/>
              </w:rPr>
            </w:pPr>
            <w:r>
              <w:rPr>
                <w:sz w:val="20"/>
                <w:szCs w:val="20"/>
              </w:rPr>
              <w:t>6</w:t>
            </w:r>
          </w:p>
          <w:p w:rsidR="004F73F9" w:rsidRPr="0095353B" w:rsidRDefault="004F73F9" w:rsidP="004F73F9">
            <w:pPr>
              <w:jc w:val="center"/>
              <w:rPr>
                <w:sz w:val="20"/>
                <w:szCs w:val="20"/>
              </w:rPr>
            </w:pPr>
          </w:p>
        </w:tc>
      </w:tr>
      <w:tr w:rsidR="004F73F9" w:rsidRPr="0095353B" w:rsidTr="004F73F9">
        <w:tc>
          <w:tcPr>
            <w:tcW w:w="769" w:type="dxa"/>
            <w:shd w:val="clear" w:color="auto" w:fill="auto"/>
          </w:tcPr>
          <w:p w:rsidR="004F73F9" w:rsidRPr="0095353B" w:rsidRDefault="004F73F9" w:rsidP="004F73F9">
            <w:pPr>
              <w:jc w:val="center"/>
              <w:rPr>
                <w:sz w:val="20"/>
                <w:szCs w:val="20"/>
              </w:rPr>
            </w:pPr>
            <w:r w:rsidRPr="0095353B">
              <w:rPr>
                <w:sz w:val="20"/>
                <w:szCs w:val="20"/>
              </w:rPr>
              <w:t>2.1.</w:t>
            </w:r>
          </w:p>
        </w:tc>
        <w:tc>
          <w:tcPr>
            <w:tcW w:w="9013" w:type="dxa"/>
            <w:shd w:val="clear" w:color="auto" w:fill="auto"/>
          </w:tcPr>
          <w:p w:rsidR="004F73F9" w:rsidRPr="0095353B" w:rsidRDefault="004F73F9" w:rsidP="004F73F9">
            <w:pPr>
              <w:rPr>
                <w:sz w:val="20"/>
                <w:szCs w:val="20"/>
              </w:rPr>
            </w:pPr>
            <w:r w:rsidRPr="0095353B">
              <w:rPr>
                <w:sz w:val="20"/>
                <w:szCs w:val="20"/>
              </w:rPr>
              <w:t>Целевые ориентиры дошкольного образования, сформулированные в ФГОС дошкольного образования</w:t>
            </w:r>
          </w:p>
        </w:tc>
        <w:tc>
          <w:tcPr>
            <w:tcW w:w="1134" w:type="dxa"/>
            <w:shd w:val="clear" w:color="auto" w:fill="auto"/>
          </w:tcPr>
          <w:p w:rsidR="004F73F9" w:rsidRPr="0095353B" w:rsidRDefault="00510EB5" w:rsidP="004F73F9">
            <w:pPr>
              <w:jc w:val="center"/>
              <w:rPr>
                <w:sz w:val="20"/>
                <w:szCs w:val="20"/>
              </w:rPr>
            </w:pPr>
            <w:r>
              <w:rPr>
                <w:sz w:val="20"/>
                <w:szCs w:val="20"/>
              </w:rPr>
              <w:t>6</w:t>
            </w:r>
          </w:p>
        </w:tc>
      </w:tr>
      <w:tr w:rsidR="004F73F9" w:rsidRPr="0095353B" w:rsidTr="004F73F9">
        <w:tc>
          <w:tcPr>
            <w:tcW w:w="769" w:type="dxa"/>
            <w:shd w:val="clear" w:color="auto" w:fill="auto"/>
          </w:tcPr>
          <w:p w:rsidR="004F73F9" w:rsidRPr="0095353B" w:rsidRDefault="004F73F9" w:rsidP="004F73F9">
            <w:pPr>
              <w:jc w:val="center"/>
              <w:rPr>
                <w:sz w:val="20"/>
                <w:szCs w:val="20"/>
              </w:rPr>
            </w:pPr>
            <w:r w:rsidRPr="0095353B">
              <w:rPr>
                <w:sz w:val="20"/>
                <w:szCs w:val="20"/>
              </w:rPr>
              <w:t>2.2.</w:t>
            </w:r>
          </w:p>
        </w:tc>
        <w:tc>
          <w:tcPr>
            <w:tcW w:w="9013" w:type="dxa"/>
            <w:shd w:val="clear" w:color="auto" w:fill="auto"/>
          </w:tcPr>
          <w:p w:rsidR="004F73F9" w:rsidRPr="0095353B" w:rsidRDefault="004F73F9" w:rsidP="004F73F9">
            <w:pPr>
              <w:rPr>
                <w:sz w:val="20"/>
                <w:szCs w:val="20"/>
              </w:rPr>
            </w:pPr>
            <w:r w:rsidRPr="0095353B">
              <w:rPr>
                <w:sz w:val="20"/>
                <w:szCs w:val="20"/>
              </w:rPr>
              <w:t>Целевые ориентиры образования</w:t>
            </w:r>
            <w:r w:rsidR="00510EB5">
              <w:rPr>
                <w:sz w:val="20"/>
                <w:szCs w:val="20"/>
              </w:rPr>
              <w:t xml:space="preserve"> в</w:t>
            </w:r>
            <w:r w:rsidRPr="0095353B">
              <w:rPr>
                <w:sz w:val="20"/>
                <w:szCs w:val="20"/>
              </w:rPr>
              <w:t xml:space="preserve">  раннем возрасте.</w:t>
            </w:r>
          </w:p>
        </w:tc>
        <w:tc>
          <w:tcPr>
            <w:tcW w:w="1134" w:type="dxa"/>
            <w:shd w:val="clear" w:color="auto" w:fill="auto"/>
          </w:tcPr>
          <w:p w:rsidR="004F73F9" w:rsidRPr="0095353B" w:rsidRDefault="00510EB5" w:rsidP="004F73F9">
            <w:pPr>
              <w:jc w:val="center"/>
              <w:rPr>
                <w:sz w:val="20"/>
                <w:szCs w:val="20"/>
              </w:rPr>
            </w:pPr>
            <w:r>
              <w:rPr>
                <w:sz w:val="20"/>
                <w:szCs w:val="20"/>
              </w:rPr>
              <w:t>7</w:t>
            </w:r>
          </w:p>
        </w:tc>
      </w:tr>
      <w:tr w:rsidR="004F73F9" w:rsidRPr="0095353B" w:rsidTr="004F73F9">
        <w:tc>
          <w:tcPr>
            <w:tcW w:w="769" w:type="dxa"/>
            <w:shd w:val="clear" w:color="auto" w:fill="auto"/>
          </w:tcPr>
          <w:p w:rsidR="004F73F9" w:rsidRPr="0095353B" w:rsidRDefault="004F73F9" w:rsidP="004F73F9">
            <w:pPr>
              <w:jc w:val="center"/>
              <w:rPr>
                <w:sz w:val="20"/>
                <w:szCs w:val="20"/>
              </w:rPr>
            </w:pPr>
            <w:r w:rsidRPr="0095353B">
              <w:rPr>
                <w:sz w:val="20"/>
                <w:szCs w:val="20"/>
              </w:rPr>
              <w:t>2.3.</w:t>
            </w:r>
          </w:p>
        </w:tc>
        <w:tc>
          <w:tcPr>
            <w:tcW w:w="9013" w:type="dxa"/>
            <w:shd w:val="clear" w:color="auto" w:fill="auto"/>
          </w:tcPr>
          <w:p w:rsidR="004F73F9" w:rsidRPr="0095353B" w:rsidRDefault="004F73F9" w:rsidP="004F73F9">
            <w:pPr>
              <w:rPr>
                <w:sz w:val="20"/>
                <w:szCs w:val="20"/>
              </w:rPr>
            </w:pPr>
            <w:r w:rsidRPr="0095353B">
              <w:rPr>
                <w:sz w:val="20"/>
                <w:szCs w:val="20"/>
              </w:rPr>
              <w:t>Целевые ориентиры на этапе завершения дошкольного образования</w:t>
            </w:r>
          </w:p>
        </w:tc>
        <w:tc>
          <w:tcPr>
            <w:tcW w:w="1134" w:type="dxa"/>
            <w:shd w:val="clear" w:color="auto" w:fill="auto"/>
          </w:tcPr>
          <w:p w:rsidR="004F73F9" w:rsidRPr="0095353B" w:rsidRDefault="00510EB5" w:rsidP="004F73F9">
            <w:pPr>
              <w:jc w:val="center"/>
              <w:rPr>
                <w:sz w:val="20"/>
                <w:szCs w:val="20"/>
              </w:rPr>
            </w:pPr>
            <w:r>
              <w:rPr>
                <w:sz w:val="20"/>
                <w:szCs w:val="20"/>
              </w:rPr>
              <w:t>7</w:t>
            </w:r>
          </w:p>
        </w:tc>
      </w:tr>
      <w:tr w:rsidR="004F73F9" w:rsidRPr="0095353B" w:rsidTr="004F73F9">
        <w:tc>
          <w:tcPr>
            <w:tcW w:w="769" w:type="dxa"/>
            <w:shd w:val="clear" w:color="auto" w:fill="auto"/>
          </w:tcPr>
          <w:p w:rsidR="004F73F9" w:rsidRPr="0095353B" w:rsidRDefault="004F73F9" w:rsidP="004F73F9">
            <w:pPr>
              <w:jc w:val="center"/>
              <w:rPr>
                <w:sz w:val="20"/>
                <w:szCs w:val="20"/>
              </w:rPr>
            </w:pPr>
            <w:r w:rsidRPr="0095353B">
              <w:rPr>
                <w:sz w:val="20"/>
                <w:szCs w:val="20"/>
              </w:rPr>
              <w:t>2,4</w:t>
            </w:r>
          </w:p>
        </w:tc>
        <w:tc>
          <w:tcPr>
            <w:tcW w:w="9013" w:type="dxa"/>
            <w:shd w:val="clear" w:color="auto" w:fill="auto"/>
          </w:tcPr>
          <w:p w:rsidR="004F73F9" w:rsidRPr="0095353B" w:rsidRDefault="004F73F9" w:rsidP="004F73F9">
            <w:pPr>
              <w:rPr>
                <w:sz w:val="20"/>
                <w:szCs w:val="20"/>
              </w:rPr>
            </w:pPr>
            <w:r w:rsidRPr="0095353B">
              <w:rPr>
                <w:sz w:val="20"/>
                <w:szCs w:val="20"/>
              </w:rPr>
              <w:t>Целевые ориентиры на этапе завершения дошкольного образования по обучению детей татарскому языку</w:t>
            </w:r>
          </w:p>
        </w:tc>
        <w:tc>
          <w:tcPr>
            <w:tcW w:w="1134" w:type="dxa"/>
            <w:shd w:val="clear" w:color="auto" w:fill="auto"/>
          </w:tcPr>
          <w:p w:rsidR="004F73F9" w:rsidRPr="0095353B" w:rsidRDefault="00510EB5" w:rsidP="004F73F9">
            <w:pPr>
              <w:jc w:val="center"/>
              <w:rPr>
                <w:sz w:val="20"/>
                <w:szCs w:val="20"/>
              </w:rPr>
            </w:pPr>
            <w:r>
              <w:rPr>
                <w:sz w:val="20"/>
                <w:szCs w:val="20"/>
              </w:rPr>
              <w:t>7</w:t>
            </w:r>
          </w:p>
        </w:tc>
      </w:tr>
      <w:tr w:rsidR="004F73F9" w:rsidRPr="0095353B" w:rsidTr="004F73F9">
        <w:tc>
          <w:tcPr>
            <w:tcW w:w="769" w:type="dxa"/>
            <w:shd w:val="clear" w:color="auto" w:fill="auto"/>
          </w:tcPr>
          <w:p w:rsidR="004F73F9" w:rsidRPr="0095353B" w:rsidRDefault="004F73F9" w:rsidP="004F73F9">
            <w:pPr>
              <w:jc w:val="center"/>
              <w:rPr>
                <w:sz w:val="20"/>
                <w:szCs w:val="20"/>
              </w:rPr>
            </w:pPr>
            <w:r w:rsidRPr="0095353B">
              <w:rPr>
                <w:sz w:val="20"/>
                <w:szCs w:val="20"/>
              </w:rPr>
              <w:t>2,5</w:t>
            </w:r>
          </w:p>
        </w:tc>
        <w:tc>
          <w:tcPr>
            <w:tcW w:w="9013" w:type="dxa"/>
            <w:shd w:val="clear" w:color="auto" w:fill="auto"/>
          </w:tcPr>
          <w:p w:rsidR="004F73F9" w:rsidRPr="0095353B" w:rsidRDefault="004F73F9" w:rsidP="004F73F9">
            <w:pPr>
              <w:rPr>
                <w:sz w:val="20"/>
                <w:szCs w:val="20"/>
              </w:rPr>
            </w:pPr>
            <w:r w:rsidRPr="0095353B">
              <w:rPr>
                <w:sz w:val="20"/>
                <w:szCs w:val="20"/>
              </w:rPr>
              <w:t>Карта развития как средство мониторинга становления основных (ключевых)  характеристик развития личности ребенка.</w:t>
            </w:r>
          </w:p>
        </w:tc>
        <w:tc>
          <w:tcPr>
            <w:tcW w:w="1134" w:type="dxa"/>
            <w:shd w:val="clear" w:color="auto" w:fill="auto"/>
          </w:tcPr>
          <w:p w:rsidR="004F73F9" w:rsidRPr="0095353B" w:rsidRDefault="00510EB5" w:rsidP="004F73F9">
            <w:pPr>
              <w:jc w:val="center"/>
              <w:rPr>
                <w:sz w:val="20"/>
                <w:szCs w:val="20"/>
              </w:rPr>
            </w:pPr>
            <w:r>
              <w:rPr>
                <w:sz w:val="20"/>
                <w:szCs w:val="20"/>
              </w:rPr>
              <w:t>8</w:t>
            </w:r>
          </w:p>
        </w:tc>
      </w:tr>
      <w:tr w:rsidR="004F73F9" w:rsidRPr="0095353B" w:rsidTr="004F73F9">
        <w:tc>
          <w:tcPr>
            <w:tcW w:w="769" w:type="dxa"/>
            <w:shd w:val="clear" w:color="auto" w:fill="auto"/>
          </w:tcPr>
          <w:p w:rsidR="004F73F9" w:rsidRPr="0095353B" w:rsidRDefault="004F73F9" w:rsidP="004F73F9">
            <w:pPr>
              <w:jc w:val="center"/>
              <w:rPr>
                <w:sz w:val="20"/>
                <w:szCs w:val="20"/>
              </w:rPr>
            </w:pPr>
            <w:r w:rsidRPr="0095353B">
              <w:rPr>
                <w:sz w:val="20"/>
                <w:szCs w:val="20"/>
              </w:rPr>
              <w:t>2.6</w:t>
            </w:r>
          </w:p>
        </w:tc>
        <w:tc>
          <w:tcPr>
            <w:tcW w:w="9013" w:type="dxa"/>
            <w:shd w:val="clear" w:color="auto" w:fill="auto"/>
          </w:tcPr>
          <w:p w:rsidR="004F73F9" w:rsidRPr="0095353B" w:rsidRDefault="004F73F9" w:rsidP="004F73F9">
            <w:pPr>
              <w:rPr>
                <w:sz w:val="20"/>
                <w:szCs w:val="20"/>
                <w:lang w:val="tt-RU"/>
              </w:rPr>
            </w:pPr>
            <w:r w:rsidRPr="0095353B">
              <w:rPr>
                <w:sz w:val="20"/>
                <w:szCs w:val="20"/>
                <w:lang w:val="tt-RU"/>
              </w:rPr>
              <w:t xml:space="preserve">Диагностика усвоения словарного минимума по татарскому языку </w:t>
            </w:r>
          </w:p>
          <w:p w:rsidR="004F73F9" w:rsidRPr="0095353B" w:rsidRDefault="004F73F9" w:rsidP="004F73F9">
            <w:pPr>
              <w:rPr>
                <w:sz w:val="20"/>
                <w:szCs w:val="20"/>
                <w:lang w:val="tt-RU"/>
              </w:rPr>
            </w:pPr>
            <w:r w:rsidRPr="0095353B">
              <w:rPr>
                <w:sz w:val="20"/>
                <w:szCs w:val="20"/>
                <w:lang w:val="tt-RU"/>
              </w:rPr>
              <w:t xml:space="preserve"> детей дошкольного возраста</w:t>
            </w:r>
          </w:p>
          <w:p w:rsidR="004F73F9" w:rsidRPr="0095353B" w:rsidRDefault="004F73F9" w:rsidP="004F73F9">
            <w:pPr>
              <w:rPr>
                <w:sz w:val="20"/>
                <w:szCs w:val="20"/>
              </w:rPr>
            </w:pPr>
          </w:p>
        </w:tc>
        <w:tc>
          <w:tcPr>
            <w:tcW w:w="1134" w:type="dxa"/>
            <w:shd w:val="clear" w:color="auto" w:fill="auto"/>
          </w:tcPr>
          <w:p w:rsidR="004F73F9" w:rsidRPr="0095353B" w:rsidRDefault="00510EB5" w:rsidP="004F73F9">
            <w:pPr>
              <w:jc w:val="center"/>
              <w:rPr>
                <w:sz w:val="20"/>
                <w:szCs w:val="20"/>
              </w:rPr>
            </w:pPr>
            <w:r>
              <w:rPr>
                <w:sz w:val="20"/>
                <w:szCs w:val="20"/>
              </w:rPr>
              <w:t>8</w:t>
            </w:r>
          </w:p>
        </w:tc>
      </w:tr>
      <w:tr w:rsidR="004F73F9" w:rsidRPr="0095353B" w:rsidTr="004F73F9">
        <w:tc>
          <w:tcPr>
            <w:tcW w:w="769" w:type="dxa"/>
            <w:shd w:val="clear" w:color="auto" w:fill="auto"/>
          </w:tcPr>
          <w:p w:rsidR="004F73F9" w:rsidRPr="0095353B" w:rsidRDefault="004F73F9" w:rsidP="004F73F9">
            <w:pPr>
              <w:jc w:val="center"/>
              <w:rPr>
                <w:sz w:val="20"/>
                <w:szCs w:val="20"/>
                <w:lang w:val="en-US"/>
              </w:rPr>
            </w:pPr>
            <w:r w:rsidRPr="0095353B">
              <w:rPr>
                <w:sz w:val="20"/>
                <w:szCs w:val="20"/>
                <w:lang w:val="en-US"/>
              </w:rPr>
              <w:t>II</w:t>
            </w:r>
          </w:p>
        </w:tc>
        <w:tc>
          <w:tcPr>
            <w:tcW w:w="9013" w:type="dxa"/>
            <w:shd w:val="clear" w:color="auto" w:fill="auto"/>
          </w:tcPr>
          <w:p w:rsidR="004F73F9" w:rsidRPr="0095353B" w:rsidRDefault="004F73F9" w:rsidP="004F73F9">
            <w:pPr>
              <w:jc w:val="center"/>
              <w:rPr>
                <w:sz w:val="20"/>
                <w:szCs w:val="20"/>
              </w:rPr>
            </w:pPr>
            <w:r w:rsidRPr="0095353B">
              <w:rPr>
                <w:sz w:val="20"/>
                <w:szCs w:val="20"/>
              </w:rPr>
              <w:t>Содержательный раздел</w:t>
            </w:r>
          </w:p>
        </w:tc>
        <w:tc>
          <w:tcPr>
            <w:tcW w:w="1134" w:type="dxa"/>
            <w:shd w:val="clear" w:color="auto" w:fill="auto"/>
          </w:tcPr>
          <w:p w:rsidR="004F73F9" w:rsidRPr="0095353B" w:rsidRDefault="00510EB5" w:rsidP="004F73F9">
            <w:pPr>
              <w:jc w:val="center"/>
              <w:rPr>
                <w:sz w:val="20"/>
                <w:szCs w:val="20"/>
              </w:rPr>
            </w:pPr>
            <w:r>
              <w:rPr>
                <w:sz w:val="20"/>
                <w:szCs w:val="20"/>
              </w:rPr>
              <w:t>8</w:t>
            </w:r>
          </w:p>
        </w:tc>
      </w:tr>
      <w:tr w:rsidR="004F73F9" w:rsidRPr="0095353B" w:rsidTr="004F73F9">
        <w:tc>
          <w:tcPr>
            <w:tcW w:w="769" w:type="dxa"/>
            <w:shd w:val="clear" w:color="auto" w:fill="auto"/>
          </w:tcPr>
          <w:p w:rsidR="004F73F9" w:rsidRPr="0095353B" w:rsidRDefault="004F73F9" w:rsidP="004F73F9">
            <w:pPr>
              <w:jc w:val="center"/>
              <w:rPr>
                <w:sz w:val="20"/>
                <w:szCs w:val="20"/>
              </w:rPr>
            </w:pPr>
            <w:r w:rsidRPr="0095353B">
              <w:rPr>
                <w:sz w:val="20"/>
                <w:szCs w:val="20"/>
              </w:rPr>
              <w:t>3.</w:t>
            </w:r>
          </w:p>
        </w:tc>
        <w:tc>
          <w:tcPr>
            <w:tcW w:w="9013" w:type="dxa"/>
            <w:shd w:val="clear" w:color="auto" w:fill="auto"/>
          </w:tcPr>
          <w:p w:rsidR="004F73F9" w:rsidRPr="0095353B" w:rsidRDefault="004F73F9" w:rsidP="004F73F9">
            <w:pPr>
              <w:jc w:val="both"/>
              <w:rPr>
                <w:sz w:val="20"/>
                <w:szCs w:val="20"/>
              </w:rPr>
            </w:pPr>
            <w:r w:rsidRPr="0095353B">
              <w:rPr>
                <w:sz w:val="20"/>
                <w:szCs w:val="20"/>
              </w:rPr>
              <w:t>Образовательная деятельность в соответствии  с  образовательными областями с учетом используемых в ДОУ программ  и методических пособий, обеспечивающих реализацию данных программ.</w:t>
            </w:r>
          </w:p>
        </w:tc>
        <w:tc>
          <w:tcPr>
            <w:tcW w:w="1134" w:type="dxa"/>
            <w:shd w:val="clear" w:color="auto" w:fill="auto"/>
          </w:tcPr>
          <w:p w:rsidR="004F73F9" w:rsidRPr="0095353B" w:rsidRDefault="00510EB5" w:rsidP="004F73F9">
            <w:pPr>
              <w:jc w:val="center"/>
              <w:rPr>
                <w:sz w:val="20"/>
                <w:szCs w:val="20"/>
              </w:rPr>
            </w:pPr>
            <w:r>
              <w:rPr>
                <w:sz w:val="20"/>
                <w:szCs w:val="20"/>
              </w:rPr>
              <w:t>8</w:t>
            </w:r>
          </w:p>
        </w:tc>
      </w:tr>
      <w:tr w:rsidR="004F73F9" w:rsidRPr="0095353B" w:rsidTr="004F73F9">
        <w:tc>
          <w:tcPr>
            <w:tcW w:w="769" w:type="dxa"/>
            <w:shd w:val="clear" w:color="auto" w:fill="auto"/>
          </w:tcPr>
          <w:p w:rsidR="004F73F9" w:rsidRPr="0095353B" w:rsidRDefault="004F73F9" w:rsidP="004F73F9">
            <w:pPr>
              <w:jc w:val="center"/>
              <w:rPr>
                <w:sz w:val="20"/>
                <w:szCs w:val="20"/>
              </w:rPr>
            </w:pPr>
            <w:r w:rsidRPr="0095353B">
              <w:rPr>
                <w:sz w:val="20"/>
                <w:szCs w:val="20"/>
              </w:rPr>
              <w:t>4.</w:t>
            </w:r>
          </w:p>
        </w:tc>
        <w:tc>
          <w:tcPr>
            <w:tcW w:w="9013" w:type="dxa"/>
            <w:shd w:val="clear" w:color="auto" w:fill="auto"/>
          </w:tcPr>
          <w:p w:rsidR="004F73F9" w:rsidRPr="0095353B" w:rsidRDefault="004F73F9" w:rsidP="004F73F9">
            <w:pPr>
              <w:rPr>
                <w:sz w:val="20"/>
                <w:szCs w:val="20"/>
              </w:rPr>
            </w:pPr>
            <w:r w:rsidRPr="0095353B">
              <w:rPr>
                <w:sz w:val="20"/>
                <w:szCs w:val="20"/>
              </w:rPr>
              <w:t>Формы, способы, методы и средства реализации программы с учетом возрастных и индивидуальных особенностей воспитанников, специфики их образовательных потребностей и интересов.</w:t>
            </w:r>
          </w:p>
        </w:tc>
        <w:tc>
          <w:tcPr>
            <w:tcW w:w="1134" w:type="dxa"/>
            <w:shd w:val="clear" w:color="auto" w:fill="auto"/>
          </w:tcPr>
          <w:p w:rsidR="004F73F9" w:rsidRPr="0095353B" w:rsidRDefault="004F73F9" w:rsidP="004F73F9">
            <w:pPr>
              <w:jc w:val="center"/>
              <w:rPr>
                <w:sz w:val="20"/>
                <w:szCs w:val="20"/>
              </w:rPr>
            </w:pPr>
            <w:r w:rsidRPr="0095353B">
              <w:rPr>
                <w:sz w:val="20"/>
                <w:szCs w:val="20"/>
              </w:rPr>
              <w:t>1</w:t>
            </w:r>
            <w:r>
              <w:rPr>
                <w:sz w:val="20"/>
                <w:szCs w:val="20"/>
              </w:rPr>
              <w:t>2</w:t>
            </w:r>
          </w:p>
        </w:tc>
      </w:tr>
      <w:tr w:rsidR="004F73F9" w:rsidRPr="0095353B" w:rsidTr="004F73F9">
        <w:tc>
          <w:tcPr>
            <w:tcW w:w="769" w:type="dxa"/>
            <w:shd w:val="clear" w:color="auto" w:fill="auto"/>
          </w:tcPr>
          <w:p w:rsidR="004F73F9" w:rsidRPr="0095353B" w:rsidRDefault="004F73F9" w:rsidP="004F73F9">
            <w:pPr>
              <w:jc w:val="center"/>
              <w:rPr>
                <w:sz w:val="20"/>
                <w:szCs w:val="20"/>
              </w:rPr>
            </w:pPr>
            <w:r w:rsidRPr="0095353B">
              <w:rPr>
                <w:sz w:val="20"/>
                <w:szCs w:val="20"/>
              </w:rPr>
              <w:t>4,1</w:t>
            </w:r>
          </w:p>
        </w:tc>
        <w:tc>
          <w:tcPr>
            <w:tcW w:w="9013" w:type="dxa"/>
            <w:shd w:val="clear" w:color="auto" w:fill="auto"/>
          </w:tcPr>
          <w:p w:rsidR="004F73F9" w:rsidRPr="0095353B" w:rsidRDefault="004F73F9" w:rsidP="004F73F9">
            <w:pPr>
              <w:rPr>
                <w:rFonts w:eastAsia="Batang"/>
                <w:sz w:val="20"/>
                <w:szCs w:val="20"/>
                <w:lang w:eastAsia="ko-KR"/>
              </w:rPr>
            </w:pPr>
            <w:r w:rsidRPr="0095353B">
              <w:rPr>
                <w:rFonts w:eastAsia="Batang"/>
                <w:sz w:val="20"/>
                <w:szCs w:val="20"/>
                <w:lang w:eastAsia="ko-KR"/>
              </w:rPr>
              <w:t>Социально-коммуникативное развитие</w:t>
            </w:r>
          </w:p>
          <w:p w:rsidR="004F73F9" w:rsidRPr="0095353B" w:rsidRDefault="004F73F9" w:rsidP="004F73F9">
            <w:pPr>
              <w:rPr>
                <w:sz w:val="20"/>
                <w:szCs w:val="20"/>
              </w:rPr>
            </w:pPr>
          </w:p>
        </w:tc>
        <w:tc>
          <w:tcPr>
            <w:tcW w:w="1134" w:type="dxa"/>
            <w:shd w:val="clear" w:color="auto" w:fill="auto"/>
          </w:tcPr>
          <w:p w:rsidR="004F73F9" w:rsidRPr="0095353B" w:rsidRDefault="004F73F9" w:rsidP="004F73F9">
            <w:pPr>
              <w:jc w:val="center"/>
              <w:rPr>
                <w:sz w:val="20"/>
                <w:szCs w:val="20"/>
              </w:rPr>
            </w:pPr>
            <w:r>
              <w:rPr>
                <w:sz w:val="20"/>
                <w:szCs w:val="20"/>
              </w:rPr>
              <w:t>1</w:t>
            </w:r>
            <w:r w:rsidR="00510EB5">
              <w:rPr>
                <w:sz w:val="20"/>
                <w:szCs w:val="20"/>
              </w:rPr>
              <w:t>6</w:t>
            </w:r>
          </w:p>
        </w:tc>
      </w:tr>
      <w:tr w:rsidR="004F73F9" w:rsidRPr="0095353B" w:rsidTr="004F73F9">
        <w:trPr>
          <w:trHeight w:val="485"/>
        </w:trPr>
        <w:tc>
          <w:tcPr>
            <w:tcW w:w="769" w:type="dxa"/>
            <w:shd w:val="clear" w:color="auto" w:fill="auto"/>
          </w:tcPr>
          <w:p w:rsidR="004F73F9" w:rsidRPr="0095353B" w:rsidRDefault="004F73F9" w:rsidP="004F73F9">
            <w:pPr>
              <w:jc w:val="center"/>
              <w:rPr>
                <w:sz w:val="20"/>
                <w:szCs w:val="20"/>
              </w:rPr>
            </w:pPr>
          </w:p>
        </w:tc>
        <w:tc>
          <w:tcPr>
            <w:tcW w:w="9013" w:type="dxa"/>
            <w:shd w:val="clear" w:color="auto" w:fill="auto"/>
          </w:tcPr>
          <w:p w:rsidR="004F73F9" w:rsidRPr="0095353B" w:rsidRDefault="004F73F9" w:rsidP="004F73F9">
            <w:pPr>
              <w:keepNext/>
              <w:keepLines/>
              <w:widowControl w:val="0"/>
              <w:spacing w:after="255"/>
              <w:jc w:val="both"/>
              <w:outlineLvl w:val="4"/>
              <w:rPr>
                <w:bCs/>
                <w:color w:val="000000"/>
                <w:sz w:val="20"/>
                <w:szCs w:val="20"/>
                <w:lang w:bidi="ru-RU"/>
              </w:rPr>
            </w:pPr>
            <w:r w:rsidRPr="0095353B">
              <w:rPr>
                <w:bCs/>
                <w:color w:val="000000"/>
                <w:sz w:val="20"/>
                <w:szCs w:val="20"/>
                <w:lang w:bidi="ru-RU"/>
              </w:rPr>
              <w:t>Социально-коммуникативное развитие с учетом регионального компонента</w:t>
            </w:r>
          </w:p>
        </w:tc>
        <w:tc>
          <w:tcPr>
            <w:tcW w:w="1134" w:type="dxa"/>
            <w:shd w:val="clear" w:color="auto" w:fill="auto"/>
          </w:tcPr>
          <w:p w:rsidR="004F73F9" w:rsidRPr="0095353B" w:rsidRDefault="004F73F9" w:rsidP="004F73F9">
            <w:pPr>
              <w:jc w:val="center"/>
              <w:rPr>
                <w:sz w:val="20"/>
                <w:szCs w:val="20"/>
              </w:rPr>
            </w:pPr>
            <w:r>
              <w:rPr>
                <w:sz w:val="20"/>
                <w:szCs w:val="20"/>
              </w:rPr>
              <w:t>2</w:t>
            </w:r>
            <w:r w:rsidR="00510EB5">
              <w:rPr>
                <w:sz w:val="20"/>
                <w:szCs w:val="20"/>
              </w:rPr>
              <w:t>2</w:t>
            </w:r>
          </w:p>
        </w:tc>
      </w:tr>
      <w:tr w:rsidR="004F73F9" w:rsidRPr="0095353B" w:rsidTr="004F73F9">
        <w:trPr>
          <w:trHeight w:val="515"/>
        </w:trPr>
        <w:tc>
          <w:tcPr>
            <w:tcW w:w="769" w:type="dxa"/>
            <w:shd w:val="clear" w:color="auto" w:fill="auto"/>
          </w:tcPr>
          <w:p w:rsidR="004F73F9" w:rsidRPr="0095353B" w:rsidRDefault="004F73F9" w:rsidP="004F73F9">
            <w:pPr>
              <w:jc w:val="center"/>
              <w:rPr>
                <w:sz w:val="20"/>
                <w:szCs w:val="20"/>
              </w:rPr>
            </w:pPr>
            <w:r w:rsidRPr="0095353B">
              <w:rPr>
                <w:sz w:val="20"/>
                <w:szCs w:val="20"/>
              </w:rPr>
              <w:t>4.2</w:t>
            </w:r>
          </w:p>
        </w:tc>
        <w:tc>
          <w:tcPr>
            <w:tcW w:w="9013" w:type="dxa"/>
            <w:shd w:val="clear" w:color="auto" w:fill="auto"/>
          </w:tcPr>
          <w:p w:rsidR="004F73F9" w:rsidRPr="0095353B" w:rsidRDefault="004F73F9" w:rsidP="004F73F9">
            <w:pPr>
              <w:jc w:val="both"/>
              <w:rPr>
                <w:sz w:val="20"/>
                <w:szCs w:val="20"/>
              </w:rPr>
            </w:pPr>
            <w:r w:rsidRPr="0095353B">
              <w:rPr>
                <w:sz w:val="20"/>
                <w:szCs w:val="20"/>
              </w:rPr>
              <w:t>Познавательное развитие</w:t>
            </w:r>
          </w:p>
        </w:tc>
        <w:tc>
          <w:tcPr>
            <w:tcW w:w="1134" w:type="dxa"/>
            <w:shd w:val="clear" w:color="auto" w:fill="auto"/>
          </w:tcPr>
          <w:p w:rsidR="004F73F9" w:rsidRPr="0095353B" w:rsidRDefault="004F73F9" w:rsidP="004F73F9">
            <w:pPr>
              <w:jc w:val="center"/>
              <w:rPr>
                <w:sz w:val="20"/>
                <w:szCs w:val="20"/>
              </w:rPr>
            </w:pPr>
            <w:r>
              <w:rPr>
                <w:sz w:val="20"/>
                <w:szCs w:val="20"/>
              </w:rPr>
              <w:t>2</w:t>
            </w:r>
            <w:r w:rsidR="00510EB5">
              <w:rPr>
                <w:sz w:val="20"/>
                <w:szCs w:val="20"/>
              </w:rPr>
              <w:t>3</w:t>
            </w:r>
          </w:p>
        </w:tc>
      </w:tr>
      <w:tr w:rsidR="004F73F9" w:rsidRPr="0095353B" w:rsidTr="004F73F9">
        <w:tc>
          <w:tcPr>
            <w:tcW w:w="769" w:type="dxa"/>
            <w:shd w:val="clear" w:color="auto" w:fill="auto"/>
          </w:tcPr>
          <w:p w:rsidR="004F73F9" w:rsidRPr="0095353B" w:rsidRDefault="004F73F9" w:rsidP="004F73F9">
            <w:pPr>
              <w:jc w:val="center"/>
              <w:rPr>
                <w:sz w:val="20"/>
                <w:szCs w:val="20"/>
              </w:rPr>
            </w:pPr>
          </w:p>
        </w:tc>
        <w:tc>
          <w:tcPr>
            <w:tcW w:w="9013" w:type="dxa"/>
            <w:shd w:val="clear" w:color="auto" w:fill="auto"/>
          </w:tcPr>
          <w:p w:rsidR="004F73F9" w:rsidRPr="0095353B" w:rsidRDefault="004F73F9" w:rsidP="004F73F9">
            <w:pPr>
              <w:jc w:val="both"/>
              <w:rPr>
                <w:sz w:val="20"/>
                <w:szCs w:val="20"/>
              </w:rPr>
            </w:pPr>
            <w:r w:rsidRPr="0095353B">
              <w:rPr>
                <w:bCs/>
                <w:color w:val="000000"/>
                <w:sz w:val="20"/>
                <w:szCs w:val="20"/>
                <w:lang w:bidi="ru-RU"/>
              </w:rPr>
              <w:t>Познавательное развитие с учетом регионального компонента</w:t>
            </w:r>
          </w:p>
        </w:tc>
        <w:tc>
          <w:tcPr>
            <w:tcW w:w="1134" w:type="dxa"/>
            <w:shd w:val="clear" w:color="auto" w:fill="auto"/>
          </w:tcPr>
          <w:p w:rsidR="004F73F9" w:rsidRPr="0095353B" w:rsidRDefault="004F73F9" w:rsidP="004F73F9">
            <w:pPr>
              <w:jc w:val="center"/>
              <w:rPr>
                <w:sz w:val="20"/>
                <w:szCs w:val="20"/>
              </w:rPr>
            </w:pPr>
            <w:r>
              <w:rPr>
                <w:sz w:val="20"/>
                <w:szCs w:val="20"/>
              </w:rPr>
              <w:t>3</w:t>
            </w:r>
            <w:r w:rsidR="00510EB5">
              <w:rPr>
                <w:sz w:val="20"/>
                <w:szCs w:val="20"/>
              </w:rPr>
              <w:t>0</w:t>
            </w:r>
          </w:p>
        </w:tc>
      </w:tr>
      <w:tr w:rsidR="004F73F9" w:rsidRPr="0095353B" w:rsidTr="004F73F9">
        <w:tc>
          <w:tcPr>
            <w:tcW w:w="769" w:type="dxa"/>
            <w:shd w:val="clear" w:color="auto" w:fill="auto"/>
          </w:tcPr>
          <w:p w:rsidR="004F73F9" w:rsidRPr="0095353B" w:rsidRDefault="004F73F9" w:rsidP="004F73F9">
            <w:pPr>
              <w:jc w:val="center"/>
              <w:rPr>
                <w:sz w:val="20"/>
                <w:szCs w:val="20"/>
              </w:rPr>
            </w:pPr>
            <w:r w:rsidRPr="0095353B">
              <w:rPr>
                <w:sz w:val="20"/>
                <w:szCs w:val="20"/>
              </w:rPr>
              <w:t>4,3</w:t>
            </w:r>
          </w:p>
        </w:tc>
        <w:tc>
          <w:tcPr>
            <w:tcW w:w="9013" w:type="dxa"/>
            <w:shd w:val="clear" w:color="auto" w:fill="auto"/>
          </w:tcPr>
          <w:p w:rsidR="004F73F9" w:rsidRPr="0095353B" w:rsidRDefault="004F73F9" w:rsidP="004F73F9">
            <w:pPr>
              <w:jc w:val="both"/>
              <w:rPr>
                <w:sz w:val="20"/>
                <w:szCs w:val="20"/>
              </w:rPr>
            </w:pPr>
            <w:r w:rsidRPr="0095353B">
              <w:rPr>
                <w:sz w:val="20"/>
                <w:szCs w:val="20"/>
              </w:rPr>
              <w:t>Речевое развитие</w:t>
            </w:r>
          </w:p>
        </w:tc>
        <w:tc>
          <w:tcPr>
            <w:tcW w:w="1134" w:type="dxa"/>
            <w:shd w:val="clear" w:color="auto" w:fill="auto"/>
          </w:tcPr>
          <w:p w:rsidR="004F73F9" w:rsidRPr="0095353B" w:rsidRDefault="004F73F9" w:rsidP="004F73F9">
            <w:pPr>
              <w:jc w:val="center"/>
              <w:rPr>
                <w:sz w:val="20"/>
                <w:szCs w:val="20"/>
              </w:rPr>
            </w:pPr>
            <w:r>
              <w:rPr>
                <w:sz w:val="20"/>
                <w:szCs w:val="20"/>
              </w:rPr>
              <w:t>3</w:t>
            </w:r>
            <w:r w:rsidR="00510EB5">
              <w:rPr>
                <w:sz w:val="20"/>
                <w:szCs w:val="20"/>
              </w:rPr>
              <w:t>2</w:t>
            </w:r>
          </w:p>
        </w:tc>
      </w:tr>
      <w:tr w:rsidR="004F73F9" w:rsidRPr="0095353B" w:rsidTr="004F73F9">
        <w:trPr>
          <w:trHeight w:val="393"/>
        </w:trPr>
        <w:tc>
          <w:tcPr>
            <w:tcW w:w="769" w:type="dxa"/>
            <w:shd w:val="clear" w:color="auto" w:fill="auto"/>
          </w:tcPr>
          <w:p w:rsidR="004F73F9" w:rsidRPr="0095353B" w:rsidRDefault="004F73F9" w:rsidP="004F73F9">
            <w:pPr>
              <w:jc w:val="center"/>
              <w:rPr>
                <w:sz w:val="20"/>
                <w:szCs w:val="20"/>
              </w:rPr>
            </w:pPr>
          </w:p>
        </w:tc>
        <w:tc>
          <w:tcPr>
            <w:tcW w:w="9013" w:type="dxa"/>
            <w:shd w:val="clear" w:color="auto" w:fill="auto"/>
          </w:tcPr>
          <w:p w:rsidR="004F73F9" w:rsidRPr="0095353B" w:rsidRDefault="004F73F9" w:rsidP="004F73F9">
            <w:pPr>
              <w:keepNext/>
              <w:keepLines/>
              <w:widowControl w:val="0"/>
              <w:spacing w:line="360" w:lineRule="auto"/>
              <w:jc w:val="both"/>
              <w:outlineLvl w:val="2"/>
              <w:rPr>
                <w:bCs/>
                <w:color w:val="000000"/>
                <w:sz w:val="20"/>
                <w:szCs w:val="20"/>
                <w:lang w:bidi="ru-RU"/>
              </w:rPr>
            </w:pPr>
            <w:r w:rsidRPr="0095353B">
              <w:rPr>
                <w:bCs/>
                <w:color w:val="000000"/>
                <w:sz w:val="20"/>
                <w:szCs w:val="20"/>
                <w:lang w:bidi="ru-RU"/>
              </w:rPr>
              <w:t>Речевое развитие с учетом регионального компонента</w:t>
            </w:r>
          </w:p>
          <w:p w:rsidR="004F73F9" w:rsidRPr="0095353B" w:rsidRDefault="004F73F9" w:rsidP="004F73F9">
            <w:pPr>
              <w:jc w:val="both"/>
              <w:rPr>
                <w:sz w:val="20"/>
                <w:szCs w:val="20"/>
              </w:rPr>
            </w:pPr>
          </w:p>
        </w:tc>
        <w:tc>
          <w:tcPr>
            <w:tcW w:w="1134" w:type="dxa"/>
            <w:shd w:val="clear" w:color="auto" w:fill="auto"/>
          </w:tcPr>
          <w:p w:rsidR="004F73F9" w:rsidRPr="0095353B" w:rsidRDefault="004F73F9" w:rsidP="004F73F9">
            <w:pPr>
              <w:jc w:val="center"/>
              <w:rPr>
                <w:sz w:val="20"/>
                <w:szCs w:val="20"/>
              </w:rPr>
            </w:pPr>
            <w:r>
              <w:rPr>
                <w:sz w:val="20"/>
                <w:szCs w:val="20"/>
              </w:rPr>
              <w:t>3</w:t>
            </w:r>
            <w:r w:rsidR="00510EB5">
              <w:rPr>
                <w:sz w:val="20"/>
                <w:szCs w:val="20"/>
              </w:rPr>
              <w:t>6</w:t>
            </w:r>
          </w:p>
        </w:tc>
      </w:tr>
      <w:tr w:rsidR="004F73F9" w:rsidRPr="0095353B" w:rsidTr="004F73F9">
        <w:tc>
          <w:tcPr>
            <w:tcW w:w="769" w:type="dxa"/>
            <w:shd w:val="clear" w:color="auto" w:fill="auto"/>
          </w:tcPr>
          <w:p w:rsidR="004F73F9" w:rsidRPr="0095353B" w:rsidRDefault="004F73F9" w:rsidP="004F73F9">
            <w:pPr>
              <w:jc w:val="center"/>
              <w:rPr>
                <w:sz w:val="20"/>
                <w:szCs w:val="20"/>
              </w:rPr>
            </w:pPr>
            <w:r w:rsidRPr="0095353B">
              <w:rPr>
                <w:sz w:val="20"/>
                <w:szCs w:val="20"/>
              </w:rPr>
              <w:t>4.4</w:t>
            </w:r>
          </w:p>
        </w:tc>
        <w:tc>
          <w:tcPr>
            <w:tcW w:w="9013" w:type="dxa"/>
            <w:shd w:val="clear" w:color="auto" w:fill="auto"/>
          </w:tcPr>
          <w:p w:rsidR="004F73F9" w:rsidRPr="0095353B" w:rsidRDefault="004F73F9" w:rsidP="004F73F9">
            <w:pPr>
              <w:ind w:firstLine="709"/>
              <w:jc w:val="both"/>
              <w:rPr>
                <w:sz w:val="20"/>
                <w:szCs w:val="20"/>
              </w:rPr>
            </w:pPr>
            <w:r w:rsidRPr="0095353B">
              <w:rPr>
                <w:sz w:val="20"/>
                <w:szCs w:val="20"/>
              </w:rPr>
              <w:t>Художественно-эстетическое развитие</w:t>
            </w:r>
          </w:p>
          <w:p w:rsidR="004F73F9" w:rsidRPr="0095353B" w:rsidRDefault="004F73F9" w:rsidP="004F73F9">
            <w:pPr>
              <w:keepNext/>
              <w:keepLines/>
              <w:widowControl w:val="0"/>
              <w:spacing w:line="360" w:lineRule="auto"/>
              <w:jc w:val="both"/>
              <w:outlineLvl w:val="2"/>
              <w:rPr>
                <w:bCs/>
                <w:color w:val="000000"/>
                <w:sz w:val="20"/>
                <w:szCs w:val="20"/>
                <w:lang w:bidi="ru-RU"/>
              </w:rPr>
            </w:pPr>
          </w:p>
        </w:tc>
        <w:tc>
          <w:tcPr>
            <w:tcW w:w="1134" w:type="dxa"/>
            <w:shd w:val="clear" w:color="auto" w:fill="auto"/>
          </w:tcPr>
          <w:p w:rsidR="004F73F9" w:rsidRPr="0095353B" w:rsidRDefault="00510EB5" w:rsidP="004F73F9">
            <w:pPr>
              <w:jc w:val="center"/>
              <w:rPr>
                <w:sz w:val="20"/>
                <w:szCs w:val="20"/>
              </w:rPr>
            </w:pPr>
            <w:r>
              <w:rPr>
                <w:sz w:val="20"/>
                <w:szCs w:val="20"/>
              </w:rPr>
              <w:t>39</w:t>
            </w:r>
          </w:p>
        </w:tc>
      </w:tr>
      <w:tr w:rsidR="004F73F9" w:rsidRPr="0095353B" w:rsidTr="004F73F9">
        <w:tc>
          <w:tcPr>
            <w:tcW w:w="769" w:type="dxa"/>
            <w:shd w:val="clear" w:color="auto" w:fill="auto"/>
          </w:tcPr>
          <w:p w:rsidR="004F73F9" w:rsidRPr="0095353B" w:rsidRDefault="004F73F9" w:rsidP="004F73F9">
            <w:pPr>
              <w:jc w:val="center"/>
              <w:rPr>
                <w:sz w:val="20"/>
                <w:szCs w:val="20"/>
              </w:rPr>
            </w:pPr>
          </w:p>
        </w:tc>
        <w:tc>
          <w:tcPr>
            <w:tcW w:w="9013" w:type="dxa"/>
            <w:shd w:val="clear" w:color="auto" w:fill="auto"/>
          </w:tcPr>
          <w:p w:rsidR="004F73F9" w:rsidRPr="0095353B" w:rsidRDefault="004F73F9" w:rsidP="004F73F9">
            <w:pPr>
              <w:jc w:val="both"/>
              <w:rPr>
                <w:sz w:val="20"/>
                <w:szCs w:val="20"/>
              </w:rPr>
            </w:pPr>
            <w:r w:rsidRPr="0095353B">
              <w:rPr>
                <w:bCs/>
                <w:color w:val="000000"/>
                <w:sz w:val="20"/>
                <w:szCs w:val="20"/>
                <w:lang w:bidi="ru-RU"/>
              </w:rPr>
              <w:t>Художественно-эстетическое развитие с учетом регионального компонента</w:t>
            </w:r>
          </w:p>
        </w:tc>
        <w:tc>
          <w:tcPr>
            <w:tcW w:w="1134" w:type="dxa"/>
            <w:shd w:val="clear" w:color="auto" w:fill="auto"/>
          </w:tcPr>
          <w:p w:rsidR="004F73F9" w:rsidRPr="0095353B" w:rsidRDefault="004F73F9" w:rsidP="004F73F9">
            <w:pPr>
              <w:jc w:val="center"/>
              <w:rPr>
                <w:sz w:val="20"/>
                <w:szCs w:val="20"/>
              </w:rPr>
            </w:pPr>
            <w:r>
              <w:rPr>
                <w:sz w:val="20"/>
                <w:szCs w:val="20"/>
              </w:rPr>
              <w:t>4</w:t>
            </w:r>
            <w:r w:rsidR="00510EB5">
              <w:rPr>
                <w:sz w:val="20"/>
                <w:szCs w:val="20"/>
              </w:rPr>
              <w:t>6</w:t>
            </w:r>
          </w:p>
        </w:tc>
      </w:tr>
      <w:tr w:rsidR="004F73F9" w:rsidRPr="0095353B" w:rsidTr="004F73F9">
        <w:tc>
          <w:tcPr>
            <w:tcW w:w="769" w:type="dxa"/>
            <w:shd w:val="clear" w:color="auto" w:fill="auto"/>
          </w:tcPr>
          <w:p w:rsidR="004F73F9" w:rsidRPr="0095353B" w:rsidRDefault="004F73F9" w:rsidP="004F73F9">
            <w:pPr>
              <w:jc w:val="center"/>
              <w:rPr>
                <w:sz w:val="20"/>
                <w:szCs w:val="20"/>
              </w:rPr>
            </w:pPr>
            <w:r w:rsidRPr="0095353B">
              <w:rPr>
                <w:sz w:val="20"/>
                <w:szCs w:val="20"/>
              </w:rPr>
              <w:t xml:space="preserve">4.5. </w:t>
            </w:r>
          </w:p>
        </w:tc>
        <w:tc>
          <w:tcPr>
            <w:tcW w:w="9013" w:type="dxa"/>
            <w:shd w:val="clear" w:color="auto" w:fill="auto"/>
          </w:tcPr>
          <w:p w:rsidR="004F73F9" w:rsidRPr="0095353B" w:rsidRDefault="004F73F9" w:rsidP="004F73F9">
            <w:pPr>
              <w:jc w:val="both"/>
              <w:rPr>
                <w:sz w:val="20"/>
                <w:szCs w:val="20"/>
              </w:rPr>
            </w:pPr>
            <w:r w:rsidRPr="0095353B">
              <w:rPr>
                <w:sz w:val="20"/>
                <w:szCs w:val="20"/>
              </w:rPr>
              <w:t>Физическое развитие</w:t>
            </w:r>
          </w:p>
          <w:p w:rsidR="004F73F9" w:rsidRPr="0095353B" w:rsidRDefault="004F73F9" w:rsidP="004F73F9">
            <w:pPr>
              <w:jc w:val="both"/>
              <w:rPr>
                <w:bCs/>
                <w:color w:val="000000"/>
                <w:sz w:val="20"/>
                <w:szCs w:val="20"/>
                <w:lang w:bidi="ru-RU"/>
              </w:rPr>
            </w:pPr>
          </w:p>
        </w:tc>
        <w:tc>
          <w:tcPr>
            <w:tcW w:w="1134" w:type="dxa"/>
            <w:shd w:val="clear" w:color="auto" w:fill="auto"/>
          </w:tcPr>
          <w:p w:rsidR="004F73F9" w:rsidRPr="0095353B" w:rsidRDefault="004F73F9" w:rsidP="004F73F9">
            <w:pPr>
              <w:jc w:val="center"/>
              <w:rPr>
                <w:sz w:val="20"/>
                <w:szCs w:val="20"/>
              </w:rPr>
            </w:pPr>
            <w:r>
              <w:rPr>
                <w:sz w:val="20"/>
                <w:szCs w:val="20"/>
              </w:rPr>
              <w:t>5</w:t>
            </w:r>
            <w:r w:rsidR="00510EB5">
              <w:rPr>
                <w:sz w:val="20"/>
                <w:szCs w:val="20"/>
              </w:rPr>
              <w:t>0</w:t>
            </w:r>
          </w:p>
        </w:tc>
      </w:tr>
      <w:tr w:rsidR="004F73F9" w:rsidRPr="0095353B" w:rsidTr="004F73F9">
        <w:trPr>
          <w:trHeight w:val="377"/>
        </w:trPr>
        <w:tc>
          <w:tcPr>
            <w:tcW w:w="769" w:type="dxa"/>
            <w:shd w:val="clear" w:color="auto" w:fill="auto"/>
          </w:tcPr>
          <w:p w:rsidR="004F73F9" w:rsidRPr="0095353B" w:rsidRDefault="004F73F9" w:rsidP="004F73F9">
            <w:pPr>
              <w:jc w:val="center"/>
              <w:rPr>
                <w:sz w:val="20"/>
                <w:szCs w:val="20"/>
              </w:rPr>
            </w:pPr>
          </w:p>
        </w:tc>
        <w:tc>
          <w:tcPr>
            <w:tcW w:w="9013" w:type="dxa"/>
            <w:shd w:val="clear" w:color="auto" w:fill="auto"/>
          </w:tcPr>
          <w:p w:rsidR="004F73F9" w:rsidRPr="0095353B" w:rsidRDefault="004F73F9" w:rsidP="004F73F9">
            <w:pPr>
              <w:keepNext/>
              <w:keepLines/>
              <w:widowControl w:val="0"/>
              <w:spacing w:line="360" w:lineRule="auto"/>
              <w:outlineLvl w:val="4"/>
              <w:rPr>
                <w:bCs/>
                <w:sz w:val="20"/>
                <w:szCs w:val="20"/>
                <w:lang w:bidi="ru-RU"/>
              </w:rPr>
            </w:pPr>
            <w:r w:rsidRPr="0095353B">
              <w:rPr>
                <w:bCs/>
                <w:sz w:val="20"/>
                <w:szCs w:val="20"/>
                <w:lang w:bidi="ru-RU"/>
              </w:rPr>
              <w:t>Физическое развитие с учетом регионального компонента</w:t>
            </w:r>
            <w:proofErr w:type="gramStart"/>
            <w:r w:rsidRPr="0095353B">
              <w:rPr>
                <w:bCs/>
                <w:sz w:val="20"/>
                <w:szCs w:val="20"/>
                <w:lang w:bidi="ru-RU"/>
              </w:rPr>
              <w:t xml:space="preserve"> .</w:t>
            </w:r>
            <w:proofErr w:type="gramEnd"/>
          </w:p>
          <w:p w:rsidR="004F73F9" w:rsidRPr="0095353B" w:rsidRDefault="004F73F9" w:rsidP="004F73F9">
            <w:pPr>
              <w:jc w:val="both"/>
              <w:rPr>
                <w:bCs/>
                <w:color w:val="000000"/>
                <w:sz w:val="20"/>
                <w:szCs w:val="20"/>
                <w:lang w:bidi="ru-RU"/>
              </w:rPr>
            </w:pPr>
          </w:p>
        </w:tc>
        <w:tc>
          <w:tcPr>
            <w:tcW w:w="1134" w:type="dxa"/>
            <w:shd w:val="clear" w:color="auto" w:fill="auto"/>
          </w:tcPr>
          <w:p w:rsidR="004F73F9" w:rsidRPr="0095353B" w:rsidRDefault="004F73F9" w:rsidP="004F73F9">
            <w:pPr>
              <w:jc w:val="center"/>
              <w:rPr>
                <w:sz w:val="20"/>
                <w:szCs w:val="20"/>
              </w:rPr>
            </w:pPr>
            <w:r>
              <w:rPr>
                <w:sz w:val="20"/>
                <w:szCs w:val="20"/>
              </w:rPr>
              <w:t>5</w:t>
            </w:r>
            <w:r w:rsidR="00510EB5">
              <w:rPr>
                <w:sz w:val="20"/>
                <w:szCs w:val="20"/>
              </w:rPr>
              <w:t>3</w:t>
            </w:r>
          </w:p>
        </w:tc>
      </w:tr>
      <w:tr w:rsidR="004F73F9" w:rsidRPr="0095353B" w:rsidTr="004F73F9">
        <w:tc>
          <w:tcPr>
            <w:tcW w:w="769" w:type="dxa"/>
            <w:shd w:val="clear" w:color="auto" w:fill="auto"/>
          </w:tcPr>
          <w:p w:rsidR="004F73F9" w:rsidRPr="0095353B" w:rsidRDefault="004F73F9" w:rsidP="004F73F9">
            <w:pPr>
              <w:jc w:val="center"/>
              <w:rPr>
                <w:sz w:val="20"/>
                <w:szCs w:val="20"/>
              </w:rPr>
            </w:pPr>
            <w:r w:rsidRPr="0095353B">
              <w:rPr>
                <w:sz w:val="20"/>
                <w:szCs w:val="20"/>
              </w:rPr>
              <w:t>5.</w:t>
            </w:r>
          </w:p>
        </w:tc>
        <w:tc>
          <w:tcPr>
            <w:tcW w:w="9013" w:type="dxa"/>
            <w:shd w:val="clear" w:color="auto" w:fill="auto"/>
          </w:tcPr>
          <w:p w:rsidR="004F73F9" w:rsidRPr="0095353B" w:rsidRDefault="004F73F9" w:rsidP="004F73F9">
            <w:pPr>
              <w:rPr>
                <w:sz w:val="20"/>
                <w:szCs w:val="20"/>
              </w:rPr>
            </w:pPr>
            <w:r w:rsidRPr="0095353B">
              <w:rPr>
                <w:sz w:val="20"/>
                <w:szCs w:val="20"/>
              </w:rPr>
              <w:t>Особенности образовательной деятельности разных видов и культурных практик</w:t>
            </w:r>
          </w:p>
        </w:tc>
        <w:tc>
          <w:tcPr>
            <w:tcW w:w="1134" w:type="dxa"/>
            <w:shd w:val="clear" w:color="auto" w:fill="auto"/>
          </w:tcPr>
          <w:p w:rsidR="004F73F9" w:rsidRPr="0095353B" w:rsidRDefault="004F73F9" w:rsidP="004F73F9">
            <w:pPr>
              <w:jc w:val="center"/>
              <w:rPr>
                <w:sz w:val="20"/>
                <w:szCs w:val="20"/>
              </w:rPr>
            </w:pPr>
            <w:r>
              <w:rPr>
                <w:sz w:val="20"/>
                <w:szCs w:val="20"/>
              </w:rPr>
              <w:t>5</w:t>
            </w:r>
            <w:r w:rsidR="00510EB5">
              <w:rPr>
                <w:sz w:val="20"/>
                <w:szCs w:val="20"/>
              </w:rPr>
              <w:t>4</w:t>
            </w:r>
          </w:p>
        </w:tc>
      </w:tr>
      <w:tr w:rsidR="004F73F9" w:rsidRPr="0095353B" w:rsidTr="004F73F9">
        <w:tc>
          <w:tcPr>
            <w:tcW w:w="769" w:type="dxa"/>
            <w:shd w:val="clear" w:color="auto" w:fill="auto"/>
          </w:tcPr>
          <w:p w:rsidR="004F73F9" w:rsidRPr="0095353B" w:rsidRDefault="004F73F9" w:rsidP="004F73F9">
            <w:pPr>
              <w:jc w:val="center"/>
              <w:rPr>
                <w:sz w:val="20"/>
                <w:szCs w:val="20"/>
              </w:rPr>
            </w:pPr>
            <w:r w:rsidRPr="0095353B">
              <w:rPr>
                <w:sz w:val="20"/>
                <w:szCs w:val="20"/>
              </w:rPr>
              <w:t>5.1</w:t>
            </w:r>
          </w:p>
        </w:tc>
        <w:tc>
          <w:tcPr>
            <w:tcW w:w="9013" w:type="dxa"/>
            <w:shd w:val="clear" w:color="auto" w:fill="auto"/>
          </w:tcPr>
          <w:p w:rsidR="004F73F9" w:rsidRPr="0095353B" w:rsidRDefault="004F73F9" w:rsidP="004F73F9">
            <w:pPr>
              <w:widowControl w:val="0"/>
              <w:shd w:val="clear" w:color="auto" w:fill="FFFFFF"/>
              <w:autoSpaceDE w:val="0"/>
              <w:autoSpaceDN w:val="0"/>
              <w:adjustRightInd w:val="0"/>
              <w:ind w:left="567" w:right="140"/>
              <w:rPr>
                <w:bCs/>
                <w:color w:val="000000"/>
                <w:spacing w:val="-1"/>
                <w:sz w:val="20"/>
                <w:szCs w:val="20"/>
              </w:rPr>
            </w:pPr>
            <w:r w:rsidRPr="0095353B">
              <w:rPr>
                <w:color w:val="000000"/>
                <w:spacing w:val="-1"/>
                <w:sz w:val="20"/>
                <w:szCs w:val="20"/>
              </w:rPr>
              <w:t>Система физкультурно-оздоровительной работы</w:t>
            </w:r>
          </w:p>
          <w:p w:rsidR="004F73F9" w:rsidRPr="0095353B" w:rsidRDefault="004F73F9" w:rsidP="004F73F9">
            <w:pPr>
              <w:rPr>
                <w:sz w:val="20"/>
                <w:szCs w:val="20"/>
              </w:rPr>
            </w:pPr>
          </w:p>
        </w:tc>
        <w:tc>
          <w:tcPr>
            <w:tcW w:w="1134" w:type="dxa"/>
            <w:shd w:val="clear" w:color="auto" w:fill="auto"/>
          </w:tcPr>
          <w:p w:rsidR="004F73F9" w:rsidRPr="0095353B" w:rsidRDefault="004F73F9" w:rsidP="004F73F9">
            <w:pPr>
              <w:jc w:val="center"/>
              <w:rPr>
                <w:sz w:val="20"/>
                <w:szCs w:val="20"/>
              </w:rPr>
            </w:pPr>
            <w:r>
              <w:rPr>
                <w:sz w:val="20"/>
                <w:szCs w:val="20"/>
              </w:rPr>
              <w:t>5</w:t>
            </w:r>
            <w:r w:rsidR="00510EB5">
              <w:rPr>
                <w:sz w:val="20"/>
                <w:szCs w:val="20"/>
              </w:rPr>
              <w:t>4</w:t>
            </w:r>
          </w:p>
        </w:tc>
      </w:tr>
      <w:tr w:rsidR="004F73F9" w:rsidRPr="0095353B" w:rsidTr="004F73F9">
        <w:tc>
          <w:tcPr>
            <w:tcW w:w="769" w:type="dxa"/>
            <w:shd w:val="clear" w:color="auto" w:fill="auto"/>
          </w:tcPr>
          <w:p w:rsidR="004F73F9" w:rsidRPr="0095353B" w:rsidRDefault="004F73F9" w:rsidP="004F73F9">
            <w:pPr>
              <w:jc w:val="center"/>
              <w:rPr>
                <w:sz w:val="20"/>
                <w:szCs w:val="20"/>
              </w:rPr>
            </w:pPr>
            <w:r w:rsidRPr="0095353B">
              <w:rPr>
                <w:sz w:val="20"/>
                <w:szCs w:val="20"/>
              </w:rPr>
              <w:t>5.2.</w:t>
            </w:r>
          </w:p>
        </w:tc>
        <w:tc>
          <w:tcPr>
            <w:tcW w:w="9013" w:type="dxa"/>
            <w:shd w:val="clear" w:color="auto" w:fill="auto"/>
          </w:tcPr>
          <w:p w:rsidR="004F73F9" w:rsidRPr="0095353B" w:rsidRDefault="004F73F9" w:rsidP="004F73F9">
            <w:pPr>
              <w:ind w:left="360"/>
              <w:jc w:val="both"/>
              <w:rPr>
                <w:sz w:val="20"/>
                <w:szCs w:val="20"/>
              </w:rPr>
            </w:pPr>
            <w:r w:rsidRPr="0095353B">
              <w:rPr>
                <w:sz w:val="20"/>
                <w:szCs w:val="20"/>
              </w:rPr>
              <w:t>Двигательный режим</w:t>
            </w:r>
          </w:p>
          <w:p w:rsidR="004F73F9" w:rsidRPr="0095353B" w:rsidRDefault="004F73F9" w:rsidP="004F73F9">
            <w:pPr>
              <w:widowControl w:val="0"/>
              <w:shd w:val="clear" w:color="auto" w:fill="FFFFFF"/>
              <w:autoSpaceDE w:val="0"/>
              <w:autoSpaceDN w:val="0"/>
              <w:adjustRightInd w:val="0"/>
              <w:ind w:right="140"/>
              <w:rPr>
                <w:color w:val="000000"/>
                <w:spacing w:val="-1"/>
                <w:sz w:val="20"/>
                <w:szCs w:val="20"/>
              </w:rPr>
            </w:pPr>
          </w:p>
        </w:tc>
        <w:tc>
          <w:tcPr>
            <w:tcW w:w="1134" w:type="dxa"/>
            <w:shd w:val="clear" w:color="auto" w:fill="auto"/>
          </w:tcPr>
          <w:p w:rsidR="004F73F9" w:rsidRPr="0095353B" w:rsidRDefault="004F73F9" w:rsidP="004F73F9">
            <w:pPr>
              <w:jc w:val="center"/>
              <w:rPr>
                <w:sz w:val="20"/>
                <w:szCs w:val="20"/>
              </w:rPr>
            </w:pPr>
            <w:r>
              <w:rPr>
                <w:sz w:val="20"/>
                <w:szCs w:val="20"/>
              </w:rPr>
              <w:t>5</w:t>
            </w:r>
            <w:r w:rsidR="00510EB5">
              <w:rPr>
                <w:sz w:val="20"/>
                <w:szCs w:val="20"/>
              </w:rPr>
              <w:t>5</w:t>
            </w:r>
          </w:p>
        </w:tc>
      </w:tr>
      <w:tr w:rsidR="004F73F9" w:rsidRPr="0095353B" w:rsidTr="004F73F9">
        <w:tc>
          <w:tcPr>
            <w:tcW w:w="769" w:type="dxa"/>
            <w:shd w:val="clear" w:color="auto" w:fill="auto"/>
          </w:tcPr>
          <w:p w:rsidR="004F73F9" w:rsidRPr="0095353B" w:rsidRDefault="004F73F9" w:rsidP="004F73F9">
            <w:pPr>
              <w:jc w:val="center"/>
              <w:rPr>
                <w:sz w:val="20"/>
                <w:szCs w:val="20"/>
              </w:rPr>
            </w:pPr>
            <w:r w:rsidRPr="0095353B">
              <w:rPr>
                <w:sz w:val="20"/>
                <w:szCs w:val="20"/>
              </w:rPr>
              <w:t>5.3.</w:t>
            </w:r>
          </w:p>
        </w:tc>
        <w:tc>
          <w:tcPr>
            <w:tcW w:w="9013" w:type="dxa"/>
            <w:shd w:val="clear" w:color="auto" w:fill="auto"/>
          </w:tcPr>
          <w:p w:rsidR="004F73F9" w:rsidRPr="0095353B" w:rsidRDefault="004F73F9" w:rsidP="004F73F9">
            <w:pPr>
              <w:rPr>
                <w:sz w:val="20"/>
                <w:szCs w:val="20"/>
              </w:rPr>
            </w:pPr>
            <w:r w:rsidRPr="0095353B">
              <w:rPr>
                <w:sz w:val="20"/>
                <w:szCs w:val="20"/>
              </w:rPr>
              <w:t>Программа преемственности дошкольного и начального образования</w:t>
            </w:r>
          </w:p>
        </w:tc>
        <w:tc>
          <w:tcPr>
            <w:tcW w:w="1134" w:type="dxa"/>
            <w:shd w:val="clear" w:color="auto" w:fill="auto"/>
          </w:tcPr>
          <w:p w:rsidR="004F73F9" w:rsidRPr="0095353B" w:rsidRDefault="004F73F9" w:rsidP="004F73F9">
            <w:pPr>
              <w:jc w:val="center"/>
              <w:rPr>
                <w:sz w:val="20"/>
                <w:szCs w:val="20"/>
              </w:rPr>
            </w:pPr>
            <w:r>
              <w:rPr>
                <w:sz w:val="20"/>
                <w:szCs w:val="20"/>
              </w:rPr>
              <w:t>5</w:t>
            </w:r>
            <w:r w:rsidR="00510EB5">
              <w:rPr>
                <w:sz w:val="20"/>
                <w:szCs w:val="20"/>
              </w:rPr>
              <w:t>6</w:t>
            </w:r>
          </w:p>
        </w:tc>
      </w:tr>
      <w:tr w:rsidR="004F73F9" w:rsidRPr="0095353B" w:rsidTr="004F73F9">
        <w:tc>
          <w:tcPr>
            <w:tcW w:w="769" w:type="dxa"/>
            <w:shd w:val="clear" w:color="auto" w:fill="auto"/>
          </w:tcPr>
          <w:p w:rsidR="004F73F9" w:rsidRPr="0095353B" w:rsidRDefault="004F73F9" w:rsidP="004F73F9">
            <w:pPr>
              <w:jc w:val="center"/>
              <w:rPr>
                <w:sz w:val="20"/>
                <w:szCs w:val="20"/>
              </w:rPr>
            </w:pPr>
            <w:r w:rsidRPr="0095353B">
              <w:rPr>
                <w:sz w:val="20"/>
                <w:szCs w:val="20"/>
              </w:rPr>
              <w:t>5.4.</w:t>
            </w:r>
          </w:p>
        </w:tc>
        <w:tc>
          <w:tcPr>
            <w:tcW w:w="9013" w:type="dxa"/>
            <w:shd w:val="clear" w:color="auto" w:fill="auto"/>
          </w:tcPr>
          <w:p w:rsidR="004F73F9" w:rsidRPr="0095353B" w:rsidRDefault="004F73F9" w:rsidP="004F73F9">
            <w:pPr>
              <w:rPr>
                <w:sz w:val="20"/>
                <w:szCs w:val="20"/>
              </w:rPr>
            </w:pPr>
            <w:r w:rsidRPr="0095353B">
              <w:rPr>
                <w:sz w:val="20"/>
                <w:szCs w:val="20"/>
              </w:rPr>
              <w:t>Взаимодействие с социумом</w:t>
            </w:r>
          </w:p>
        </w:tc>
        <w:tc>
          <w:tcPr>
            <w:tcW w:w="1134" w:type="dxa"/>
            <w:shd w:val="clear" w:color="auto" w:fill="auto"/>
          </w:tcPr>
          <w:p w:rsidR="004F73F9" w:rsidRPr="0095353B" w:rsidRDefault="00510EB5" w:rsidP="004F73F9">
            <w:pPr>
              <w:jc w:val="center"/>
              <w:rPr>
                <w:sz w:val="20"/>
                <w:szCs w:val="20"/>
              </w:rPr>
            </w:pPr>
            <w:r>
              <w:rPr>
                <w:sz w:val="20"/>
                <w:szCs w:val="20"/>
              </w:rPr>
              <w:t>59</w:t>
            </w:r>
          </w:p>
        </w:tc>
      </w:tr>
      <w:tr w:rsidR="004F73F9" w:rsidRPr="0095353B" w:rsidTr="004F73F9">
        <w:tc>
          <w:tcPr>
            <w:tcW w:w="769" w:type="dxa"/>
            <w:shd w:val="clear" w:color="auto" w:fill="auto"/>
          </w:tcPr>
          <w:p w:rsidR="004F73F9" w:rsidRPr="0095353B" w:rsidRDefault="004F73F9" w:rsidP="004F73F9">
            <w:pPr>
              <w:jc w:val="center"/>
              <w:rPr>
                <w:sz w:val="20"/>
                <w:szCs w:val="20"/>
              </w:rPr>
            </w:pPr>
            <w:r w:rsidRPr="0095353B">
              <w:rPr>
                <w:sz w:val="20"/>
                <w:szCs w:val="20"/>
              </w:rPr>
              <w:t>5.5</w:t>
            </w:r>
          </w:p>
        </w:tc>
        <w:tc>
          <w:tcPr>
            <w:tcW w:w="9013" w:type="dxa"/>
            <w:shd w:val="clear" w:color="auto" w:fill="auto"/>
          </w:tcPr>
          <w:p w:rsidR="004F73F9" w:rsidRPr="0095353B" w:rsidRDefault="004F73F9" w:rsidP="004F73F9">
            <w:pPr>
              <w:rPr>
                <w:sz w:val="20"/>
                <w:szCs w:val="20"/>
              </w:rPr>
            </w:pPr>
            <w:r w:rsidRPr="0095353B">
              <w:rPr>
                <w:sz w:val="20"/>
                <w:szCs w:val="20"/>
              </w:rPr>
              <w:t>Способы и направления поддержки детской инициативы</w:t>
            </w:r>
          </w:p>
        </w:tc>
        <w:tc>
          <w:tcPr>
            <w:tcW w:w="1134" w:type="dxa"/>
            <w:shd w:val="clear" w:color="auto" w:fill="auto"/>
          </w:tcPr>
          <w:p w:rsidR="004F73F9" w:rsidRPr="0095353B" w:rsidRDefault="004F73F9" w:rsidP="004F73F9">
            <w:pPr>
              <w:jc w:val="center"/>
              <w:rPr>
                <w:sz w:val="20"/>
                <w:szCs w:val="20"/>
              </w:rPr>
            </w:pPr>
            <w:r>
              <w:rPr>
                <w:sz w:val="20"/>
                <w:szCs w:val="20"/>
              </w:rPr>
              <w:t>6</w:t>
            </w:r>
            <w:r w:rsidR="00510EB5">
              <w:rPr>
                <w:sz w:val="20"/>
                <w:szCs w:val="20"/>
              </w:rPr>
              <w:t>0</w:t>
            </w:r>
          </w:p>
        </w:tc>
      </w:tr>
      <w:tr w:rsidR="004F73F9" w:rsidRPr="0095353B" w:rsidTr="004F73F9">
        <w:trPr>
          <w:trHeight w:val="427"/>
        </w:trPr>
        <w:tc>
          <w:tcPr>
            <w:tcW w:w="769" w:type="dxa"/>
            <w:shd w:val="clear" w:color="auto" w:fill="auto"/>
          </w:tcPr>
          <w:p w:rsidR="004F73F9" w:rsidRPr="0095353B" w:rsidRDefault="004F73F9" w:rsidP="004F73F9">
            <w:pPr>
              <w:jc w:val="center"/>
              <w:rPr>
                <w:sz w:val="20"/>
                <w:szCs w:val="20"/>
              </w:rPr>
            </w:pPr>
            <w:r w:rsidRPr="0095353B">
              <w:rPr>
                <w:sz w:val="20"/>
                <w:szCs w:val="20"/>
              </w:rPr>
              <w:t>5.6.</w:t>
            </w:r>
          </w:p>
        </w:tc>
        <w:tc>
          <w:tcPr>
            <w:tcW w:w="9013" w:type="dxa"/>
            <w:shd w:val="clear" w:color="auto" w:fill="auto"/>
          </w:tcPr>
          <w:p w:rsidR="004F73F9" w:rsidRPr="0095353B" w:rsidRDefault="004F73F9" w:rsidP="004F73F9">
            <w:pPr>
              <w:rPr>
                <w:sz w:val="20"/>
                <w:szCs w:val="20"/>
                <w:highlight w:val="yellow"/>
              </w:rPr>
            </w:pPr>
            <w:r w:rsidRPr="0095353B">
              <w:rPr>
                <w:sz w:val="20"/>
                <w:szCs w:val="20"/>
              </w:rPr>
              <w:t>Особенности взаимодействия  педагогического коллектива с семьями воспитанников</w:t>
            </w:r>
          </w:p>
        </w:tc>
        <w:tc>
          <w:tcPr>
            <w:tcW w:w="1134" w:type="dxa"/>
            <w:shd w:val="clear" w:color="auto" w:fill="auto"/>
          </w:tcPr>
          <w:p w:rsidR="004F73F9" w:rsidRPr="0095353B" w:rsidRDefault="00510EB5" w:rsidP="004F73F9">
            <w:pPr>
              <w:spacing w:after="200" w:line="276" w:lineRule="auto"/>
              <w:jc w:val="center"/>
              <w:rPr>
                <w:sz w:val="20"/>
                <w:szCs w:val="20"/>
              </w:rPr>
            </w:pPr>
            <w:r>
              <w:rPr>
                <w:sz w:val="20"/>
                <w:szCs w:val="20"/>
              </w:rPr>
              <w:t>61</w:t>
            </w:r>
          </w:p>
          <w:p w:rsidR="004F73F9" w:rsidRPr="0095353B" w:rsidRDefault="004F73F9" w:rsidP="004F73F9">
            <w:pPr>
              <w:jc w:val="center"/>
              <w:rPr>
                <w:sz w:val="20"/>
                <w:szCs w:val="20"/>
                <w:highlight w:val="yellow"/>
              </w:rPr>
            </w:pPr>
          </w:p>
        </w:tc>
      </w:tr>
      <w:tr w:rsidR="004F73F9" w:rsidRPr="0095353B" w:rsidTr="004F73F9">
        <w:tc>
          <w:tcPr>
            <w:tcW w:w="769" w:type="dxa"/>
            <w:shd w:val="clear" w:color="auto" w:fill="auto"/>
          </w:tcPr>
          <w:p w:rsidR="004F73F9" w:rsidRPr="0095353B" w:rsidRDefault="004F73F9" w:rsidP="004F73F9">
            <w:pPr>
              <w:jc w:val="center"/>
              <w:rPr>
                <w:sz w:val="20"/>
                <w:szCs w:val="20"/>
              </w:rPr>
            </w:pPr>
            <w:r w:rsidRPr="0095353B">
              <w:rPr>
                <w:sz w:val="20"/>
                <w:szCs w:val="20"/>
                <w:lang w:val="en-US"/>
              </w:rPr>
              <w:t>III</w:t>
            </w:r>
          </w:p>
        </w:tc>
        <w:tc>
          <w:tcPr>
            <w:tcW w:w="9013" w:type="dxa"/>
            <w:shd w:val="clear" w:color="auto" w:fill="auto"/>
          </w:tcPr>
          <w:p w:rsidR="004F73F9" w:rsidRPr="0095353B" w:rsidRDefault="004F73F9" w:rsidP="004F73F9">
            <w:pPr>
              <w:jc w:val="center"/>
              <w:rPr>
                <w:sz w:val="20"/>
                <w:szCs w:val="20"/>
              </w:rPr>
            </w:pPr>
            <w:r w:rsidRPr="0095353B">
              <w:rPr>
                <w:sz w:val="20"/>
                <w:szCs w:val="20"/>
              </w:rPr>
              <w:t>Организационный раздел</w:t>
            </w:r>
          </w:p>
        </w:tc>
        <w:tc>
          <w:tcPr>
            <w:tcW w:w="1134" w:type="dxa"/>
            <w:shd w:val="clear" w:color="auto" w:fill="auto"/>
          </w:tcPr>
          <w:p w:rsidR="004F73F9" w:rsidRPr="0095353B" w:rsidRDefault="004F73F9" w:rsidP="004F73F9">
            <w:pPr>
              <w:jc w:val="center"/>
              <w:rPr>
                <w:sz w:val="20"/>
                <w:szCs w:val="20"/>
              </w:rPr>
            </w:pPr>
            <w:r>
              <w:rPr>
                <w:sz w:val="20"/>
                <w:szCs w:val="20"/>
              </w:rPr>
              <w:t>6</w:t>
            </w:r>
            <w:r w:rsidR="00510EB5">
              <w:rPr>
                <w:sz w:val="20"/>
                <w:szCs w:val="20"/>
              </w:rPr>
              <w:t>2</w:t>
            </w:r>
          </w:p>
        </w:tc>
      </w:tr>
      <w:tr w:rsidR="004F73F9" w:rsidRPr="0095353B" w:rsidTr="004F73F9">
        <w:tc>
          <w:tcPr>
            <w:tcW w:w="769" w:type="dxa"/>
            <w:shd w:val="clear" w:color="auto" w:fill="auto"/>
          </w:tcPr>
          <w:p w:rsidR="004F73F9" w:rsidRPr="0095353B" w:rsidRDefault="004F73F9" w:rsidP="004F73F9">
            <w:pPr>
              <w:jc w:val="center"/>
              <w:rPr>
                <w:sz w:val="20"/>
                <w:szCs w:val="20"/>
              </w:rPr>
            </w:pPr>
            <w:r w:rsidRPr="0095353B">
              <w:rPr>
                <w:sz w:val="20"/>
                <w:szCs w:val="20"/>
              </w:rPr>
              <w:t>6</w:t>
            </w:r>
          </w:p>
        </w:tc>
        <w:tc>
          <w:tcPr>
            <w:tcW w:w="9013" w:type="dxa"/>
            <w:shd w:val="clear" w:color="auto" w:fill="auto"/>
          </w:tcPr>
          <w:p w:rsidR="004F73F9" w:rsidRPr="0095353B" w:rsidRDefault="004F73F9" w:rsidP="004F73F9">
            <w:pPr>
              <w:rPr>
                <w:sz w:val="20"/>
                <w:szCs w:val="20"/>
              </w:rPr>
            </w:pPr>
            <w:r w:rsidRPr="0095353B">
              <w:rPr>
                <w:sz w:val="20"/>
                <w:szCs w:val="20"/>
              </w:rPr>
              <w:t>Режим дня</w:t>
            </w:r>
          </w:p>
        </w:tc>
        <w:tc>
          <w:tcPr>
            <w:tcW w:w="1134" w:type="dxa"/>
            <w:shd w:val="clear" w:color="auto" w:fill="auto"/>
          </w:tcPr>
          <w:p w:rsidR="004F73F9" w:rsidRPr="0095353B" w:rsidRDefault="004F73F9" w:rsidP="004F73F9">
            <w:pPr>
              <w:jc w:val="center"/>
              <w:rPr>
                <w:sz w:val="20"/>
                <w:szCs w:val="20"/>
              </w:rPr>
            </w:pPr>
            <w:r>
              <w:rPr>
                <w:sz w:val="20"/>
                <w:szCs w:val="20"/>
              </w:rPr>
              <w:t>6</w:t>
            </w:r>
            <w:r w:rsidR="00510EB5">
              <w:rPr>
                <w:sz w:val="20"/>
                <w:szCs w:val="20"/>
              </w:rPr>
              <w:t>2</w:t>
            </w:r>
          </w:p>
        </w:tc>
      </w:tr>
      <w:tr w:rsidR="004F73F9" w:rsidRPr="0095353B" w:rsidTr="004F73F9">
        <w:tc>
          <w:tcPr>
            <w:tcW w:w="769" w:type="dxa"/>
            <w:shd w:val="clear" w:color="auto" w:fill="auto"/>
          </w:tcPr>
          <w:p w:rsidR="004F73F9" w:rsidRPr="0095353B" w:rsidRDefault="004F73F9" w:rsidP="004F73F9">
            <w:pPr>
              <w:jc w:val="center"/>
              <w:rPr>
                <w:sz w:val="20"/>
                <w:szCs w:val="20"/>
              </w:rPr>
            </w:pPr>
            <w:r w:rsidRPr="0095353B">
              <w:rPr>
                <w:sz w:val="20"/>
                <w:szCs w:val="20"/>
              </w:rPr>
              <w:t>7.</w:t>
            </w:r>
          </w:p>
        </w:tc>
        <w:tc>
          <w:tcPr>
            <w:tcW w:w="9013" w:type="dxa"/>
            <w:shd w:val="clear" w:color="auto" w:fill="auto"/>
          </w:tcPr>
          <w:p w:rsidR="004F73F9" w:rsidRPr="0095353B" w:rsidRDefault="004F73F9" w:rsidP="004F73F9">
            <w:pPr>
              <w:rPr>
                <w:sz w:val="20"/>
                <w:szCs w:val="20"/>
              </w:rPr>
            </w:pPr>
            <w:r w:rsidRPr="0095353B">
              <w:rPr>
                <w:sz w:val="20"/>
                <w:szCs w:val="20"/>
              </w:rPr>
              <w:t>Особенности традиционных событий, праздников, мероприятий</w:t>
            </w:r>
          </w:p>
        </w:tc>
        <w:tc>
          <w:tcPr>
            <w:tcW w:w="1134" w:type="dxa"/>
            <w:shd w:val="clear" w:color="auto" w:fill="auto"/>
          </w:tcPr>
          <w:p w:rsidR="004F73F9" w:rsidRPr="0095353B" w:rsidRDefault="004F73F9" w:rsidP="004F73F9">
            <w:pPr>
              <w:jc w:val="center"/>
              <w:rPr>
                <w:sz w:val="20"/>
                <w:szCs w:val="20"/>
              </w:rPr>
            </w:pPr>
            <w:r>
              <w:rPr>
                <w:sz w:val="20"/>
                <w:szCs w:val="20"/>
              </w:rPr>
              <w:t>6</w:t>
            </w:r>
            <w:r w:rsidR="00510EB5">
              <w:rPr>
                <w:sz w:val="20"/>
                <w:szCs w:val="20"/>
              </w:rPr>
              <w:t>7</w:t>
            </w:r>
          </w:p>
        </w:tc>
      </w:tr>
      <w:tr w:rsidR="004F73F9" w:rsidRPr="0095353B" w:rsidTr="004F73F9">
        <w:tc>
          <w:tcPr>
            <w:tcW w:w="769" w:type="dxa"/>
            <w:shd w:val="clear" w:color="auto" w:fill="auto"/>
          </w:tcPr>
          <w:p w:rsidR="004F73F9" w:rsidRPr="0095353B" w:rsidRDefault="004F73F9" w:rsidP="004F73F9">
            <w:pPr>
              <w:jc w:val="center"/>
              <w:rPr>
                <w:sz w:val="20"/>
                <w:szCs w:val="20"/>
              </w:rPr>
            </w:pPr>
            <w:r w:rsidRPr="0095353B">
              <w:rPr>
                <w:sz w:val="20"/>
                <w:szCs w:val="20"/>
              </w:rPr>
              <w:lastRenderedPageBreak/>
              <w:t>8</w:t>
            </w:r>
          </w:p>
        </w:tc>
        <w:tc>
          <w:tcPr>
            <w:tcW w:w="9013" w:type="dxa"/>
            <w:shd w:val="clear" w:color="auto" w:fill="auto"/>
          </w:tcPr>
          <w:p w:rsidR="004F73F9" w:rsidRPr="0048685F" w:rsidRDefault="004F73F9" w:rsidP="004F73F9">
            <w:pPr>
              <w:rPr>
                <w:sz w:val="20"/>
                <w:szCs w:val="20"/>
              </w:rPr>
            </w:pPr>
            <w:r w:rsidRPr="0048685F">
              <w:rPr>
                <w:sz w:val="20"/>
                <w:szCs w:val="20"/>
              </w:rPr>
              <w:t>Материально-техническое обеспечение программы, обеспеченность методическими материалами и средствами обучения и воспитания</w:t>
            </w:r>
          </w:p>
        </w:tc>
        <w:tc>
          <w:tcPr>
            <w:tcW w:w="1134" w:type="dxa"/>
            <w:shd w:val="clear" w:color="auto" w:fill="auto"/>
          </w:tcPr>
          <w:p w:rsidR="004F73F9" w:rsidRPr="0095353B" w:rsidRDefault="005D70E5" w:rsidP="004F73F9">
            <w:pPr>
              <w:spacing w:after="200" w:line="276" w:lineRule="auto"/>
              <w:jc w:val="center"/>
              <w:rPr>
                <w:sz w:val="20"/>
                <w:szCs w:val="20"/>
              </w:rPr>
            </w:pPr>
            <w:r>
              <w:rPr>
                <w:sz w:val="20"/>
                <w:szCs w:val="20"/>
              </w:rPr>
              <w:t>69</w:t>
            </w:r>
          </w:p>
          <w:p w:rsidR="004F73F9" w:rsidRPr="0095353B" w:rsidRDefault="004F73F9" w:rsidP="004F73F9">
            <w:pPr>
              <w:jc w:val="center"/>
              <w:rPr>
                <w:sz w:val="20"/>
                <w:szCs w:val="20"/>
              </w:rPr>
            </w:pPr>
          </w:p>
        </w:tc>
      </w:tr>
      <w:tr w:rsidR="004F73F9" w:rsidRPr="0095353B" w:rsidTr="004F73F9">
        <w:tc>
          <w:tcPr>
            <w:tcW w:w="769" w:type="dxa"/>
            <w:shd w:val="clear" w:color="auto" w:fill="auto"/>
          </w:tcPr>
          <w:p w:rsidR="004F73F9" w:rsidRPr="0095353B" w:rsidRDefault="004F73F9" w:rsidP="004F73F9">
            <w:pPr>
              <w:jc w:val="center"/>
              <w:rPr>
                <w:sz w:val="20"/>
                <w:szCs w:val="20"/>
              </w:rPr>
            </w:pPr>
            <w:r w:rsidRPr="0095353B">
              <w:rPr>
                <w:sz w:val="20"/>
                <w:szCs w:val="20"/>
              </w:rPr>
              <w:t>8.1..</w:t>
            </w:r>
          </w:p>
        </w:tc>
        <w:tc>
          <w:tcPr>
            <w:tcW w:w="9013" w:type="dxa"/>
            <w:shd w:val="clear" w:color="auto" w:fill="auto"/>
          </w:tcPr>
          <w:p w:rsidR="004F73F9" w:rsidRPr="0095353B" w:rsidRDefault="004F73F9" w:rsidP="004F73F9">
            <w:pPr>
              <w:rPr>
                <w:sz w:val="20"/>
                <w:szCs w:val="20"/>
              </w:rPr>
            </w:pPr>
            <w:r w:rsidRPr="0095353B">
              <w:rPr>
                <w:sz w:val="20"/>
                <w:szCs w:val="20"/>
              </w:rPr>
              <w:t>Организация развивающей предметно-пространственной среды</w:t>
            </w:r>
          </w:p>
        </w:tc>
        <w:tc>
          <w:tcPr>
            <w:tcW w:w="1134" w:type="dxa"/>
            <w:shd w:val="clear" w:color="auto" w:fill="auto"/>
          </w:tcPr>
          <w:p w:rsidR="004F73F9" w:rsidRPr="0095353B" w:rsidRDefault="008F3722" w:rsidP="004F73F9">
            <w:pPr>
              <w:jc w:val="center"/>
              <w:rPr>
                <w:sz w:val="20"/>
                <w:szCs w:val="20"/>
              </w:rPr>
            </w:pPr>
            <w:r>
              <w:rPr>
                <w:sz w:val="20"/>
                <w:szCs w:val="20"/>
              </w:rPr>
              <w:t>69</w:t>
            </w:r>
          </w:p>
        </w:tc>
      </w:tr>
      <w:tr w:rsidR="004F73F9" w:rsidRPr="0095353B" w:rsidTr="004F73F9">
        <w:tc>
          <w:tcPr>
            <w:tcW w:w="769" w:type="dxa"/>
            <w:shd w:val="clear" w:color="auto" w:fill="auto"/>
          </w:tcPr>
          <w:p w:rsidR="004F73F9" w:rsidRPr="0095353B" w:rsidRDefault="004F73F9" w:rsidP="004F73F9">
            <w:pPr>
              <w:jc w:val="center"/>
              <w:rPr>
                <w:sz w:val="20"/>
                <w:szCs w:val="20"/>
              </w:rPr>
            </w:pPr>
            <w:r w:rsidRPr="0095353B">
              <w:rPr>
                <w:sz w:val="20"/>
                <w:szCs w:val="20"/>
              </w:rPr>
              <w:t>9.</w:t>
            </w:r>
          </w:p>
        </w:tc>
        <w:tc>
          <w:tcPr>
            <w:tcW w:w="9013" w:type="dxa"/>
            <w:shd w:val="clear" w:color="auto" w:fill="auto"/>
          </w:tcPr>
          <w:p w:rsidR="004F73F9" w:rsidRPr="0095353B" w:rsidRDefault="004F73F9" w:rsidP="004F73F9">
            <w:pPr>
              <w:rPr>
                <w:sz w:val="20"/>
                <w:szCs w:val="20"/>
              </w:rPr>
            </w:pPr>
            <w:r w:rsidRPr="0095353B">
              <w:rPr>
                <w:sz w:val="20"/>
                <w:szCs w:val="20"/>
              </w:rPr>
              <w:t>Годовое комплексно – тематическое планирование</w:t>
            </w:r>
          </w:p>
        </w:tc>
        <w:tc>
          <w:tcPr>
            <w:tcW w:w="1134" w:type="dxa"/>
            <w:shd w:val="clear" w:color="auto" w:fill="auto"/>
          </w:tcPr>
          <w:p w:rsidR="004F73F9" w:rsidRPr="0095353B" w:rsidRDefault="008F3722" w:rsidP="004F73F9">
            <w:pPr>
              <w:jc w:val="center"/>
              <w:rPr>
                <w:sz w:val="20"/>
                <w:szCs w:val="20"/>
              </w:rPr>
            </w:pPr>
            <w:r>
              <w:rPr>
                <w:sz w:val="20"/>
                <w:szCs w:val="20"/>
              </w:rPr>
              <w:t>75</w:t>
            </w:r>
          </w:p>
        </w:tc>
      </w:tr>
      <w:tr w:rsidR="004F73F9" w:rsidRPr="0095353B" w:rsidTr="004F73F9">
        <w:tc>
          <w:tcPr>
            <w:tcW w:w="769" w:type="dxa"/>
            <w:shd w:val="clear" w:color="auto" w:fill="auto"/>
          </w:tcPr>
          <w:p w:rsidR="004F73F9" w:rsidRPr="0095353B" w:rsidRDefault="004F73F9" w:rsidP="004F73F9">
            <w:pPr>
              <w:jc w:val="center"/>
              <w:rPr>
                <w:sz w:val="20"/>
                <w:szCs w:val="20"/>
              </w:rPr>
            </w:pPr>
            <w:r w:rsidRPr="0095353B">
              <w:rPr>
                <w:sz w:val="20"/>
                <w:szCs w:val="20"/>
              </w:rPr>
              <w:t>10</w:t>
            </w:r>
          </w:p>
        </w:tc>
        <w:tc>
          <w:tcPr>
            <w:tcW w:w="9013" w:type="dxa"/>
            <w:shd w:val="clear" w:color="auto" w:fill="auto"/>
          </w:tcPr>
          <w:p w:rsidR="004F73F9" w:rsidRPr="0095353B" w:rsidRDefault="00510EB5" w:rsidP="004F73F9">
            <w:pPr>
              <w:rPr>
                <w:sz w:val="20"/>
                <w:szCs w:val="20"/>
              </w:rPr>
            </w:pPr>
            <w:r>
              <w:rPr>
                <w:sz w:val="20"/>
                <w:szCs w:val="20"/>
              </w:rPr>
              <w:t>Л</w:t>
            </w:r>
            <w:r w:rsidR="004F73F9" w:rsidRPr="0095353B">
              <w:rPr>
                <w:sz w:val="20"/>
                <w:szCs w:val="20"/>
              </w:rPr>
              <w:t>итература</w:t>
            </w:r>
          </w:p>
        </w:tc>
        <w:tc>
          <w:tcPr>
            <w:tcW w:w="1134" w:type="dxa"/>
            <w:shd w:val="clear" w:color="auto" w:fill="auto"/>
          </w:tcPr>
          <w:p w:rsidR="004F73F9" w:rsidRPr="0095353B" w:rsidRDefault="008F3722" w:rsidP="004F73F9">
            <w:pPr>
              <w:jc w:val="center"/>
              <w:rPr>
                <w:sz w:val="20"/>
                <w:szCs w:val="20"/>
              </w:rPr>
            </w:pPr>
            <w:r>
              <w:rPr>
                <w:sz w:val="20"/>
                <w:szCs w:val="20"/>
              </w:rPr>
              <w:t>81</w:t>
            </w:r>
          </w:p>
        </w:tc>
      </w:tr>
    </w:tbl>
    <w:p w:rsidR="00561F1C" w:rsidRPr="0095353B" w:rsidRDefault="00561F1C" w:rsidP="00687DB5">
      <w:pPr>
        <w:ind w:right="-2612"/>
        <w:jc w:val="both"/>
        <w:rPr>
          <w:b/>
          <w:sz w:val="20"/>
          <w:szCs w:val="20"/>
        </w:rPr>
      </w:pPr>
    </w:p>
    <w:p w:rsidR="00561F1C" w:rsidRPr="0095353B" w:rsidRDefault="00561F1C" w:rsidP="00561F1C">
      <w:pPr>
        <w:rPr>
          <w:sz w:val="20"/>
          <w:szCs w:val="20"/>
        </w:rPr>
      </w:pPr>
      <w:bookmarkStart w:id="0" w:name="_Toc321208854"/>
    </w:p>
    <w:p w:rsidR="00561F1C" w:rsidRPr="0095353B" w:rsidRDefault="00561F1C" w:rsidP="00561F1C">
      <w:pPr>
        <w:rPr>
          <w:sz w:val="20"/>
          <w:szCs w:val="20"/>
        </w:rPr>
      </w:pPr>
    </w:p>
    <w:p w:rsidR="00561F1C" w:rsidRPr="0095353B" w:rsidRDefault="00561F1C" w:rsidP="00561F1C">
      <w:pPr>
        <w:rPr>
          <w:sz w:val="20"/>
          <w:szCs w:val="20"/>
        </w:rPr>
      </w:pPr>
    </w:p>
    <w:p w:rsidR="00561F1C" w:rsidRPr="0095353B" w:rsidRDefault="00561F1C" w:rsidP="00561F1C">
      <w:pPr>
        <w:rPr>
          <w:sz w:val="20"/>
          <w:szCs w:val="20"/>
        </w:rPr>
      </w:pPr>
    </w:p>
    <w:p w:rsidR="00561F1C" w:rsidRDefault="00561F1C" w:rsidP="00561F1C">
      <w:pPr>
        <w:rPr>
          <w:sz w:val="20"/>
          <w:szCs w:val="20"/>
        </w:rPr>
      </w:pPr>
    </w:p>
    <w:p w:rsidR="00FD33CB" w:rsidRDefault="00FD33CB" w:rsidP="00561F1C">
      <w:pPr>
        <w:rPr>
          <w:sz w:val="20"/>
          <w:szCs w:val="20"/>
        </w:rPr>
      </w:pPr>
    </w:p>
    <w:p w:rsidR="00FD33CB" w:rsidRPr="0095353B" w:rsidRDefault="00FD33CB" w:rsidP="00561F1C">
      <w:pPr>
        <w:rPr>
          <w:sz w:val="20"/>
          <w:szCs w:val="20"/>
        </w:rPr>
      </w:pPr>
    </w:p>
    <w:p w:rsidR="00561F1C" w:rsidRPr="0095353B" w:rsidRDefault="00561F1C" w:rsidP="00561F1C">
      <w:pPr>
        <w:rPr>
          <w:sz w:val="20"/>
          <w:szCs w:val="20"/>
        </w:rPr>
      </w:pPr>
    </w:p>
    <w:bookmarkEnd w:id="0"/>
    <w:p w:rsidR="00561F1C" w:rsidRDefault="00561F1C" w:rsidP="00561F1C">
      <w:pPr>
        <w:pStyle w:val="aff4"/>
        <w:rPr>
          <w:rFonts w:ascii="Times New Roman" w:hAnsi="Times New Roman" w:cs="Times New Roman"/>
          <w:b/>
        </w:rPr>
      </w:pPr>
    </w:p>
    <w:p w:rsidR="00FD33CB" w:rsidRPr="0095353B" w:rsidRDefault="00FD33CB" w:rsidP="00561F1C">
      <w:pPr>
        <w:pStyle w:val="aff4"/>
        <w:rPr>
          <w:rFonts w:ascii="Times New Roman" w:hAnsi="Times New Roman" w:cs="Times New Roman"/>
          <w:b/>
        </w:rPr>
      </w:pPr>
    </w:p>
    <w:p w:rsidR="00561F1C" w:rsidRPr="0095353B" w:rsidRDefault="00561F1C" w:rsidP="00561F1C">
      <w:pPr>
        <w:pStyle w:val="aff4"/>
        <w:rPr>
          <w:rFonts w:ascii="Times New Roman" w:hAnsi="Times New Roman" w:cs="Times New Roman"/>
          <w:b/>
        </w:rPr>
      </w:pPr>
      <w:r w:rsidRPr="0095353B">
        <w:rPr>
          <w:rFonts w:ascii="Times New Roman" w:hAnsi="Times New Roman" w:cs="Times New Roman"/>
          <w:b/>
        </w:rPr>
        <w:t xml:space="preserve"> I. Целевой раздел</w:t>
      </w:r>
    </w:p>
    <w:p w:rsidR="00561F1C" w:rsidRPr="0095353B" w:rsidRDefault="00561F1C" w:rsidP="00561F1C">
      <w:pPr>
        <w:pStyle w:val="aff4"/>
        <w:rPr>
          <w:rFonts w:ascii="Times New Roman" w:hAnsi="Times New Roman" w:cs="Times New Roman"/>
        </w:rPr>
      </w:pPr>
    </w:p>
    <w:p w:rsidR="00561F1C" w:rsidRPr="0095353B" w:rsidRDefault="00561F1C" w:rsidP="00561F1C">
      <w:pPr>
        <w:pStyle w:val="aff4"/>
        <w:ind w:right="18"/>
        <w:jc w:val="both"/>
        <w:rPr>
          <w:rFonts w:ascii="Times New Roman" w:hAnsi="Times New Roman" w:cs="Times New Roman"/>
          <w:b/>
        </w:rPr>
      </w:pPr>
      <w:r w:rsidRPr="0095353B">
        <w:rPr>
          <w:rFonts w:ascii="Times New Roman" w:hAnsi="Times New Roman" w:cs="Times New Roman"/>
          <w:b/>
        </w:rPr>
        <w:t xml:space="preserve">1. Пояснительная записка </w:t>
      </w:r>
    </w:p>
    <w:p w:rsidR="00561F1C" w:rsidRPr="0095353B" w:rsidRDefault="00561F1C" w:rsidP="00561F1C">
      <w:pPr>
        <w:pStyle w:val="aff4"/>
        <w:ind w:right="18"/>
        <w:jc w:val="both"/>
        <w:rPr>
          <w:rFonts w:ascii="Times New Roman" w:hAnsi="Times New Roman" w:cs="Times New Roman"/>
        </w:rPr>
      </w:pPr>
      <w:r w:rsidRPr="0095353B">
        <w:rPr>
          <w:rFonts w:ascii="Times New Roman" w:hAnsi="Times New Roman" w:cs="Times New Roman"/>
          <w:b/>
        </w:rPr>
        <w:t>1.1. Введение</w:t>
      </w:r>
    </w:p>
    <w:p w:rsidR="00561F1C" w:rsidRPr="0095353B" w:rsidRDefault="00561F1C" w:rsidP="00561F1C">
      <w:pPr>
        <w:pStyle w:val="aff4"/>
        <w:ind w:right="18"/>
        <w:jc w:val="both"/>
        <w:rPr>
          <w:rFonts w:ascii="Times New Roman" w:hAnsi="Times New Roman" w:cs="Times New Roman"/>
        </w:rPr>
      </w:pPr>
      <w:r w:rsidRPr="0095353B">
        <w:rPr>
          <w:rFonts w:ascii="Times New Roman" w:hAnsi="Times New Roman" w:cs="Times New Roman"/>
        </w:rPr>
        <w:t>. Основная образовательная программа разработана  рабоче</w:t>
      </w:r>
      <w:r w:rsidR="00EE1F9E" w:rsidRPr="0095353B">
        <w:rPr>
          <w:rFonts w:ascii="Times New Roman" w:hAnsi="Times New Roman" w:cs="Times New Roman"/>
        </w:rPr>
        <w:t xml:space="preserve">й группой </w:t>
      </w:r>
      <w:r w:rsidR="00787CCA">
        <w:rPr>
          <w:rFonts w:ascii="Times New Roman" w:hAnsi="Times New Roman" w:cs="Times New Roman"/>
        </w:rPr>
        <w:t>педагогов  дошкольно</w:t>
      </w:r>
      <w:r w:rsidR="00C706DE">
        <w:rPr>
          <w:rFonts w:ascii="Times New Roman" w:hAnsi="Times New Roman" w:cs="Times New Roman"/>
        </w:rPr>
        <w:t>й группы МБОУ «</w:t>
      </w:r>
      <w:proofErr w:type="spellStart"/>
      <w:r w:rsidR="00C706DE">
        <w:rPr>
          <w:rFonts w:ascii="Times New Roman" w:hAnsi="Times New Roman" w:cs="Times New Roman"/>
        </w:rPr>
        <w:t>Новозареченская</w:t>
      </w:r>
      <w:proofErr w:type="spellEnd"/>
      <w:r w:rsidR="00C706DE">
        <w:rPr>
          <w:rFonts w:ascii="Times New Roman" w:hAnsi="Times New Roman" w:cs="Times New Roman"/>
        </w:rPr>
        <w:t xml:space="preserve"> С</w:t>
      </w:r>
      <w:r w:rsidR="00787CCA">
        <w:rPr>
          <w:rFonts w:ascii="Times New Roman" w:hAnsi="Times New Roman" w:cs="Times New Roman"/>
        </w:rPr>
        <w:t xml:space="preserve">ОШ»  Харисова М.Ф..– воспитатель;  </w:t>
      </w:r>
      <w:proofErr w:type="spellStart"/>
      <w:r w:rsidR="00787CCA">
        <w:rPr>
          <w:rFonts w:ascii="Times New Roman" w:hAnsi="Times New Roman" w:cs="Times New Roman"/>
        </w:rPr>
        <w:t>Бубнова</w:t>
      </w:r>
      <w:proofErr w:type="spellEnd"/>
      <w:r w:rsidR="00787CCA">
        <w:rPr>
          <w:rFonts w:ascii="Times New Roman" w:hAnsi="Times New Roman" w:cs="Times New Roman"/>
        </w:rPr>
        <w:t xml:space="preserve"> З.Н.</w:t>
      </w:r>
      <w:r w:rsidR="00EE1F9E" w:rsidRPr="0095353B">
        <w:rPr>
          <w:rFonts w:ascii="Times New Roman" w:hAnsi="Times New Roman" w:cs="Times New Roman"/>
        </w:rPr>
        <w:t>.</w:t>
      </w:r>
      <w:r w:rsidRPr="0095353B">
        <w:rPr>
          <w:rFonts w:ascii="Times New Roman" w:hAnsi="Times New Roman" w:cs="Times New Roman"/>
        </w:rPr>
        <w:t xml:space="preserve"> –</w:t>
      </w:r>
      <w:r w:rsidR="00EE1F9E" w:rsidRPr="0095353B">
        <w:rPr>
          <w:rFonts w:ascii="Times New Roman" w:hAnsi="Times New Roman" w:cs="Times New Roman"/>
        </w:rPr>
        <w:t xml:space="preserve"> воспитатель.</w:t>
      </w:r>
    </w:p>
    <w:p w:rsidR="00561F1C" w:rsidRPr="0095353B" w:rsidRDefault="00561F1C" w:rsidP="00561F1C">
      <w:pPr>
        <w:pStyle w:val="aff4"/>
        <w:ind w:right="18"/>
        <w:jc w:val="both"/>
        <w:rPr>
          <w:rFonts w:ascii="Times New Roman" w:hAnsi="Times New Roman" w:cs="Times New Roman"/>
        </w:rPr>
      </w:pPr>
      <w:r w:rsidRPr="0095353B">
        <w:rPr>
          <w:rFonts w:ascii="Times New Roman" w:hAnsi="Times New Roman" w:cs="Times New Roman"/>
        </w:rPr>
        <w:t xml:space="preserve">      Программа составлена с учетом ФГОС дошкольного образования, особенностей  образовательного учреждения, региона </w:t>
      </w:r>
      <w:r w:rsidR="00EE1F9E" w:rsidRPr="0095353B">
        <w:rPr>
          <w:rFonts w:ascii="Times New Roman" w:hAnsi="Times New Roman" w:cs="Times New Roman"/>
        </w:rPr>
        <w:t xml:space="preserve">и муниципалитета, </w:t>
      </w:r>
      <w:r w:rsidRPr="0095353B">
        <w:rPr>
          <w:rFonts w:ascii="Times New Roman" w:hAnsi="Times New Roman" w:cs="Times New Roman"/>
        </w:rPr>
        <w:t>образовательных потребностей и запросов  воспитанников. Определяет цель, задачи, планируемые результаты, содержание и организацию образовательного процесса на ступени  дошкольного образования.</w:t>
      </w:r>
    </w:p>
    <w:p w:rsidR="00561F1C" w:rsidRPr="0095353B" w:rsidRDefault="00561F1C" w:rsidP="00561F1C">
      <w:pPr>
        <w:pStyle w:val="aff4"/>
        <w:ind w:right="18"/>
        <w:jc w:val="both"/>
        <w:rPr>
          <w:rFonts w:ascii="Times New Roman" w:hAnsi="Times New Roman" w:cs="Times New Roman"/>
        </w:rPr>
      </w:pPr>
    </w:p>
    <w:p w:rsidR="00561F1C" w:rsidRPr="0095353B" w:rsidRDefault="00561F1C" w:rsidP="00561F1C">
      <w:pPr>
        <w:pStyle w:val="aff4"/>
        <w:ind w:right="18"/>
        <w:jc w:val="both"/>
        <w:rPr>
          <w:rFonts w:ascii="Times New Roman" w:hAnsi="Times New Roman" w:cs="Times New Roman"/>
        </w:rPr>
      </w:pPr>
      <w:r w:rsidRPr="0095353B">
        <w:rPr>
          <w:rFonts w:ascii="Times New Roman" w:hAnsi="Times New Roman" w:cs="Times New Roman"/>
        </w:rPr>
        <w:t>Основная образов</w:t>
      </w:r>
      <w:r w:rsidR="00787CCA">
        <w:rPr>
          <w:rFonts w:ascii="Times New Roman" w:hAnsi="Times New Roman" w:cs="Times New Roman"/>
        </w:rPr>
        <w:t>ательная программа» дошкольной группы М</w:t>
      </w:r>
      <w:r w:rsidR="00C706DE">
        <w:rPr>
          <w:rFonts w:ascii="Times New Roman" w:hAnsi="Times New Roman" w:cs="Times New Roman"/>
        </w:rPr>
        <w:t>Б</w:t>
      </w:r>
      <w:r w:rsidR="00EE1F9E" w:rsidRPr="0095353B">
        <w:rPr>
          <w:rFonts w:ascii="Times New Roman" w:hAnsi="Times New Roman" w:cs="Times New Roman"/>
        </w:rPr>
        <w:t>О</w:t>
      </w:r>
      <w:r w:rsidR="00787CCA">
        <w:rPr>
          <w:rFonts w:ascii="Times New Roman" w:hAnsi="Times New Roman" w:cs="Times New Roman"/>
        </w:rPr>
        <w:t>У «</w:t>
      </w:r>
      <w:proofErr w:type="spellStart"/>
      <w:r w:rsidR="00787CCA">
        <w:rPr>
          <w:rFonts w:ascii="Times New Roman" w:hAnsi="Times New Roman" w:cs="Times New Roman"/>
        </w:rPr>
        <w:t>Новозар</w:t>
      </w:r>
      <w:r w:rsidR="00C706DE">
        <w:rPr>
          <w:rFonts w:ascii="Times New Roman" w:hAnsi="Times New Roman" w:cs="Times New Roman"/>
        </w:rPr>
        <w:t>еченская</w:t>
      </w:r>
      <w:proofErr w:type="spellEnd"/>
      <w:r w:rsidR="00C706DE">
        <w:rPr>
          <w:rFonts w:ascii="Times New Roman" w:hAnsi="Times New Roman" w:cs="Times New Roman"/>
        </w:rPr>
        <w:t xml:space="preserve"> С</w:t>
      </w:r>
      <w:r w:rsidR="00787CCA">
        <w:rPr>
          <w:rFonts w:ascii="Times New Roman" w:hAnsi="Times New Roman" w:cs="Times New Roman"/>
        </w:rPr>
        <w:t>ОШ</w:t>
      </w:r>
      <w:r w:rsidRPr="0095353B">
        <w:rPr>
          <w:rFonts w:ascii="Times New Roman" w:hAnsi="Times New Roman" w:cs="Times New Roman"/>
        </w:rPr>
        <w:t>» разработана в соответствии с основными нормативно-правовыми документами по дошкольному образованию:</w:t>
      </w:r>
    </w:p>
    <w:p w:rsidR="00561F1C" w:rsidRPr="0095353B" w:rsidRDefault="00561F1C" w:rsidP="00561F1C">
      <w:pPr>
        <w:pStyle w:val="aff4"/>
        <w:ind w:right="18"/>
        <w:jc w:val="both"/>
        <w:rPr>
          <w:rFonts w:ascii="Times New Roman" w:hAnsi="Times New Roman" w:cs="Times New Roman"/>
        </w:rPr>
      </w:pPr>
      <w:r w:rsidRPr="0095353B">
        <w:rPr>
          <w:rFonts w:ascii="Times New Roman" w:hAnsi="Times New Roman" w:cs="Times New Roman"/>
        </w:rPr>
        <w:t>-  Федеральный закон от 29.12.2012  № 273-ФЗ  «Об образовании в Российской Федерации»;</w:t>
      </w:r>
    </w:p>
    <w:p w:rsidR="00561F1C" w:rsidRPr="0095353B" w:rsidRDefault="00561F1C" w:rsidP="00561F1C">
      <w:pPr>
        <w:pStyle w:val="aff4"/>
        <w:ind w:right="18"/>
        <w:jc w:val="both"/>
        <w:rPr>
          <w:rFonts w:ascii="Times New Roman" w:hAnsi="Times New Roman" w:cs="Times New Roman"/>
        </w:rPr>
      </w:pPr>
      <w:r w:rsidRPr="0095353B">
        <w:rPr>
          <w:rFonts w:ascii="Times New Roman" w:hAnsi="Times New Roman" w:cs="Times New Roman"/>
        </w:rPr>
        <w:t>- Федеральный государственный образовательный стандарт дошкольного образования (Утвержден приказом Министерства образования и науки Российской Федерации от 17 октября 2013 г. N 1155);</w:t>
      </w:r>
    </w:p>
    <w:p w:rsidR="00561F1C" w:rsidRPr="0095353B" w:rsidRDefault="00561F1C" w:rsidP="00561F1C">
      <w:pPr>
        <w:pStyle w:val="aff4"/>
        <w:ind w:right="18"/>
        <w:jc w:val="both"/>
        <w:rPr>
          <w:rFonts w:ascii="Times New Roman" w:hAnsi="Times New Roman" w:cs="Times New Roman"/>
        </w:rPr>
      </w:pPr>
      <w:r w:rsidRPr="0095353B">
        <w:rPr>
          <w:rFonts w:ascii="Times New Roman" w:hAnsi="Times New Roman" w:cs="Times New Roman"/>
        </w:rPr>
        <w:t xml:space="preserve">-«Порядок организации и осуществления образовательной деятельности по основным общеобразовательным программам – образовательным программа дошкольного образования» (приказ Министерства образования и науки РФ от 30 августа 2013 года №1014 г. Москва); </w:t>
      </w:r>
    </w:p>
    <w:p w:rsidR="00561F1C" w:rsidRPr="0095353B" w:rsidRDefault="00561F1C" w:rsidP="00561F1C">
      <w:pPr>
        <w:pStyle w:val="aff4"/>
        <w:ind w:right="18"/>
        <w:jc w:val="both"/>
        <w:rPr>
          <w:rFonts w:ascii="Times New Roman" w:hAnsi="Times New Roman" w:cs="Times New Roman"/>
        </w:rPr>
      </w:pPr>
      <w:r w:rsidRPr="0095353B">
        <w:rPr>
          <w:rFonts w:ascii="Times New Roman" w:hAnsi="Times New Roman" w:cs="Times New Roman"/>
        </w:rPr>
        <w:t>- Санитарно-эпидемиологические требования к устройству, содержанию и организации режима работы  дошкольных образовательных организаций» (Утверждены постановлением Главного государственного санитарного врача Российской  от 15 мая 2013 года №26  «Об утверждении САНПИН» 2.4.3049-13)</w:t>
      </w:r>
    </w:p>
    <w:p w:rsidR="00561F1C" w:rsidRPr="0095353B" w:rsidRDefault="00561F1C" w:rsidP="00561F1C">
      <w:pPr>
        <w:pStyle w:val="aff4"/>
        <w:ind w:right="18"/>
        <w:jc w:val="both"/>
        <w:rPr>
          <w:rFonts w:ascii="Times New Roman" w:hAnsi="Times New Roman" w:cs="Times New Roman"/>
        </w:rPr>
      </w:pPr>
      <w:r w:rsidRPr="0095353B">
        <w:rPr>
          <w:rFonts w:ascii="Times New Roman" w:hAnsi="Times New Roman" w:cs="Times New Roman"/>
        </w:rPr>
        <w:t xml:space="preserve"> - Законом РТ №44 от 28.07.2004 г. «О государственных языках РТ и других языках в РТ».</w:t>
      </w:r>
    </w:p>
    <w:p w:rsidR="00561F1C" w:rsidRPr="0095353B" w:rsidRDefault="00561F1C" w:rsidP="00561F1C">
      <w:pPr>
        <w:pStyle w:val="aff4"/>
        <w:ind w:right="18"/>
        <w:jc w:val="both"/>
        <w:rPr>
          <w:rFonts w:ascii="Times New Roman" w:hAnsi="Times New Roman" w:cs="Times New Roman"/>
        </w:rPr>
      </w:pPr>
    </w:p>
    <w:p w:rsidR="00561F1C" w:rsidRPr="0095353B" w:rsidRDefault="00561F1C" w:rsidP="00561F1C">
      <w:pPr>
        <w:pStyle w:val="aff4"/>
        <w:ind w:right="18"/>
        <w:jc w:val="both"/>
        <w:rPr>
          <w:rFonts w:ascii="Times New Roman" w:hAnsi="Times New Roman" w:cs="Times New Roman"/>
        </w:rPr>
      </w:pPr>
      <w:r w:rsidRPr="0095353B">
        <w:rPr>
          <w:rFonts w:ascii="Times New Roman" w:hAnsi="Times New Roman" w:cs="Times New Roman"/>
        </w:rPr>
        <w:t xml:space="preserve">  Программа сформирована  как программа психолого-педагогической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 (объем, содержание и планируемые результаты в виде целевых ориентиров дошкольного образования).</w:t>
      </w:r>
    </w:p>
    <w:p w:rsidR="00561F1C" w:rsidRPr="0095353B" w:rsidRDefault="00561F1C" w:rsidP="00561F1C">
      <w:pPr>
        <w:pStyle w:val="aff4"/>
        <w:ind w:right="18"/>
        <w:jc w:val="both"/>
        <w:rPr>
          <w:rFonts w:ascii="Times New Roman" w:hAnsi="Times New Roman" w:cs="Times New Roman"/>
        </w:rPr>
      </w:pPr>
    </w:p>
    <w:p w:rsidR="00561F1C" w:rsidRPr="0095353B" w:rsidRDefault="00787CCA" w:rsidP="00561F1C">
      <w:pPr>
        <w:pStyle w:val="aff4"/>
        <w:ind w:right="18"/>
        <w:jc w:val="both"/>
        <w:rPr>
          <w:rFonts w:ascii="Times New Roman" w:hAnsi="Times New Roman" w:cs="Times New Roman"/>
          <w:b/>
        </w:rPr>
      </w:pPr>
      <w:r>
        <w:rPr>
          <w:rFonts w:ascii="Times New Roman" w:hAnsi="Times New Roman" w:cs="Times New Roman"/>
          <w:b/>
        </w:rPr>
        <w:t>Общие сведения о дошкольной группе</w:t>
      </w:r>
      <w:r w:rsidR="00561F1C" w:rsidRPr="0095353B">
        <w:rPr>
          <w:rFonts w:ascii="Times New Roman" w:hAnsi="Times New Roman" w:cs="Times New Roman"/>
          <w:b/>
        </w:rPr>
        <w:t>.</w:t>
      </w:r>
    </w:p>
    <w:p w:rsidR="00561F1C" w:rsidRPr="0095353B" w:rsidRDefault="00561F1C" w:rsidP="00561F1C">
      <w:pPr>
        <w:pStyle w:val="aff4"/>
        <w:ind w:right="18"/>
        <w:jc w:val="both"/>
        <w:rPr>
          <w:rFonts w:ascii="Times New Roman" w:hAnsi="Times New Roman" w:cs="Times New Roman"/>
        </w:rPr>
      </w:pPr>
    </w:p>
    <w:p w:rsidR="00561F1C" w:rsidRPr="0095353B" w:rsidRDefault="00561F1C" w:rsidP="00561F1C">
      <w:pPr>
        <w:pStyle w:val="aff4"/>
        <w:ind w:right="18"/>
        <w:jc w:val="both"/>
        <w:rPr>
          <w:rFonts w:ascii="Times New Roman" w:hAnsi="Times New Roman" w:cs="Times New Roman"/>
        </w:rPr>
      </w:pPr>
      <w:r w:rsidRPr="0095353B">
        <w:rPr>
          <w:rFonts w:ascii="Times New Roman" w:hAnsi="Times New Roman" w:cs="Times New Roman"/>
        </w:rPr>
        <w:tab/>
        <w:t>Му</w:t>
      </w:r>
      <w:r w:rsidR="00C706DE">
        <w:rPr>
          <w:rFonts w:ascii="Times New Roman" w:hAnsi="Times New Roman" w:cs="Times New Roman"/>
        </w:rPr>
        <w:t>ниципальное бюджетное общеобразовательное учреждение  «</w:t>
      </w:r>
      <w:proofErr w:type="spellStart"/>
      <w:r w:rsidR="00C706DE">
        <w:rPr>
          <w:rFonts w:ascii="Times New Roman" w:hAnsi="Times New Roman" w:cs="Times New Roman"/>
        </w:rPr>
        <w:t>Новозареченская</w:t>
      </w:r>
      <w:proofErr w:type="spellEnd"/>
      <w:r w:rsidR="00C706DE">
        <w:rPr>
          <w:rFonts w:ascii="Times New Roman" w:hAnsi="Times New Roman" w:cs="Times New Roman"/>
        </w:rPr>
        <w:t xml:space="preserve"> СОШ</w:t>
      </w:r>
      <w:r w:rsidRPr="0095353B">
        <w:rPr>
          <w:rFonts w:ascii="Times New Roman" w:hAnsi="Times New Roman" w:cs="Times New Roman"/>
        </w:rPr>
        <w:t>»</w:t>
      </w:r>
      <w:r w:rsidR="00C706DE">
        <w:rPr>
          <w:rFonts w:ascii="Times New Roman" w:hAnsi="Times New Roman" w:cs="Times New Roman"/>
        </w:rPr>
        <w:t xml:space="preserve"> (дошкольная группа)</w:t>
      </w:r>
      <w:proofErr w:type="spellStart"/>
      <w:r w:rsidRPr="0095353B">
        <w:rPr>
          <w:rFonts w:ascii="Times New Roman" w:hAnsi="Times New Roman" w:cs="Times New Roman"/>
        </w:rPr>
        <w:t>Бавлинского</w:t>
      </w:r>
      <w:proofErr w:type="spellEnd"/>
      <w:r w:rsidRPr="0095353B">
        <w:rPr>
          <w:rFonts w:ascii="Times New Roman" w:hAnsi="Times New Roman" w:cs="Times New Roman"/>
        </w:rPr>
        <w:t xml:space="preserve">  муниципального района Республики Татарстан расположен</w:t>
      </w:r>
      <w:r w:rsidR="00C706DE">
        <w:rPr>
          <w:rFonts w:ascii="Times New Roman" w:hAnsi="Times New Roman" w:cs="Times New Roman"/>
        </w:rPr>
        <w:t xml:space="preserve"> по адресу: 423943</w:t>
      </w:r>
      <w:r w:rsidRPr="0095353B">
        <w:rPr>
          <w:rFonts w:ascii="Times New Roman" w:hAnsi="Times New Roman" w:cs="Times New Roman"/>
        </w:rPr>
        <w:t>, РТ</w:t>
      </w:r>
      <w:r w:rsidR="00EE1F9E" w:rsidRPr="0095353B">
        <w:rPr>
          <w:rFonts w:ascii="Times New Roman" w:hAnsi="Times New Roman" w:cs="Times New Roman"/>
        </w:rPr>
        <w:t xml:space="preserve">, </w:t>
      </w:r>
      <w:proofErr w:type="spellStart"/>
      <w:r w:rsidR="00EE1F9E" w:rsidRPr="0095353B">
        <w:rPr>
          <w:rFonts w:ascii="Times New Roman" w:hAnsi="Times New Roman" w:cs="Times New Roman"/>
        </w:rPr>
        <w:t>Бавлинскийрайон</w:t>
      </w:r>
      <w:r w:rsidR="00C706DE">
        <w:rPr>
          <w:rFonts w:ascii="Times New Roman" w:hAnsi="Times New Roman" w:cs="Times New Roman"/>
        </w:rPr>
        <w:t>,п</w:t>
      </w:r>
      <w:proofErr w:type="gramStart"/>
      <w:r w:rsidR="00C706DE">
        <w:rPr>
          <w:rFonts w:ascii="Times New Roman" w:hAnsi="Times New Roman" w:cs="Times New Roman"/>
        </w:rPr>
        <w:t>.Н</w:t>
      </w:r>
      <w:proofErr w:type="gramEnd"/>
      <w:r w:rsidR="00C706DE">
        <w:rPr>
          <w:rFonts w:ascii="Times New Roman" w:hAnsi="Times New Roman" w:cs="Times New Roman"/>
        </w:rPr>
        <w:t>овозареченск</w:t>
      </w:r>
      <w:proofErr w:type="spellEnd"/>
      <w:r w:rsidR="00C706DE">
        <w:rPr>
          <w:rFonts w:ascii="Times New Roman" w:hAnsi="Times New Roman" w:cs="Times New Roman"/>
        </w:rPr>
        <w:t>, ул.Школьная, д. 2А</w:t>
      </w:r>
      <w:r w:rsidRPr="0095353B">
        <w:rPr>
          <w:rFonts w:ascii="Times New Roman" w:hAnsi="Times New Roman" w:cs="Times New Roman"/>
        </w:rPr>
        <w:t xml:space="preserve">, функционирует с </w:t>
      </w:r>
      <w:r w:rsidR="006E0599" w:rsidRPr="0095353B">
        <w:rPr>
          <w:rFonts w:ascii="Times New Roman" w:hAnsi="Times New Roman" w:cs="Times New Roman"/>
        </w:rPr>
        <w:t>5 мая</w:t>
      </w:r>
      <w:r w:rsidRPr="0095353B">
        <w:rPr>
          <w:rFonts w:ascii="Times New Roman" w:hAnsi="Times New Roman" w:cs="Times New Roman"/>
        </w:rPr>
        <w:t xml:space="preserve"> 1972 года.</w:t>
      </w:r>
    </w:p>
    <w:p w:rsidR="00561F1C" w:rsidRPr="0095353B" w:rsidRDefault="00561F1C" w:rsidP="00561F1C">
      <w:pPr>
        <w:pStyle w:val="aff4"/>
        <w:ind w:right="18"/>
        <w:jc w:val="both"/>
        <w:rPr>
          <w:rFonts w:ascii="Times New Roman" w:hAnsi="Times New Roman" w:cs="Times New Roman"/>
        </w:rPr>
      </w:pPr>
      <w:r w:rsidRPr="0095353B">
        <w:rPr>
          <w:rFonts w:ascii="Times New Roman" w:hAnsi="Times New Roman" w:cs="Times New Roman"/>
        </w:rPr>
        <w:t xml:space="preserve">     Учредителем детского сада является Исполнительный комитет </w:t>
      </w:r>
      <w:proofErr w:type="spellStart"/>
      <w:r w:rsidRPr="0095353B">
        <w:rPr>
          <w:rFonts w:ascii="Times New Roman" w:hAnsi="Times New Roman" w:cs="Times New Roman"/>
        </w:rPr>
        <w:t>Бавлинского</w:t>
      </w:r>
      <w:proofErr w:type="spellEnd"/>
      <w:r w:rsidRPr="0095353B">
        <w:rPr>
          <w:rFonts w:ascii="Times New Roman" w:hAnsi="Times New Roman" w:cs="Times New Roman"/>
        </w:rPr>
        <w:t xml:space="preserve"> муниципального района Республики Татарстан.   </w:t>
      </w:r>
    </w:p>
    <w:p w:rsidR="00561F1C" w:rsidRPr="0095353B" w:rsidRDefault="00561F1C" w:rsidP="00561F1C">
      <w:pPr>
        <w:pStyle w:val="aff4"/>
        <w:ind w:right="18"/>
        <w:jc w:val="both"/>
        <w:rPr>
          <w:rFonts w:ascii="Times New Roman" w:hAnsi="Times New Roman" w:cs="Times New Roman"/>
        </w:rPr>
      </w:pPr>
      <w:r w:rsidRPr="0095353B">
        <w:rPr>
          <w:rFonts w:ascii="Times New Roman" w:hAnsi="Times New Roman" w:cs="Times New Roman"/>
        </w:rPr>
        <w:t xml:space="preserve">     Дошкольное учреждение имеет оформленную правовую базу: Устав, лицензию (бессрочную).</w:t>
      </w:r>
    </w:p>
    <w:p w:rsidR="00561F1C" w:rsidRPr="0095353B" w:rsidRDefault="00A54779" w:rsidP="00561F1C">
      <w:pPr>
        <w:pStyle w:val="aff4"/>
        <w:ind w:right="18"/>
        <w:jc w:val="both"/>
        <w:rPr>
          <w:rFonts w:ascii="Times New Roman" w:hAnsi="Times New Roman" w:cs="Times New Roman"/>
        </w:rPr>
      </w:pPr>
      <w:r w:rsidRPr="0095353B">
        <w:rPr>
          <w:rFonts w:ascii="Times New Roman" w:hAnsi="Times New Roman" w:cs="Times New Roman"/>
        </w:rPr>
        <w:t>Серия 16 Л01 № 0001153</w:t>
      </w:r>
      <w:r w:rsidR="00561F1C" w:rsidRPr="0095353B">
        <w:rPr>
          <w:rFonts w:ascii="Times New Roman" w:hAnsi="Times New Roman" w:cs="Times New Roman"/>
        </w:rPr>
        <w:t>.</w:t>
      </w:r>
    </w:p>
    <w:p w:rsidR="00561F1C" w:rsidRPr="0095353B" w:rsidRDefault="00561F1C" w:rsidP="00561F1C">
      <w:pPr>
        <w:pStyle w:val="aff4"/>
        <w:ind w:right="18"/>
        <w:jc w:val="both"/>
        <w:rPr>
          <w:rFonts w:ascii="Times New Roman" w:hAnsi="Times New Roman" w:cs="Times New Roman"/>
          <w:b/>
          <w:color w:val="FF0000"/>
        </w:rPr>
      </w:pPr>
    </w:p>
    <w:p w:rsidR="00561F1C" w:rsidRPr="0095353B" w:rsidRDefault="00561F1C" w:rsidP="00561F1C">
      <w:pPr>
        <w:pStyle w:val="aff4"/>
        <w:ind w:right="18"/>
        <w:jc w:val="both"/>
        <w:rPr>
          <w:rFonts w:ascii="Times New Roman" w:hAnsi="Times New Roman" w:cs="Times New Roman"/>
          <w:b/>
        </w:rPr>
      </w:pPr>
      <w:r w:rsidRPr="0095353B">
        <w:rPr>
          <w:rFonts w:ascii="Times New Roman" w:hAnsi="Times New Roman" w:cs="Times New Roman"/>
          <w:b/>
        </w:rPr>
        <w:t>1.2. Цели и задачи реализации программы дошкольного образования</w:t>
      </w:r>
    </w:p>
    <w:p w:rsidR="00561F1C" w:rsidRPr="0095353B" w:rsidRDefault="00561F1C" w:rsidP="00561F1C">
      <w:pPr>
        <w:pStyle w:val="aff4"/>
        <w:ind w:right="18"/>
        <w:jc w:val="both"/>
        <w:rPr>
          <w:rFonts w:ascii="Times New Roman" w:hAnsi="Times New Roman" w:cs="Times New Roman"/>
        </w:rPr>
      </w:pPr>
    </w:p>
    <w:p w:rsidR="00561F1C" w:rsidRPr="0095353B" w:rsidRDefault="00787CCA" w:rsidP="00561F1C">
      <w:pPr>
        <w:pStyle w:val="aff4"/>
        <w:ind w:right="18"/>
        <w:jc w:val="both"/>
        <w:rPr>
          <w:rFonts w:ascii="Times New Roman" w:hAnsi="Times New Roman" w:cs="Times New Roman"/>
        </w:rPr>
      </w:pPr>
      <w:r>
        <w:rPr>
          <w:rFonts w:ascii="Times New Roman" w:hAnsi="Times New Roman" w:cs="Times New Roman"/>
        </w:rPr>
        <w:t>Цель и задачи деятельности дошкольной группы</w:t>
      </w:r>
      <w:r w:rsidR="00561F1C" w:rsidRPr="0095353B">
        <w:rPr>
          <w:rFonts w:ascii="Times New Roman" w:hAnsi="Times New Roman" w:cs="Times New Roman"/>
        </w:rPr>
        <w:t xml:space="preserve"> по реализации основной образовательной программы определяются ФГОС дошк</w:t>
      </w:r>
      <w:r>
        <w:rPr>
          <w:rFonts w:ascii="Times New Roman" w:hAnsi="Times New Roman" w:cs="Times New Roman"/>
        </w:rPr>
        <w:t>ольного образования, Уставом МБОУ</w:t>
      </w:r>
      <w:r w:rsidR="00561F1C" w:rsidRPr="0095353B">
        <w:rPr>
          <w:rFonts w:ascii="Times New Roman" w:hAnsi="Times New Roman" w:cs="Times New Roman"/>
        </w:rPr>
        <w:t xml:space="preserve">, с учетом регионального компонента,  на основе анализа результатов предшествующей педагогической деятельности, потребностей детей и родителей, социума, в котором находится дошкольное образовательное учреждение. </w:t>
      </w:r>
    </w:p>
    <w:p w:rsidR="00561F1C" w:rsidRPr="0095353B" w:rsidRDefault="00561F1C" w:rsidP="00561F1C">
      <w:pPr>
        <w:pStyle w:val="aff4"/>
        <w:ind w:right="18"/>
        <w:jc w:val="both"/>
        <w:rPr>
          <w:rFonts w:ascii="Times New Roman" w:hAnsi="Times New Roman" w:cs="Times New Roman"/>
        </w:rPr>
      </w:pPr>
    </w:p>
    <w:p w:rsidR="00561F1C" w:rsidRPr="0095353B" w:rsidRDefault="00561F1C" w:rsidP="00561F1C">
      <w:pPr>
        <w:widowControl w:val="0"/>
        <w:autoSpaceDE w:val="0"/>
        <w:autoSpaceDN w:val="0"/>
        <w:adjustRightInd w:val="0"/>
        <w:ind w:right="18"/>
        <w:jc w:val="both"/>
        <w:rPr>
          <w:sz w:val="20"/>
          <w:szCs w:val="20"/>
        </w:rPr>
      </w:pPr>
      <w:r w:rsidRPr="0095353B">
        <w:rPr>
          <w:sz w:val="20"/>
          <w:szCs w:val="20"/>
        </w:rPr>
        <w:t xml:space="preserve">Цель реализации основной образовательной программы  дошкольного  образования: создание  благоприятных  условий  для полноценного проживания ребенком дошкольного </w:t>
      </w:r>
      <w:proofErr w:type="spellStart"/>
      <w:r w:rsidRPr="0095353B">
        <w:rPr>
          <w:sz w:val="20"/>
          <w:szCs w:val="20"/>
        </w:rPr>
        <w:t>детства</w:t>
      </w:r>
      <w:proofErr w:type="gramStart"/>
      <w:r w:rsidRPr="0095353B">
        <w:rPr>
          <w:sz w:val="20"/>
          <w:szCs w:val="20"/>
        </w:rPr>
        <w:t>,ф</w:t>
      </w:r>
      <w:proofErr w:type="gramEnd"/>
      <w:r w:rsidRPr="0095353B">
        <w:rPr>
          <w:sz w:val="20"/>
          <w:szCs w:val="20"/>
        </w:rPr>
        <w:t>ормирование</w:t>
      </w:r>
      <w:proofErr w:type="spellEnd"/>
      <w:r w:rsidRPr="0095353B">
        <w:rPr>
          <w:sz w:val="20"/>
          <w:szCs w:val="20"/>
        </w:rPr>
        <w:t xml:space="preserve"> общей </w:t>
      </w:r>
      <w:proofErr w:type="spellStart"/>
      <w:r w:rsidRPr="0095353B">
        <w:rPr>
          <w:sz w:val="20"/>
          <w:szCs w:val="20"/>
        </w:rPr>
        <w:lastRenderedPageBreak/>
        <w:t>культуры;разностороннее</w:t>
      </w:r>
      <w:proofErr w:type="spellEnd"/>
      <w:r w:rsidRPr="0095353B">
        <w:rPr>
          <w:sz w:val="20"/>
          <w:szCs w:val="20"/>
        </w:rPr>
        <w:t>, полноценное развитие личности ребенка, развитие его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обеспечение безопасности жизнедеятельности,  социализация ребенка  в обществе сверстников.</w:t>
      </w:r>
    </w:p>
    <w:p w:rsidR="00561F1C" w:rsidRPr="0095353B" w:rsidRDefault="00561F1C" w:rsidP="00561F1C">
      <w:pPr>
        <w:widowControl w:val="0"/>
        <w:autoSpaceDE w:val="0"/>
        <w:autoSpaceDN w:val="0"/>
        <w:adjustRightInd w:val="0"/>
        <w:ind w:right="18"/>
        <w:jc w:val="both"/>
        <w:rPr>
          <w:sz w:val="20"/>
          <w:szCs w:val="20"/>
        </w:rPr>
      </w:pPr>
    </w:p>
    <w:p w:rsidR="00561F1C" w:rsidRPr="0095353B" w:rsidRDefault="00561F1C" w:rsidP="00561F1C">
      <w:pPr>
        <w:pStyle w:val="aff4"/>
        <w:ind w:right="18"/>
        <w:jc w:val="both"/>
        <w:rPr>
          <w:rFonts w:ascii="Times New Roman" w:hAnsi="Times New Roman" w:cs="Times New Roman"/>
        </w:rPr>
      </w:pPr>
      <w:r w:rsidRPr="0095353B">
        <w:rPr>
          <w:rFonts w:ascii="Times New Roman" w:hAnsi="Times New Roman" w:cs="Times New Roman"/>
        </w:rPr>
        <w:t xml:space="preserve">Программа направлена </w:t>
      </w:r>
      <w:proofErr w:type="gramStart"/>
      <w:r w:rsidRPr="0095353B">
        <w:rPr>
          <w:rFonts w:ascii="Times New Roman" w:hAnsi="Times New Roman" w:cs="Times New Roman"/>
        </w:rPr>
        <w:t>на</w:t>
      </w:r>
      <w:proofErr w:type="gramEnd"/>
      <w:r w:rsidRPr="0095353B">
        <w:rPr>
          <w:rFonts w:ascii="Times New Roman" w:hAnsi="Times New Roman" w:cs="Times New Roman"/>
        </w:rPr>
        <w:t>:</w:t>
      </w:r>
    </w:p>
    <w:p w:rsidR="00561F1C" w:rsidRPr="0095353B" w:rsidRDefault="00561F1C" w:rsidP="00561F1C">
      <w:pPr>
        <w:pStyle w:val="aff4"/>
        <w:ind w:right="18"/>
        <w:jc w:val="both"/>
        <w:rPr>
          <w:rFonts w:ascii="Times New Roman" w:hAnsi="Times New Roman" w:cs="Times New Roman"/>
        </w:rPr>
      </w:pPr>
      <w:r w:rsidRPr="0095353B">
        <w:rPr>
          <w:rFonts w:ascii="Times New Roman" w:hAnsi="Times New Roman" w:cs="Times New Roman"/>
        </w:rPr>
        <w:t xml:space="preserve">* Разностороннее развитие детей с учетом их возрастных и индивидуальных особенностей,  достижение уровня развития, необходимого и достаточного для  успешного освоения  образовательных программ начального общего образования, на основе индивидуального подхода к детям; </w:t>
      </w:r>
    </w:p>
    <w:p w:rsidR="00561F1C" w:rsidRPr="0095353B" w:rsidRDefault="00561F1C" w:rsidP="00561F1C">
      <w:pPr>
        <w:pStyle w:val="aff4"/>
        <w:ind w:right="18"/>
        <w:jc w:val="both"/>
        <w:rPr>
          <w:rFonts w:ascii="Times New Roman" w:hAnsi="Times New Roman" w:cs="Times New Roman"/>
        </w:rPr>
      </w:pPr>
      <w:r w:rsidRPr="0095353B">
        <w:rPr>
          <w:rFonts w:ascii="Times New Roman" w:hAnsi="Times New Roman" w:cs="Times New Roman"/>
        </w:rPr>
        <w:t xml:space="preserve">* Создание условий развития ребенка, открывающих возможности для его позитивной социализации, его личностного развития, развития инициативы и творческих способностей на основе сотрудничества </w:t>
      </w:r>
      <w:proofErr w:type="gramStart"/>
      <w:r w:rsidRPr="0095353B">
        <w:rPr>
          <w:rFonts w:ascii="Times New Roman" w:hAnsi="Times New Roman" w:cs="Times New Roman"/>
        </w:rPr>
        <w:t>со</w:t>
      </w:r>
      <w:proofErr w:type="gramEnd"/>
      <w:r w:rsidRPr="0095353B">
        <w:rPr>
          <w:rFonts w:ascii="Times New Roman" w:hAnsi="Times New Roman" w:cs="Times New Roman"/>
        </w:rPr>
        <w:t xml:space="preserve"> взрослыми и сверстниками и соответствующим возрасту видам деятельности;</w:t>
      </w:r>
    </w:p>
    <w:p w:rsidR="00561F1C" w:rsidRPr="0095353B" w:rsidRDefault="00561F1C" w:rsidP="00561F1C">
      <w:pPr>
        <w:pStyle w:val="aff4"/>
        <w:ind w:right="18"/>
        <w:rPr>
          <w:rFonts w:ascii="Times New Roman" w:hAnsi="Times New Roman" w:cs="Times New Roman"/>
        </w:rPr>
      </w:pPr>
    </w:p>
    <w:p w:rsidR="00561F1C" w:rsidRPr="0095353B" w:rsidRDefault="00561F1C" w:rsidP="00561F1C">
      <w:pPr>
        <w:pStyle w:val="aff4"/>
        <w:ind w:right="18"/>
        <w:jc w:val="both"/>
        <w:rPr>
          <w:rFonts w:ascii="Times New Roman" w:hAnsi="Times New Roman" w:cs="Times New Roman"/>
        </w:rPr>
      </w:pPr>
      <w:r w:rsidRPr="0095353B">
        <w:rPr>
          <w:rFonts w:ascii="Times New Roman" w:hAnsi="Times New Roman" w:cs="Times New Roman"/>
        </w:rPr>
        <w:t>Достижение поставленной цели предусматривает решение следующих задач:</w:t>
      </w:r>
    </w:p>
    <w:p w:rsidR="00561F1C" w:rsidRPr="0095353B" w:rsidRDefault="00561F1C" w:rsidP="00561F1C">
      <w:pPr>
        <w:pStyle w:val="aff4"/>
        <w:ind w:right="18"/>
        <w:jc w:val="both"/>
        <w:rPr>
          <w:rFonts w:ascii="Times New Roman" w:hAnsi="Times New Roman" w:cs="Times New Roman"/>
        </w:rPr>
      </w:pPr>
      <w:r w:rsidRPr="0095353B">
        <w:rPr>
          <w:rFonts w:ascii="Times New Roman" w:hAnsi="Times New Roman" w:cs="Times New Roman"/>
        </w:rPr>
        <w:t>1. Охрана и укрепление физического и психического здоровья детей, в том числе их эмоционального благополучия;</w:t>
      </w:r>
    </w:p>
    <w:p w:rsidR="00561F1C" w:rsidRPr="0095353B" w:rsidRDefault="00561F1C" w:rsidP="00561F1C">
      <w:pPr>
        <w:pStyle w:val="aff4"/>
        <w:ind w:right="18"/>
        <w:jc w:val="both"/>
        <w:rPr>
          <w:rFonts w:ascii="Times New Roman" w:hAnsi="Times New Roman" w:cs="Times New Roman"/>
        </w:rPr>
      </w:pPr>
      <w:r w:rsidRPr="0095353B">
        <w:rPr>
          <w:rFonts w:ascii="Times New Roman" w:hAnsi="Times New Roman" w:cs="Times New Roman"/>
        </w:rPr>
        <w:t>2. Обеспечение равных возможностей для полноценного развития каждого ребенка в период дошкольного детства независимо от места жительства, пола, нации, языка, социального статуса, психофизиологических и друг</w:t>
      </w:r>
      <w:r w:rsidR="00B17317" w:rsidRPr="0095353B">
        <w:rPr>
          <w:rFonts w:ascii="Times New Roman" w:hAnsi="Times New Roman" w:cs="Times New Roman"/>
        </w:rPr>
        <w:t>их особенностей</w:t>
      </w:r>
      <w:proofErr w:type="gramStart"/>
      <w:r w:rsidR="00B17317" w:rsidRPr="0095353B">
        <w:rPr>
          <w:rFonts w:ascii="Times New Roman" w:hAnsi="Times New Roman" w:cs="Times New Roman"/>
        </w:rPr>
        <w:t xml:space="preserve"> </w:t>
      </w:r>
      <w:r w:rsidRPr="0095353B">
        <w:rPr>
          <w:rFonts w:ascii="Times New Roman" w:hAnsi="Times New Roman" w:cs="Times New Roman"/>
        </w:rPr>
        <w:t>.</w:t>
      </w:r>
      <w:proofErr w:type="gramEnd"/>
    </w:p>
    <w:p w:rsidR="00561F1C" w:rsidRPr="0095353B" w:rsidRDefault="00561F1C" w:rsidP="00561F1C">
      <w:pPr>
        <w:pStyle w:val="aff4"/>
        <w:ind w:right="18"/>
        <w:jc w:val="both"/>
        <w:rPr>
          <w:rFonts w:ascii="Times New Roman" w:hAnsi="Times New Roman" w:cs="Times New Roman"/>
        </w:rPr>
      </w:pPr>
      <w:r w:rsidRPr="0095353B">
        <w:rPr>
          <w:rFonts w:ascii="Times New Roman" w:hAnsi="Times New Roman" w:cs="Times New Roman"/>
        </w:rPr>
        <w:t>3.Обеспечение преемственности целей, задач и содержания образования, реализуемых в рамках образовательных программ различных уровней (далее - преемственность основных образовательных программ дошкольного и начального общего образования).</w:t>
      </w:r>
    </w:p>
    <w:p w:rsidR="00561F1C" w:rsidRPr="0095353B" w:rsidRDefault="00561F1C" w:rsidP="00561F1C">
      <w:pPr>
        <w:pStyle w:val="aff4"/>
        <w:ind w:right="18"/>
        <w:jc w:val="both"/>
        <w:rPr>
          <w:rFonts w:ascii="Times New Roman" w:hAnsi="Times New Roman" w:cs="Times New Roman"/>
        </w:rPr>
      </w:pPr>
      <w:r w:rsidRPr="0095353B">
        <w:rPr>
          <w:rFonts w:ascii="Times New Roman" w:hAnsi="Times New Roman" w:cs="Times New Roman"/>
        </w:rPr>
        <w:t>4. 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ребенка как субъекта отношений с самим собой, другими детьми, взрослыми и миром.</w:t>
      </w:r>
    </w:p>
    <w:p w:rsidR="00561F1C" w:rsidRPr="0095353B" w:rsidRDefault="00561F1C" w:rsidP="00561F1C">
      <w:pPr>
        <w:tabs>
          <w:tab w:val="left" w:pos="1276"/>
          <w:tab w:val="left" w:pos="7797"/>
        </w:tabs>
        <w:ind w:right="18"/>
        <w:jc w:val="both"/>
        <w:rPr>
          <w:sz w:val="20"/>
          <w:szCs w:val="20"/>
        </w:rPr>
      </w:pPr>
      <w:r w:rsidRPr="0095353B">
        <w:rPr>
          <w:sz w:val="20"/>
          <w:szCs w:val="20"/>
        </w:rPr>
        <w:t xml:space="preserve">5.Объединение обучения и воспитания в целостный образовательный процесс на основе духовно-нравственных и </w:t>
      </w:r>
      <w:proofErr w:type="spellStart"/>
      <w:r w:rsidRPr="0095353B">
        <w:rPr>
          <w:sz w:val="20"/>
          <w:szCs w:val="20"/>
        </w:rPr>
        <w:t>социокультурных</w:t>
      </w:r>
      <w:proofErr w:type="spellEnd"/>
      <w:r w:rsidRPr="0095353B">
        <w:rPr>
          <w:sz w:val="20"/>
          <w:szCs w:val="20"/>
        </w:rPr>
        <w:t xml:space="preserve"> ценностей и принятых в обществе правил и норм поведения в интересах человека, семьи, </w:t>
      </w:r>
      <w:proofErr w:type="spellStart"/>
      <w:r w:rsidRPr="0095353B">
        <w:rPr>
          <w:sz w:val="20"/>
          <w:szCs w:val="20"/>
        </w:rPr>
        <w:t>общества</w:t>
      </w:r>
      <w:proofErr w:type="gramStart"/>
      <w:r w:rsidRPr="0095353B">
        <w:rPr>
          <w:sz w:val="20"/>
          <w:szCs w:val="20"/>
        </w:rPr>
        <w:t>,у</w:t>
      </w:r>
      <w:proofErr w:type="gramEnd"/>
      <w:r w:rsidRPr="0095353B">
        <w:rPr>
          <w:sz w:val="20"/>
          <w:szCs w:val="20"/>
        </w:rPr>
        <w:t>важения</w:t>
      </w:r>
      <w:proofErr w:type="spellEnd"/>
      <w:r w:rsidRPr="0095353B">
        <w:rPr>
          <w:sz w:val="20"/>
          <w:szCs w:val="20"/>
        </w:rPr>
        <w:t xml:space="preserve"> к правам и свободам человека, любви к окружающей природе, Родине, семье;</w:t>
      </w:r>
    </w:p>
    <w:p w:rsidR="00561F1C" w:rsidRPr="0095353B" w:rsidRDefault="00561F1C" w:rsidP="00561F1C">
      <w:pPr>
        <w:pStyle w:val="aff4"/>
        <w:ind w:right="18"/>
        <w:jc w:val="both"/>
        <w:rPr>
          <w:rFonts w:ascii="Times New Roman" w:hAnsi="Times New Roman" w:cs="Times New Roman"/>
        </w:rPr>
      </w:pPr>
      <w:r w:rsidRPr="0095353B">
        <w:rPr>
          <w:rFonts w:ascii="Times New Roman" w:hAnsi="Times New Roman" w:cs="Times New Roman"/>
        </w:rPr>
        <w:t>6. Формирование общей культуры личности детей, в том числе ценностей здорового образа жизни, развития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формирования предпосылок учебной деятельности.</w:t>
      </w:r>
    </w:p>
    <w:p w:rsidR="00561F1C" w:rsidRPr="0095353B" w:rsidRDefault="00561F1C" w:rsidP="00561F1C">
      <w:pPr>
        <w:pStyle w:val="aff4"/>
        <w:ind w:right="18"/>
        <w:jc w:val="both"/>
        <w:rPr>
          <w:rFonts w:ascii="Times New Roman" w:hAnsi="Times New Roman" w:cs="Times New Roman"/>
        </w:rPr>
      </w:pPr>
      <w:r w:rsidRPr="0095353B">
        <w:rPr>
          <w:rFonts w:ascii="Times New Roman" w:hAnsi="Times New Roman" w:cs="Times New Roman"/>
        </w:rPr>
        <w:t>7.   Обеспечение вариативности и разнообразия содержания Программ и организационных форм дошкольного образования, возможности формирования Программ различной направленности с учетом образовательных потребностей, с</w:t>
      </w:r>
      <w:r w:rsidR="00B17317" w:rsidRPr="0095353B">
        <w:rPr>
          <w:rFonts w:ascii="Times New Roman" w:hAnsi="Times New Roman" w:cs="Times New Roman"/>
        </w:rPr>
        <w:t xml:space="preserve">пособностей </w:t>
      </w:r>
      <w:r w:rsidRPr="0095353B">
        <w:rPr>
          <w:rFonts w:ascii="Times New Roman" w:hAnsi="Times New Roman" w:cs="Times New Roman"/>
        </w:rPr>
        <w:t xml:space="preserve"> детей.</w:t>
      </w:r>
    </w:p>
    <w:p w:rsidR="00561F1C" w:rsidRPr="0095353B" w:rsidRDefault="00561F1C" w:rsidP="00561F1C">
      <w:pPr>
        <w:pStyle w:val="aff4"/>
        <w:ind w:right="18"/>
        <w:jc w:val="both"/>
        <w:rPr>
          <w:rFonts w:ascii="Times New Roman" w:hAnsi="Times New Roman" w:cs="Times New Roman"/>
        </w:rPr>
      </w:pPr>
      <w:r w:rsidRPr="0095353B">
        <w:rPr>
          <w:rFonts w:ascii="Times New Roman" w:hAnsi="Times New Roman" w:cs="Times New Roman"/>
        </w:rPr>
        <w:t xml:space="preserve">8.Формирование </w:t>
      </w:r>
      <w:proofErr w:type="spellStart"/>
      <w:r w:rsidRPr="0095353B">
        <w:rPr>
          <w:rFonts w:ascii="Times New Roman" w:hAnsi="Times New Roman" w:cs="Times New Roman"/>
        </w:rPr>
        <w:t>социокультурной</w:t>
      </w:r>
      <w:proofErr w:type="spellEnd"/>
      <w:r w:rsidRPr="0095353B">
        <w:rPr>
          <w:rFonts w:ascii="Times New Roman" w:hAnsi="Times New Roman" w:cs="Times New Roman"/>
        </w:rPr>
        <w:t xml:space="preserve"> среды, соответствующей возрастным, индивидуальным, психологическим и физиологическим особенностям детей.</w:t>
      </w:r>
    </w:p>
    <w:p w:rsidR="00561F1C" w:rsidRPr="0095353B" w:rsidRDefault="00561F1C" w:rsidP="00561F1C">
      <w:pPr>
        <w:tabs>
          <w:tab w:val="left" w:pos="1276"/>
          <w:tab w:val="left" w:pos="7797"/>
        </w:tabs>
        <w:ind w:right="18"/>
        <w:jc w:val="both"/>
        <w:rPr>
          <w:b/>
          <w:sz w:val="20"/>
          <w:szCs w:val="20"/>
        </w:rPr>
      </w:pPr>
      <w:r w:rsidRPr="0095353B">
        <w:rPr>
          <w:sz w:val="20"/>
          <w:szCs w:val="20"/>
        </w:rPr>
        <w:t>9.Обеспечение психолого-педагогической поддержки семьи и повышения компетентности родителей (законных представителей) в вопросах развития и образования, охраны и укрепления здоровья детей.</w:t>
      </w:r>
    </w:p>
    <w:p w:rsidR="00561F1C" w:rsidRPr="0095353B" w:rsidRDefault="00561F1C" w:rsidP="00561F1C">
      <w:pPr>
        <w:tabs>
          <w:tab w:val="left" w:pos="1276"/>
          <w:tab w:val="left" w:pos="7797"/>
        </w:tabs>
        <w:ind w:right="18"/>
        <w:jc w:val="both"/>
        <w:rPr>
          <w:sz w:val="20"/>
          <w:szCs w:val="20"/>
        </w:rPr>
      </w:pPr>
      <w:r w:rsidRPr="0095353B">
        <w:rPr>
          <w:sz w:val="20"/>
          <w:szCs w:val="20"/>
        </w:rPr>
        <w:t>10.Оказание консультативной и методической помощи родителям (законным представителям) по вопросам образования детей.</w:t>
      </w:r>
    </w:p>
    <w:p w:rsidR="00561F1C" w:rsidRPr="0095353B" w:rsidRDefault="00561F1C" w:rsidP="00561F1C">
      <w:pPr>
        <w:ind w:right="18"/>
        <w:jc w:val="both"/>
        <w:rPr>
          <w:sz w:val="20"/>
          <w:szCs w:val="20"/>
        </w:rPr>
      </w:pPr>
    </w:p>
    <w:p w:rsidR="00561F1C" w:rsidRPr="0095353B" w:rsidRDefault="00FB0C09" w:rsidP="00561F1C">
      <w:pPr>
        <w:ind w:right="18"/>
        <w:jc w:val="both"/>
        <w:rPr>
          <w:sz w:val="20"/>
          <w:szCs w:val="20"/>
        </w:rPr>
      </w:pPr>
      <w:r w:rsidRPr="0095353B">
        <w:rPr>
          <w:b/>
          <w:bCs/>
          <w:sz w:val="20"/>
          <w:szCs w:val="20"/>
        </w:rPr>
        <w:t>Вариативная часть:</w:t>
      </w:r>
    </w:p>
    <w:p w:rsidR="00B17317" w:rsidRPr="0095353B" w:rsidRDefault="00B17317" w:rsidP="00B17317">
      <w:pPr>
        <w:pStyle w:val="af3"/>
        <w:ind w:left="284"/>
        <w:jc w:val="both"/>
        <w:rPr>
          <w:sz w:val="20"/>
          <w:szCs w:val="20"/>
        </w:rPr>
      </w:pPr>
      <w:r w:rsidRPr="0095353B">
        <w:rPr>
          <w:sz w:val="20"/>
          <w:szCs w:val="20"/>
        </w:rPr>
        <w:t>Создание национального культурного пространства для всестороннего развития и обогащения посредством  приобщения детей к истокам национальной культуры народов, населяющих Республику Татарстан.</w:t>
      </w:r>
    </w:p>
    <w:p w:rsidR="00B17317" w:rsidRPr="0095353B" w:rsidRDefault="00B17317" w:rsidP="00B17317">
      <w:pPr>
        <w:pStyle w:val="af3"/>
        <w:ind w:left="142"/>
        <w:jc w:val="both"/>
        <w:rPr>
          <w:sz w:val="20"/>
          <w:szCs w:val="20"/>
        </w:rPr>
      </w:pPr>
      <w:r w:rsidRPr="0095353B">
        <w:rPr>
          <w:sz w:val="20"/>
          <w:szCs w:val="20"/>
        </w:rPr>
        <w:t xml:space="preserve">Создание языковой среды, обеспечивающей формирование у детей интереса к изучению двух государственных языков Республики Татарстан, развитие первоначальных умений и навыков практического владения татарским и русским языком в устной форме. </w:t>
      </w:r>
    </w:p>
    <w:p w:rsidR="00F93C86" w:rsidRPr="0095353B" w:rsidRDefault="00F93C86" w:rsidP="00561F1C">
      <w:pPr>
        <w:ind w:right="18"/>
        <w:jc w:val="both"/>
        <w:rPr>
          <w:sz w:val="20"/>
          <w:szCs w:val="20"/>
        </w:rPr>
      </w:pPr>
    </w:p>
    <w:p w:rsidR="00561F1C" w:rsidRPr="0095353B" w:rsidRDefault="00F93C86" w:rsidP="00561F1C">
      <w:pPr>
        <w:ind w:right="18"/>
        <w:jc w:val="both"/>
        <w:rPr>
          <w:b/>
          <w:sz w:val="20"/>
          <w:szCs w:val="20"/>
        </w:rPr>
      </w:pPr>
      <w:r w:rsidRPr="0095353B">
        <w:rPr>
          <w:b/>
          <w:sz w:val="20"/>
          <w:szCs w:val="20"/>
        </w:rPr>
        <w:t xml:space="preserve">     З</w:t>
      </w:r>
      <w:r w:rsidR="00561F1C" w:rsidRPr="0095353B">
        <w:rPr>
          <w:b/>
          <w:sz w:val="20"/>
          <w:szCs w:val="20"/>
        </w:rPr>
        <w:t>адач</w:t>
      </w:r>
      <w:r w:rsidRPr="0095353B">
        <w:rPr>
          <w:b/>
          <w:sz w:val="20"/>
          <w:szCs w:val="20"/>
        </w:rPr>
        <w:t>и</w:t>
      </w:r>
      <w:r w:rsidR="00561F1C" w:rsidRPr="0095353B">
        <w:rPr>
          <w:b/>
          <w:sz w:val="20"/>
          <w:szCs w:val="20"/>
        </w:rPr>
        <w:t>:</w:t>
      </w:r>
    </w:p>
    <w:p w:rsidR="00561F1C" w:rsidRPr="0095353B" w:rsidRDefault="00561F1C" w:rsidP="00561F1C">
      <w:pPr>
        <w:ind w:right="18"/>
        <w:jc w:val="both"/>
        <w:rPr>
          <w:sz w:val="20"/>
          <w:szCs w:val="20"/>
        </w:rPr>
      </w:pPr>
      <w:r w:rsidRPr="0095353B">
        <w:rPr>
          <w:sz w:val="20"/>
          <w:szCs w:val="20"/>
        </w:rPr>
        <w:t xml:space="preserve">– формирование начал гражданственности, любви к своей семье, родному краю, Родине, приобщение к музыкальному искусству; </w:t>
      </w:r>
    </w:p>
    <w:p w:rsidR="004B21B6" w:rsidRPr="0095353B" w:rsidRDefault="00561F1C" w:rsidP="004B21B6">
      <w:pPr>
        <w:ind w:right="18"/>
        <w:jc w:val="both"/>
        <w:rPr>
          <w:sz w:val="20"/>
          <w:szCs w:val="20"/>
        </w:rPr>
      </w:pPr>
      <w:r w:rsidRPr="0095353B">
        <w:rPr>
          <w:b/>
          <w:bCs/>
          <w:sz w:val="20"/>
          <w:szCs w:val="20"/>
        </w:rPr>
        <w:t xml:space="preserve"> -  </w:t>
      </w:r>
      <w:r w:rsidRPr="0095353B">
        <w:rPr>
          <w:sz w:val="20"/>
          <w:szCs w:val="20"/>
        </w:rPr>
        <w:t>развитие устойчивого интереса к</w:t>
      </w:r>
      <w:r w:rsidR="008850B8">
        <w:rPr>
          <w:sz w:val="20"/>
          <w:szCs w:val="20"/>
        </w:rPr>
        <w:t xml:space="preserve"> изучению татарского  </w:t>
      </w:r>
      <w:r w:rsidRPr="0095353B">
        <w:rPr>
          <w:sz w:val="20"/>
          <w:szCs w:val="20"/>
        </w:rPr>
        <w:t>я</w:t>
      </w:r>
      <w:r w:rsidR="008850B8">
        <w:rPr>
          <w:sz w:val="20"/>
          <w:szCs w:val="20"/>
        </w:rPr>
        <w:t>зыка</w:t>
      </w:r>
      <w:r w:rsidR="00B17317" w:rsidRPr="0095353B">
        <w:rPr>
          <w:sz w:val="20"/>
          <w:szCs w:val="20"/>
        </w:rPr>
        <w:t xml:space="preserve">, </w:t>
      </w:r>
      <w:r w:rsidRPr="0095353B">
        <w:rPr>
          <w:sz w:val="20"/>
          <w:szCs w:val="20"/>
        </w:rPr>
        <w:t xml:space="preserve"> заложить основы правильного звукопроизношения, интонационной выразительности речи; </w:t>
      </w:r>
    </w:p>
    <w:p w:rsidR="004B21B6" w:rsidRPr="0095353B" w:rsidRDefault="004B21B6" w:rsidP="004B21B6">
      <w:pPr>
        <w:ind w:right="18"/>
        <w:jc w:val="both"/>
        <w:rPr>
          <w:sz w:val="20"/>
          <w:szCs w:val="20"/>
        </w:rPr>
      </w:pPr>
    </w:p>
    <w:p w:rsidR="004B21B6" w:rsidRPr="0095353B" w:rsidRDefault="004B21B6" w:rsidP="004B21B6">
      <w:pPr>
        <w:ind w:right="18"/>
        <w:jc w:val="both"/>
        <w:rPr>
          <w:sz w:val="20"/>
          <w:szCs w:val="20"/>
        </w:rPr>
      </w:pPr>
      <w:r w:rsidRPr="0095353B">
        <w:rPr>
          <w:color w:val="000000"/>
          <w:sz w:val="20"/>
          <w:szCs w:val="20"/>
          <w:lang w:bidi="ru-RU"/>
        </w:rPr>
        <w:t xml:space="preserve"> - создание языковой среды, обеспечивающей формирование у детей интереса к изучению двух государственных языков Республики Татарстан, </w:t>
      </w:r>
      <w:r w:rsidRPr="0095353B">
        <w:rPr>
          <w:sz w:val="20"/>
          <w:szCs w:val="20"/>
          <w:lang w:bidi="ru-RU"/>
        </w:rPr>
        <w:t>развитие первоначальных умений и навыков практического владения татарским и русским языком в устной форме;</w:t>
      </w:r>
    </w:p>
    <w:p w:rsidR="004B21B6" w:rsidRPr="0095353B" w:rsidRDefault="004B21B6" w:rsidP="00561F1C">
      <w:pPr>
        <w:ind w:right="18"/>
        <w:jc w:val="both"/>
        <w:rPr>
          <w:sz w:val="20"/>
          <w:szCs w:val="20"/>
        </w:rPr>
      </w:pPr>
    </w:p>
    <w:p w:rsidR="00561F1C" w:rsidRPr="0095353B" w:rsidRDefault="00561F1C" w:rsidP="00561F1C">
      <w:pPr>
        <w:ind w:right="18"/>
        <w:jc w:val="both"/>
        <w:rPr>
          <w:sz w:val="20"/>
          <w:szCs w:val="20"/>
        </w:rPr>
      </w:pPr>
      <w:r w:rsidRPr="0095353B">
        <w:rPr>
          <w:sz w:val="20"/>
          <w:szCs w:val="20"/>
        </w:rPr>
        <w:t xml:space="preserve"> -  формирование эстетического отношения к миру и художественное развитие ребенка средствами национальной культуры;</w:t>
      </w:r>
    </w:p>
    <w:p w:rsidR="00561F1C" w:rsidRPr="0095353B" w:rsidRDefault="00561F1C" w:rsidP="00561F1C">
      <w:pPr>
        <w:ind w:right="18"/>
        <w:jc w:val="both"/>
        <w:rPr>
          <w:sz w:val="20"/>
          <w:szCs w:val="20"/>
        </w:rPr>
      </w:pPr>
      <w:r w:rsidRPr="0095353B">
        <w:rPr>
          <w:sz w:val="20"/>
          <w:szCs w:val="20"/>
        </w:rPr>
        <w:t>- развитие духовно-нравственной культуры ребенка, формирование ценностных ориентаций средствами традиционной народной культуры родного края;</w:t>
      </w:r>
    </w:p>
    <w:p w:rsidR="009D2FB2" w:rsidRPr="0095353B" w:rsidRDefault="009D2FB2" w:rsidP="00561F1C">
      <w:pPr>
        <w:ind w:right="18"/>
        <w:jc w:val="both"/>
        <w:rPr>
          <w:sz w:val="20"/>
          <w:szCs w:val="20"/>
        </w:rPr>
      </w:pPr>
    </w:p>
    <w:p w:rsidR="00561F1C" w:rsidRPr="0095353B" w:rsidRDefault="00561F1C" w:rsidP="00561F1C">
      <w:pPr>
        <w:ind w:right="18"/>
        <w:jc w:val="both"/>
        <w:rPr>
          <w:sz w:val="20"/>
          <w:szCs w:val="20"/>
        </w:rPr>
      </w:pPr>
      <w:r w:rsidRPr="0095353B">
        <w:rPr>
          <w:sz w:val="20"/>
          <w:szCs w:val="20"/>
        </w:rPr>
        <w:t>– формирование здорового образа жизни.</w:t>
      </w:r>
    </w:p>
    <w:p w:rsidR="00561F1C" w:rsidRPr="0095353B" w:rsidRDefault="00561F1C" w:rsidP="00561F1C">
      <w:pPr>
        <w:ind w:right="18"/>
        <w:jc w:val="both"/>
        <w:rPr>
          <w:sz w:val="20"/>
          <w:szCs w:val="20"/>
        </w:rPr>
      </w:pPr>
    </w:p>
    <w:p w:rsidR="00561F1C" w:rsidRPr="0095353B" w:rsidRDefault="00561F1C" w:rsidP="00561F1C">
      <w:pPr>
        <w:ind w:right="18"/>
        <w:contextualSpacing/>
        <w:jc w:val="both"/>
        <w:rPr>
          <w:i/>
          <w:sz w:val="20"/>
          <w:szCs w:val="20"/>
        </w:rPr>
      </w:pPr>
    </w:p>
    <w:p w:rsidR="00561F1C" w:rsidRPr="0095353B" w:rsidRDefault="00561F1C" w:rsidP="00561F1C">
      <w:pPr>
        <w:ind w:right="18"/>
        <w:jc w:val="both"/>
        <w:rPr>
          <w:b/>
          <w:sz w:val="20"/>
          <w:szCs w:val="20"/>
        </w:rPr>
      </w:pPr>
      <w:r w:rsidRPr="0095353B">
        <w:rPr>
          <w:b/>
          <w:sz w:val="20"/>
          <w:szCs w:val="20"/>
        </w:rPr>
        <w:lastRenderedPageBreak/>
        <w:t>1.3. Принципы и подходы к реализации программы</w:t>
      </w:r>
    </w:p>
    <w:p w:rsidR="00561F1C" w:rsidRPr="0095353B" w:rsidRDefault="00561F1C" w:rsidP="00561F1C">
      <w:pPr>
        <w:ind w:right="18"/>
        <w:jc w:val="both"/>
        <w:rPr>
          <w:b/>
          <w:sz w:val="20"/>
          <w:szCs w:val="20"/>
        </w:rPr>
      </w:pPr>
    </w:p>
    <w:p w:rsidR="00561F1C" w:rsidRPr="0095353B" w:rsidRDefault="00561F1C" w:rsidP="00561F1C">
      <w:pPr>
        <w:ind w:right="18"/>
        <w:jc w:val="both"/>
        <w:rPr>
          <w:b/>
          <w:sz w:val="20"/>
          <w:szCs w:val="20"/>
        </w:rPr>
      </w:pPr>
      <w:r w:rsidRPr="0095353B">
        <w:rPr>
          <w:b/>
          <w:sz w:val="20"/>
          <w:szCs w:val="20"/>
        </w:rPr>
        <w:t>Представляется целесообразным выделение нескольких групп принципов формирования программы:</w:t>
      </w:r>
    </w:p>
    <w:p w:rsidR="00561F1C" w:rsidRPr="0095353B" w:rsidRDefault="00561F1C" w:rsidP="00561F1C">
      <w:pPr>
        <w:ind w:right="18"/>
        <w:jc w:val="both"/>
        <w:rPr>
          <w:sz w:val="20"/>
          <w:szCs w:val="20"/>
        </w:rPr>
      </w:pPr>
      <w:r w:rsidRPr="0095353B">
        <w:rPr>
          <w:sz w:val="20"/>
          <w:szCs w:val="20"/>
        </w:rPr>
        <w:t>1. Полноценное проживание ребенком всех этапов детства (младенческого, раннего и дошкольного возраста), обогащение (амплификация) детского развития.</w:t>
      </w:r>
    </w:p>
    <w:p w:rsidR="00561F1C" w:rsidRPr="0095353B" w:rsidRDefault="00561F1C" w:rsidP="00561F1C">
      <w:pPr>
        <w:ind w:right="18"/>
        <w:jc w:val="both"/>
        <w:rPr>
          <w:sz w:val="20"/>
          <w:szCs w:val="20"/>
        </w:rPr>
      </w:pPr>
      <w:r w:rsidRPr="0095353B">
        <w:rPr>
          <w:sz w:val="20"/>
          <w:szCs w:val="20"/>
        </w:rPr>
        <w:t>2.Построение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 (далее - индивидуализация дошкольного образования).</w:t>
      </w:r>
    </w:p>
    <w:p w:rsidR="00561F1C" w:rsidRPr="0095353B" w:rsidRDefault="00561F1C" w:rsidP="00561F1C">
      <w:pPr>
        <w:ind w:right="18"/>
        <w:jc w:val="both"/>
        <w:rPr>
          <w:sz w:val="20"/>
          <w:szCs w:val="20"/>
        </w:rPr>
      </w:pPr>
      <w:r w:rsidRPr="0095353B">
        <w:rPr>
          <w:sz w:val="20"/>
          <w:szCs w:val="20"/>
        </w:rPr>
        <w:t>3.Содействие и сотрудничество детей и взрослых, признание ребенка полноценным участником (субъектом) образовательных отношений.</w:t>
      </w:r>
    </w:p>
    <w:p w:rsidR="00561F1C" w:rsidRPr="0095353B" w:rsidRDefault="00561F1C" w:rsidP="00561F1C">
      <w:pPr>
        <w:ind w:right="18"/>
        <w:jc w:val="both"/>
        <w:rPr>
          <w:sz w:val="20"/>
          <w:szCs w:val="20"/>
        </w:rPr>
      </w:pPr>
      <w:r w:rsidRPr="0095353B">
        <w:rPr>
          <w:sz w:val="20"/>
          <w:szCs w:val="20"/>
        </w:rPr>
        <w:t>4.Поддержка инициативы детей в различных видах деятельности.</w:t>
      </w:r>
    </w:p>
    <w:p w:rsidR="00561F1C" w:rsidRPr="0095353B" w:rsidRDefault="00687DB5" w:rsidP="00561F1C">
      <w:pPr>
        <w:ind w:right="18"/>
        <w:jc w:val="both"/>
        <w:rPr>
          <w:sz w:val="20"/>
          <w:szCs w:val="20"/>
        </w:rPr>
      </w:pPr>
      <w:r>
        <w:rPr>
          <w:sz w:val="20"/>
          <w:szCs w:val="20"/>
        </w:rPr>
        <w:t xml:space="preserve">5. Сотрудничество </w:t>
      </w:r>
      <w:r w:rsidR="00561F1C" w:rsidRPr="0095353B">
        <w:rPr>
          <w:sz w:val="20"/>
          <w:szCs w:val="20"/>
        </w:rPr>
        <w:t xml:space="preserve"> с семьей.</w:t>
      </w:r>
    </w:p>
    <w:p w:rsidR="00561F1C" w:rsidRPr="0095353B" w:rsidRDefault="00561F1C" w:rsidP="00561F1C">
      <w:pPr>
        <w:ind w:right="18"/>
        <w:jc w:val="both"/>
        <w:rPr>
          <w:sz w:val="20"/>
          <w:szCs w:val="20"/>
        </w:rPr>
      </w:pPr>
      <w:r w:rsidRPr="0095353B">
        <w:rPr>
          <w:sz w:val="20"/>
          <w:szCs w:val="20"/>
        </w:rPr>
        <w:t xml:space="preserve">6.Приобщение детей к </w:t>
      </w:r>
      <w:proofErr w:type="spellStart"/>
      <w:r w:rsidRPr="0095353B">
        <w:rPr>
          <w:sz w:val="20"/>
          <w:szCs w:val="20"/>
        </w:rPr>
        <w:t>социокультурным</w:t>
      </w:r>
      <w:proofErr w:type="spellEnd"/>
      <w:r w:rsidRPr="0095353B">
        <w:rPr>
          <w:sz w:val="20"/>
          <w:szCs w:val="20"/>
        </w:rPr>
        <w:t xml:space="preserve"> нормам, традициям семьи, общества и государства.</w:t>
      </w:r>
    </w:p>
    <w:p w:rsidR="00561F1C" w:rsidRPr="0095353B" w:rsidRDefault="00561F1C" w:rsidP="00561F1C">
      <w:pPr>
        <w:ind w:right="18"/>
        <w:jc w:val="both"/>
        <w:rPr>
          <w:sz w:val="20"/>
          <w:szCs w:val="20"/>
        </w:rPr>
      </w:pPr>
      <w:r w:rsidRPr="0095353B">
        <w:rPr>
          <w:sz w:val="20"/>
          <w:szCs w:val="20"/>
        </w:rPr>
        <w:t>7.Формирование познавательных интересов и познавательных действий ребенка в различных видах деятельности.</w:t>
      </w:r>
    </w:p>
    <w:p w:rsidR="00561F1C" w:rsidRPr="0095353B" w:rsidRDefault="00561F1C" w:rsidP="00561F1C">
      <w:pPr>
        <w:ind w:right="18"/>
        <w:jc w:val="both"/>
        <w:rPr>
          <w:sz w:val="20"/>
          <w:szCs w:val="20"/>
        </w:rPr>
      </w:pPr>
      <w:r w:rsidRPr="0095353B">
        <w:rPr>
          <w:sz w:val="20"/>
          <w:szCs w:val="20"/>
        </w:rPr>
        <w:t>8.Возрастная адекватность дошкольного образования (соответствие условий, требований, методов возрасту и особенностям развития).</w:t>
      </w:r>
    </w:p>
    <w:p w:rsidR="00561F1C" w:rsidRPr="0095353B" w:rsidRDefault="00561F1C" w:rsidP="00561F1C">
      <w:pPr>
        <w:ind w:right="18"/>
        <w:jc w:val="both"/>
        <w:rPr>
          <w:sz w:val="20"/>
          <w:szCs w:val="20"/>
        </w:rPr>
      </w:pPr>
      <w:r w:rsidRPr="0095353B">
        <w:rPr>
          <w:sz w:val="20"/>
          <w:szCs w:val="20"/>
        </w:rPr>
        <w:t>9.Учет этнокультурной ситуации развития детей.</w:t>
      </w:r>
    </w:p>
    <w:p w:rsidR="00561F1C" w:rsidRPr="0095353B" w:rsidRDefault="00561F1C" w:rsidP="00561F1C">
      <w:pPr>
        <w:ind w:right="18"/>
        <w:jc w:val="both"/>
        <w:rPr>
          <w:sz w:val="20"/>
          <w:szCs w:val="20"/>
        </w:rPr>
      </w:pPr>
      <w:r w:rsidRPr="0095353B">
        <w:rPr>
          <w:sz w:val="20"/>
          <w:szCs w:val="20"/>
        </w:rPr>
        <w:t>Содержание образовательной программы соответствует основным положениям возрастной психологии и дошкольной педагогики и выстроено по  принципу развивающего  образования, целью которого является развитие ребёнка, и обеспечивает единство воспитательных, развивающих и обучающих целей и задач.</w:t>
      </w:r>
    </w:p>
    <w:p w:rsidR="00561F1C" w:rsidRPr="0095353B" w:rsidRDefault="00561F1C" w:rsidP="00561F1C">
      <w:pPr>
        <w:jc w:val="both"/>
        <w:rPr>
          <w:sz w:val="20"/>
          <w:szCs w:val="20"/>
        </w:rPr>
      </w:pPr>
      <w:r w:rsidRPr="0095353B">
        <w:rPr>
          <w:sz w:val="20"/>
          <w:szCs w:val="20"/>
        </w:rPr>
        <w:t xml:space="preserve">В основе программы лежат следующие </w:t>
      </w:r>
      <w:r w:rsidRPr="0095353B">
        <w:rPr>
          <w:b/>
          <w:sz w:val="20"/>
          <w:szCs w:val="20"/>
        </w:rPr>
        <w:t>принципы:</w:t>
      </w:r>
    </w:p>
    <w:p w:rsidR="00561F1C" w:rsidRPr="0095353B" w:rsidRDefault="00561F1C" w:rsidP="00561F1C">
      <w:pPr>
        <w:numPr>
          <w:ilvl w:val="0"/>
          <w:numId w:val="1"/>
        </w:numPr>
        <w:jc w:val="both"/>
        <w:rPr>
          <w:sz w:val="20"/>
          <w:szCs w:val="20"/>
        </w:rPr>
      </w:pPr>
      <w:r w:rsidRPr="0095353B">
        <w:rPr>
          <w:i/>
          <w:sz w:val="20"/>
          <w:szCs w:val="20"/>
        </w:rPr>
        <w:t>Принцип развивающего образования</w:t>
      </w:r>
      <w:r w:rsidRPr="0095353B">
        <w:rPr>
          <w:sz w:val="20"/>
          <w:szCs w:val="20"/>
        </w:rPr>
        <w:t>, целью которого является развитие ребенка.</w:t>
      </w:r>
    </w:p>
    <w:p w:rsidR="00561F1C" w:rsidRPr="0095353B" w:rsidRDefault="00561F1C" w:rsidP="00561F1C">
      <w:pPr>
        <w:autoSpaceDE w:val="0"/>
        <w:autoSpaceDN w:val="0"/>
        <w:adjustRightInd w:val="0"/>
        <w:jc w:val="both"/>
        <w:rPr>
          <w:sz w:val="20"/>
          <w:szCs w:val="20"/>
        </w:rPr>
      </w:pPr>
      <w:r w:rsidRPr="0095353B">
        <w:rPr>
          <w:sz w:val="20"/>
          <w:szCs w:val="20"/>
        </w:rPr>
        <w:t xml:space="preserve">Основная задача детского сада – это развитие ребёнка-дошкольника, и в первую очередь – </w:t>
      </w:r>
    </w:p>
    <w:p w:rsidR="00561F1C" w:rsidRPr="0095353B" w:rsidRDefault="00561F1C" w:rsidP="00561F1C">
      <w:pPr>
        <w:autoSpaceDE w:val="0"/>
        <w:autoSpaceDN w:val="0"/>
        <w:adjustRightInd w:val="0"/>
        <w:jc w:val="both"/>
        <w:rPr>
          <w:sz w:val="20"/>
          <w:szCs w:val="20"/>
        </w:rPr>
      </w:pPr>
      <w:r w:rsidRPr="0095353B">
        <w:rPr>
          <w:sz w:val="20"/>
          <w:szCs w:val="20"/>
        </w:rPr>
        <w:t xml:space="preserve">целостное развитие его личности и обеспечение готовности личности к дальнейшему </w:t>
      </w:r>
    </w:p>
    <w:p w:rsidR="00561F1C" w:rsidRPr="0095353B" w:rsidRDefault="00561F1C" w:rsidP="00561F1C">
      <w:pPr>
        <w:autoSpaceDE w:val="0"/>
        <w:autoSpaceDN w:val="0"/>
        <w:adjustRightInd w:val="0"/>
        <w:jc w:val="both"/>
        <w:rPr>
          <w:sz w:val="20"/>
          <w:szCs w:val="20"/>
        </w:rPr>
      </w:pPr>
      <w:r w:rsidRPr="0095353B">
        <w:rPr>
          <w:sz w:val="20"/>
          <w:szCs w:val="20"/>
        </w:rPr>
        <w:t>развитию.</w:t>
      </w:r>
    </w:p>
    <w:p w:rsidR="00561F1C" w:rsidRPr="0095353B" w:rsidRDefault="00561F1C" w:rsidP="00561F1C">
      <w:pPr>
        <w:numPr>
          <w:ilvl w:val="0"/>
          <w:numId w:val="1"/>
        </w:numPr>
        <w:jc w:val="both"/>
        <w:rPr>
          <w:sz w:val="20"/>
          <w:szCs w:val="20"/>
        </w:rPr>
      </w:pPr>
      <w:r w:rsidRPr="0095353B">
        <w:rPr>
          <w:i/>
          <w:sz w:val="20"/>
          <w:szCs w:val="20"/>
        </w:rPr>
        <w:t>Принцип научной обоснованности</w:t>
      </w:r>
      <w:r w:rsidRPr="0095353B">
        <w:rPr>
          <w:sz w:val="20"/>
          <w:szCs w:val="20"/>
        </w:rPr>
        <w:t xml:space="preserve"> и </w:t>
      </w:r>
      <w:r w:rsidRPr="0095353B">
        <w:rPr>
          <w:i/>
          <w:sz w:val="20"/>
          <w:szCs w:val="20"/>
        </w:rPr>
        <w:t>практической применимости</w:t>
      </w:r>
      <w:r w:rsidRPr="0095353B">
        <w:rPr>
          <w:sz w:val="20"/>
          <w:szCs w:val="20"/>
        </w:rPr>
        <w:t xml:space="preserve"> (содержание программы соответствует  основным положениям возрастной психологии и дошкольной педагогики). Соответствует критериям полноты, необходимости и достаточности (позволяет решать  поставленные цели и задачи  на необходимом и достаточном материале, максимально приближаться к разумному «минимуму»).</w:t>
      </w:r>
    </w:p>
    <w:p w:rsidR="00561F1C" w:rsidRPr="0095353B" w:rsidRDefault="00561F1C" w:rsidP="00561F1C">
      <w:pPr>
        <w:numPr>
          <w:ilvl w:val="0"/>
          <w:numId w:val="1"/>
        </w:numPr>
        <w:jc w:val="both"/>
        <w:rPr>
          <w:sz w:val="20"/>
          <w:szCs w:val="20"/>
        </w:rPr>
      </w:pPr>
      <w:r w:rsidRPr="0095353B">
        <w:rPr>
          <w:i/>
          <w:sz w:val="20"/>
          <w:szCs w:val="20"/>
        </w:rPr>
        <w:t>Принцип единства воспитательных, развивающих и обучающих</w:t>
      </w:r>
      <w:r w:rsidRPr="0095353B">
        <w:rPr>
          <w:sz w:val="20"/>
          <w:szCs w:val="20"/>
        </w:rPr>
        <w:t xml:space="preserve"> целей и задач процесса  образования детей дошкольного возраста, в процессе реализации которых  такие знания, умения и навыки, которые имеют непосредственное отношение к развитию детей дошкольного возраста.</w:t>
      </w:r>
    </w:p>
    <w:p w:rsidR="00561F1C" w:rsidRPr="0095353B" w:rsidRDefault="00561F1C" w:rsidP="00561F1C">
      <w:pPr>
        <w:numPr>
          <w:ilvl w:val="0"/>
          <w:numId w:val="1"/>
        </w:numPr>
        <w:jc w:val="both"/>
        <w:rPr>
          <w:sz w:val="20"/>
          <w:szCs w:val="20"/>
        </w:rPr>
      </w:pPr>
      <w:r w:rsidRPr="0095353B">
        <w:rPr>
          <w:i/>
          <w:sz w:val="20"/>
          <w:szCs w:val="20"/>
        </w:rPr>
        <w:t xml:space="preserve">Принцип </w:t>
      </w:r>
      <w:r w:rsidRPr="0095353B">
        <w:rPr>
          <w:rStyle w:val="a8"/>
          <w:b w:val="0"/>
          <w:i/>
          <w:sz w:val="20"/>
          <w:szCs w:val="20"/>
        </w:rPr>
        <w:t xml:space="preserve">активности, инициативности и </w:t>
      </w:r>
      <w:proofErr w:type="spellStart"/>
      <w:r w:rsidRPr="0095353B">
        <w:rPr>
          <w:rStyle w:val="a8"/>
          <w:b w:val="0"/>
          <w:i/>
          <w:sz w:val="20"/>
          <w:szCs w:val="20"/>
        </w:rPr>
        <w:t>субъектности</w:t>
      </w:r>
      <w:r w:rsidRPr="0095353B">
        <w:rPr>
          <w:sz w:val="20"/>
          <w:szCs w:val="20"/>
        </w:rPr>
        <w:t>в</w:t>
      </w:r>
      <w:proofErr w:type="spellEnd"/>
      <w:r w:rsidRPr="0095353B">
        <w:rPr>
          <w:sz w:val="20"/>
          <w:szCs w:val="20"/>
        </w:rPr>
        <w:t xml:space="preserve"> развитии ребенка.</w:t>
      </w:r>
    </w:p>
    <w:p w:rsidR="00561F1C" w:rsidRPr="0095353B" w:rsidRDefault="00561F1C" w:rsidP="00561F1C">
      <w:pPr>
        <w:numPr>
          <w:ilvl w:val="0"/>
          <w:numId w:val="1"/>
        </w:numPr>
        <w:jc w:val="both"/>
        <w:rPr>
          <w:sz w:val="20"/>
          <w:szCs w:val="20"/>
        </w:rPr>
      </w:pPr>
      <w:r w:rsidRPr="0095353B">
        <w:rPr>
          <w:i/>
          <w:sz w:val="20"/>
          <w:szCs w:val="20"/>
        </w:rPr>
        <w:t>Принцип ведущей роли личностного развития</w:t>
      </w:r>
      <w:r w:rsidRPr="0095353B">
        <w:rPr>
          <w:sz w:val="20"/>
          <w:szCs w:val="20"/>
        </w:rPr>
        <w:t xml:space="preserve"> по отношению </w:t>
      </w:r>
      <w:proofErr w:type="gramStart"/>
      <w:r w:rsidRPr="0095353B">
        <w:rPr>
          <w:sz w:val="20"/>
          <w:szCs w:val="20"/>
        </w:rPr>
        <w:t>к</w:t>
      </w:r>
      <w:proofErr w:type="gramEnd"/>
      <w:r w:rsidRPr="0095353B">
        <w:rPr>
          <w:sz w:val="20"/>
          <w:szCs w:val="20"/>
        </w:rPr>
        <w:t xml:space="preserve"> интеллектуальному и физическому.</w:t>
      </w:r>
    </w:p>
    <w:p w:rsidR="00561F1C" w:rsidRPr="0095353B" w:rsidRDefault="00561F1C" w:rsidP="00561F1C">
      <w:pPr>
        <w:numPr>
          <w:ilvl w:val="0"/>
          <w:numId w:val="1"/>
        </w:numPr>
        <w:jc w:val="both"/>
        <w:rPr>
          <w:sz w:val="20"/>
          <w:szCs w:val="20"/>
        </w:rPr>
      </w:pPr>
      <w:r w:rsidRPr="0095353B">
        <w:rPr>
          <w:i/>
          <w:sz w:val="20"/>
          <w:szCs w:val="20"/>
        </w:rPr>
        <w:t xml:space="preserve">Принцип уникальности и </w:t>
      </w:r>
      <w:proofErr w:type="spellStart"/>
      <w:r w:rsidRPr="0095353B">
        <w:rPr>
          <w:i/>
          <w:sz w:val="20"/>
          <w:szCs w:val="20"/>
        </w:rPr>
        <w:t>самоценности</w:t>
      </w:r>
      <w:proofErr w:type="spellEnd"/>
      <w:r w:rsidRPr="0095353B">
        <w:rPr>
          <w:sz w:val="20"/>
          <w:szCs w:val="20"/>
        </w:rPr>
        <w:t xml:space="preserve"> развития ребенка в дошкольном детстве</w:t>
      </w:r>
    </w:p>
    <w:p w:rsidR="00561F1C" w:rsidRPr="0095353B" w:rsidRDefault="00561F1C" w:rsidP="00561F1C">
      <w:pPr>
        <w:numPr>
          <w:ilvl w:val="0"/>
          <w:numId w:val="1"/>
        </w:numPr>
        <w:jc w:val="both"/>
        <w:rPr>
          <w:sz w:val="20"/>
          <w:szCs w:val="20"/>
        </w:rPr>
      </w:pPr>
      <w:r w:rsidRPr="0095353B">
        <w:rPr>
          <w:i/>
          <w:sz w:val="20"/>
          <w:szCs w:val="20"/>
        </w:rPr>
        <w:t>Принцип адаптивности</w:t>
      </w:r>
      <w:r w:rsidRPr="0095353B">
        <w:rPr>
          <w:sz w:val="20"/>
          <w:szCs w:val="20"/>
        </w:rPr>
        <w:t>. Предполагает создание открытой адаптивной модели воспитания и развития детей дошкольного возраста, реализующей идеи приоритетности самоценного детства, обеспечивающей гуманный подход к развивающейся личности ребенка.</w:t>
      </w:r>
    </w:p>
    <w:p w:rsidR="00561F1C" w:rsidRPr="0095353B" w:rsidRDefault="00561F1C" w:rsidP="00561F1C">
      <w:pPr>
        <w:numPr>
          <w:ilvl w:val="0"/>
          <w:numId w:val="1"/>
        </w:numPr>
        <w:jc w:val="both"/>
        <w:rPr>
          <w:sz w:val="20"/>
          <w:szCs w:val="20"/>
        </w:rPr>
      </w:pPr>
      <w:r w:rsidRPr="0095353B">
        <w:rPr>
          <w:i/>
          <w:sz w:val="20"/>
          <w:szCs w:val="20"/>
        </w:rPr>
        <w:t>Принцип психологической комфортности</w:t>
      </w:r>
      <w:r w:rsidRPr="0095353B">
        <w:rPr>
          <w:sz w:val="20"/>
          <w:szCs w:val="20"/>
        </w:rPr>
        <w:t>. Предполагает психологическую защищенность ребенка, обеспечение эмоционального комфорта, создание условий для самореализации.</w:t>
      </w:r>
    </w:p>
    <w:p w:rsidR="00561F1C" w:rsidRPr="0095353B" w:rsidRDefault="00561F1C" w:rsidP="00561F1C">
      <w:pPr>
        <w:jc w:val="both"/>
        <w:rPr>
          <w:b/>
          <w:bCs/>
          <w:iCs/>
          <w:sz w:val="20"/>
          <w:szCs w:val="20"/>
        </w:rPr>
      </w:pPr>
      <w:r w:rsidRPr="0095353B">
        <w:rPr>
          <w:b/>
          <w:bCs/>
          <w:iCs/>
          <w:sz w:val="20"/>
          <w:szCs w:val="20"/>
        </w:rPr>
        <w:t>Подходы</w:t>
      </w:r>
    </w:p>
    <w:p w:rsidR="00561F1C" w:rsidRPr="0095353B" w:rsidRDefault="00561F1C" w:rsidP="00561F1C">
      <w:pPr>
        <w:numPr>
          <w:ilvl w:val="1"/>
          <w:numId w:val="1"/>
        </w:numPr>
        <w:jc w:val="both"/>
        <w:rPr>
          <w:sz w:val="20"/>
          <w:szCs w:val="20"/>
        </w:rPr>
      </w:pPr>
      <w:r w:rsidRPr="0095353B">
        <w:rPr>
          <w:sz w:val="20"/>
          <w:szCs w:val="20"/>
        </w:rPr>
        <w:t>Учёт возрастных и индивидуальных особенностей развития ребёнка.</w:t>
      </w:r>
    </w:p>
    <w:p w:rsidR="00561F1C" w:rsidRPr="0095353B" w:rsidRDefault="00561F1C" w:rsidP="00561F1C">
      <w:pPr>
        <w:numPr>
          <w:ilvl w:val="1"/>
          <w:numId w:val="1"/>
        </w:numPr>
        <w:jc w:val="both"/>
        <w:rPr>
          <w:sz w:val="20"/>
          <w:szCs w:val="20"/>
        </w:rPr>
      </w:pPr>
      <w:proofErr w:type="spellStart"/>
      <w:r w:rsidRPr="0095353B">
        <w:rPr>
          <w:sz w:val="20"/>
          <w:szCs w:val="20"/>
        </w:rPr>
        <w:t>Деятельностный</w:t>
      </w:r>
      <w:proofErr w:type="spellEnd"/>
      <w:r w:rsidRPr="0095353B">
        <w:rPr>
          <w:sz w:val="20"/>
          <w:szCs w:val="20"/>
        </w:rPr>
        <w:t xml:space="preserve"> подход к организации образования, включение познавательного компонента в разнообразные виды и формы организации детской деятельности</w:t>
      </w:r>
    </w:p>
    <w:p w:rsidR="00561F1C" w:rsidRPr="0095353B" w:rsidRDefault="00561F1C" w:rsidP="00561F1C">
      <w:pPr>
        <w:ind w:right="18"/>
        <w:jc w:val="both"/>
        <w:rPr>
          <w:b/>
          <w:sz w:val="20"/>
          <w:szCs w:val="20"/>
        </w:rPr>
      </w:pPr>
    </w:p>
    <w:p w:rsidR="00561F1C" w:rsidRPr="0095353B" w:rsidRDefault="00FB0C09" w:rsidP="00561F1C">
      <w:pPr>
        <w:shd w:val="clear" w:color="auto" w:fill="FFFFFF"/>
        <w:tabs>
          <w:tab w:val="left" w:pos="653"/>
        </w:tabs>
        <w:ind w:right="18"/>
        <w:jc w:val="both"/>
        <w:rPr>
          <w:color w:val="000000"/>
          <w:spacing w:val="-27"/>
          <w:sz w:val="20"/>
          <w:szCs w:val="20"/>
        </w:rPr>
      </w:pPr>
      <w:r w:rsidRPr="0095353B">
        <w:rPr>
          <w:b/>
          <w:bCs/>
          <w:sz w:val="20"/>
          <w:szCs w:val="20"/>
        </w:rPr>
        <w:t xml:space="preserve">1.4. </w:t>
      </w:r>
      <w:r w:rsidR="00561F1C" w:rsidRPr="0095353B">
        <w:rPr>
          <w:b/>
          <w:bCs/>
          <w:sz w:val="20"/>
          <w:szCs w:val="20"/>
        </w:rPr>
        <w:t>Общие сведения о коллективе детей, работников.</w:t>
      </w:r>
    </w:p>
    <w:p w:rsidR="00561F1C" w:rsidRPr="0095353B" w:rsidRDefault="00561F1C" w:rsidP="00561F1C">
      <w:pPr>
        <w:ind w:right="18"/>
        <w:jc w:val="both"/>
        <w:rPr>
          <w:sz w:val="20"/>
          <w:szCs w:val="20"/>
        </w:rPr>
      </w:pPr>
      <w:r w:rsidRPr="0095353B">
        <w:rPr>
          <w:sz w:val="20"/>
          <w:szCs w:val="20"/>
        </w:rPr>
        <w:t>Основными участниками реализации программы  являются: дети дошкольного возраста, родители (законные представители), педагоги.</w:t>
      </w:r>
    </w:p>
    <w:p w:rsidR="00561F1C" w:rsidRPr="0095353B" w:rsidRDefault="00787CCA" w:rsidP="008850B8">
      <w:pPr>
        <w:ind w:right="18"/>
        <w:jc w:val="both"/>
        <w:rPr>
          <w:sz w:val="20"/>
          <w:szCs w:val="20"/>
        </w:rPr>
      </w:pPr>
      <w:r>
        <w:rPr>
          <w:sz w:val="20"/>
          <w:szCs w:val="20"/>
        </w:rPr>
        <w:t>При школе</w:t>
      </w:r>
      <w:r w:rsidR="00687DB5">
        <w:rPr>
          <w:sz w:val="20"/>
          <w:szCs w:val="20"/>
        </w:rPr>
        <w:t xml:space="preserve"> </w:t>
      </w:r>
      <w:r>
        <w:rPr>
          <w:sz w:val="20"/>
          <w:szCs w:val="20"/>
        </w:rPr>
        <w:t xml:space="preserve">функционирует 1 дошкольная </w:t>
      </w:r>
      <w:r w:rsidR="000230B2" w:rsidRPr="0095353B">
        <w:rPr>
          <w:sz w:val="20"/>
          <w:szCs w:val="20"/>
        </w:rPr>
        <w:t xml:space="preserve"> разновоз</w:t>
      </w:r>
      <w:r>
        <w:rPr>
          <w:sz w:val="20"/>
          <w:szCs w:val="20"/>
        </w:rPr>
        <w:t>растная</w:t>
      </w:r>
      <w:r w:rsidR="000230B2" w:rsidRPr="0095353B">
        <w:rPr>
          <w:sz w:val="20"/>
          <w:szCs w:val="20"/>
        </w:rPr>
        <w:t xml:space="preserve"> г</w:t>
      </w:r>
      <w:r>
        <w:rPr>
          <w:sz w:val="20"/>
          <w:szCs w:val="20"/>
        </w:rPr>
        <w:t>руппа</w:t>
      </w:r>
      <w:proofErr w:type="gramStart"/>
      <w:r>
        <w:rPr>
          <w:sz w:val="20"/>
          <w:szCs w:val="20"/>
        </w:rPr>
        <w:t xml:space="preserve"> .</w:t>
      </w:r>
      <w:proofErr w:type="gramEnd"/>
    </w:p>
    <w:p w:rsidR="000230B2" w:rsidRPr="0095353B" w:rsidRDefault="000230B2" w:rsidP="00561F1C">
      <w:pPr>
        <w:ind w:right="18" w:firstLine="709"/>
        <w:jc w:val="both"/>
        <w:rPr>
          <w:sz w:val="20"/>
          <w:szCs w:val="20"/>
        </w:rPr>
      </w:pPr>
    </w:p>
    <w:p w:rsidR="00561F1C" w:rsidRPr="0095353B" w:rsidRDefault="00561F1C" w:rsidP="00561F1C">
      <w:pPr>
        <w:rPr>
          <w:b/>
          <w:sz w:val="20"/>
          <w:szCs w:val="20"/>
        </w:rPr>
      </w:pPr>
      <w:r w:rsidRPr="0095353B">
        <w:rPr>
          <w:b/>
          <w:sz w:val="20"/>
          <w:szCs w:val="20"/>
        </w:rPr>
        <w:t>Кадровый  потенциал</w:t>
      </w:r>
    </w:p>
    <w:p w:rsidR="00561F1C" w:rsidRPr="0095353B" w:rsidRDefault="00787CCA" w:rsidP="008850B8">
      <w:pPr>
        <w:ind w:firstLine="720"/>
        <w:jc w:val="both"/>
        <w:rPr>
          <w:sz w:val="20"/>
          <w:szCs w:val="20"/>
        </w:rPr>
      </w:pPr>
      <w:r>
        <w:rPr>
          <w:sz w:val="20"/>
          <w:szCs w:val="20"/>
        </w:rPr>
        <w:t>Дошкольная группа</w:t>
      </w:r>
      <w:r w:rsidR="00561F1C" w:rsidRPr="0095353B">
        <w:rPr>
          <w:sz w:val="20"/>
          <w:szCs w:val="20"/>
        </w:rPr>
        <w:t xml:space="preserve">  полностью  уком</w:t>
      </w:r>
      <w:r>
        <w:rPr>
          <w:sz w:val="20"/>
          <w:szCs w:val="20"/>
        </w:rPr>
        <w:t>плектован</w:t>
      </w:r>
      <w:r w:rsidR="00687DB5">
        <w:rPr>
          <w:sz w:val="20"/>
          <w:szCs w:val="20"/>
        </w:rPr>
        <w:t xml:space="preserve">а </w:t>
      </w:r>
      <w:r>
        <w:rPr>
          <w:sz w:val="20"/>
          <w:szCs w:val="20"/>
        </w:rPr>
        <w:t xml:space="preserve"> кадрами. Коллектив </w:t>
      </w:r>
      <w:r w:rsidR="00561F1C" w:rsidRPr="0095353B">
        <w:rPr>
          <w:sz w:val="20"/>
          <w:szCs w:val="20"/>
        </w:rPr>
        <w:t xml:space="preserve"> составляет </w:t>
      </w:r>
      <w:r>
        <w:rPr>
          <w:sz w:val="20"/>
          <w:szCs w:val="20"/>
        </w:rPr>
        <w:t>5</w:t>
      </w:r>
      <w:r w:rsidR="00561F1C" w:rsidRPr="0095353B">
        <w:rPr>
          <w:sz w:val="20"/>
          <w:szCs w:val="20"/>
        </w:rPr>
        <w:t>человек.  Воспитательно-образовательную работу о</w:t>
      </w:r>
      <w:r>
        <w:rPr>
          <w:sz w:val="20"/>
          <w:szCs w:val="20"/>
        </w:rPr>
        <w:t>существляют 2</w:t>
      </w:r>
      <w:r w:rsidR="00687DB5">
        <w:rPr>
          <w:sz w:val="20"/>
          <w:szCs w:val="20"/>
        </w:rPr>
        <w:t xml:space="preserve"> </w:t>
      </w:r>
      <w:r w:rsidR="000230B2" w:rsidRPr="0095353B">
        <w:rPr>
          <w:sz w:val="20"/>
          <w:szCs w:val="20"/>
        </w:rPr>
        <w:t>п</w:t>
      </w:r>
      <w:r w:rsidR="00A54779" w:rsidRPr="0095353B">
        <w:rPr>
          <w:sz w:val="20"/>
          <w:szCs w:val="20"/>
        </w:rPr>
        <w:t>ед</w:t>
      </w:r>
      <w:r w:rsidR="006E0599" w:rsidRPr="0095353B">
        <w:rPr>
          <w:sz w:val="20"/>
          <w:szCs w:val="20"/>
        </w:rPr>
        <w:t>агог</w:t>
      </w:r>
      <w:r>
        <w:rPr>
          <w:sz w:val="20"/>
          <w:szCs w:val="20"/>
        </w:rPr>
        <w:t>а</w:t>
      </w:r>
      <w:proofErr w:type="gramStart"/>
      <w:r>
        <w:rPr>
          <w:sz w:val="20"/>
          <w:szCs w:val="20"/>
        </w:rPr>
        <w:t>.</w:t>
      </w:r>
      <w:r w:rsidR="00561F1C" w:rsidRPr="0095353B">
        <w:rPr>
          <w:sz w:val="20"/>
          <w:szCs w:val="20"/>
        </w:rPr>
        <w:t>.</w:t>
      </w:r>
      <w:proofErr w:type="gramEnd"/>
    </w:p>
    <w:p w:rsidR="00561F1C" w:rsidRPr="0095353B" w:rsidRDefault="00561F1C" w:rsidP="00561F1C">
      <w:pPr>
        <w:jc w:val="both"/>
        <w:rPr>
          <w:sz w:val="20"/>
          <w:szCs w:val="20"/>
        </w:rPr>
      </w:pPr>
      <w:r w:rsidRPr="0095353B">
        <w:rPr>
          <w:sz w:val="20"/>
          <w:szCs w:val="20"/>
        </w:rPr>
        <w:t>Отличительной особенностью дошкольного учреждения является стабильность педагогических кадров и обсуживающего персонала.</w:t>
      </w:r>
    </w:p>
    <w:p w:rsidR="000230B2" w:rsidRDefault="00561F1C" w:rsidP="00561F1C">
      <w:pPr>
        <w:jc w:val="both"/>
        <w:rPr>
          <w:sz w:val="20"/>
          <w:szCs w:val="20"/>
        </w:rPr>
      </w:pPr>
      <w:r w:rsidRPr="0095353B">
        <w:rPr>
          <w:sz w:val="20"/>
          <w:szCs w:val="20"/>
        </w:rPr>
        <w:t>Все педагоги своевременно проходят КПК, обучаются на плановых и проблемных курсах при ГАОУ ДПО ИРО г</w:t>
      </w:r>
      <w:proofErr w:type="gramStart"/>
      <w:r w:rsidRPr="0095353B">
        <w:rPr>
          <w:sz w:val="20"/>
          <w:szCs w:val="20"/>
        </w:rPr>
        <w:t>.К</w:t>
      </w:r>
      <w:proofErr w:type="gramEnd"/>
      <w:r w:rsidRPr="0095353B">
        <w:rPr>
          <w:sz w:val="20"/>
          <w:szCs w:val="20"/>
        </w:rPr>
        <w:t xml:space="preserve">азань, ФГБОУ, НИСПТР г. Набережные Челны, 100% педагогов прошли курсы повышения квалификации по проблеме ФГОС ДО; 100% педагогов владеют навыками пользователя ПК, повышают свой профессиональный уровень через  </w:t>
      </w:r>
      <w:proofErr w:type="spellStart"/>
      <w:r w:rsidRPr="0095353B">
        <w:rPr>
          <w:sz w:val="20"/>
          <w:szCs w:val="20"/>
        </w:rPr>
        <w:t>посещения</w:t>
      </w:r>
      <w:r w:rsidR="000230B2" w:rsidRPr="0095353B">
        <w:rPr>
          <w:sz w:val="20"/>
          <w:szCs w:val="20"/>
        </w:rPr>
        <w:t>методических</w:t>
      </w:r>
      <w:proofErr w:type="spellEnd"/>
      <w:r w:rsidR="000230B2" w:rsidRPr="0095353B">
        <w:rPr>
          <w:sz w:val="20"/>
          <w:szCs w:val="20"/>
        </w:rPr>
        <w:t xml:space="preserve"> объединений  района.</w:t>
      </w:r>
    </w:p>
    <w:p w:rsidR="0095353B" w:rsidRPr="0095353B" w:rsidRDefault="0095353B" w:rsidP="00561F1C">
      <w:pPr>
        <w:jc w:val="both"/>
        <w:rPr>
          <w:sz w:val="20"/>
          <w:szCs w:val="20"/>
        </w:rPr>
      </w:pPr>
    </w:p>
    <w:p w:rsidR="00561F1C" w:rsidRPr="0095353B" w:rsidRDefault="00561F1C" w:rsidP="00561F1C">
      <w:pPr>
        <w:jc w:val="both"/>
        <w:rPr>
          <w:sz w:val="20"/>
          <w:szCs w:val="20"/>
        </w:rPr>
      </w:pPr>
      <w:r w:rsidRPr="0095353B">
        <w:rPr>
          <w:b/>
          <w:sz w:val="20"/>
          <w:szCs w:val="20"/>
        </w:rPr>
        <w:t>1.5. Характеристики особенностей развития детей раннего и дошкольного возраста.</w:t>
      </w:r>
    </w:p>
    <w:p w:rsidR="00561F1C" w:rsidRPr="0095353B" w:rsidRDefault="00561F1C" w:rsidP="00561F1C">
      <w:pPr>
        <w:jc w:val="both"/>
        <w:rPr>
          <w:b/>
          <w:sz w:val="20"/>
          <w:szCs w:val="20"/>
        </w:rPr>
      </w:pPr>
    </w:p>
    <w:p w:rsidR="00561F1C" w:rsidRPr="0095353B" w:rsidRDefault="00561F1C" w:rsidP="00561F1C">
      <w:pPr>
        <w:jc w:val="both"/>
        <w:rPr>
          <w:b/>
          <w:sz w:val="20"/>
          <w:szCs w:val="20"/>
        </w:rPr>
      </w:pPr>
      <w:r w:rsidRPr="0095353B">
        <w:rPr>
          <w:sz w:val="20"/>
          <w:szCs w:val="20"/>
        </w:rPr>
        <w:t xml:space="preserve">Содержание Программы учитывает возрастные и индивидуальные особенности контингента </w:t>
      </w:r>
    </w:p>
    <w:p w:rsidR="00561F1C" w:rsidRPr="0095353B" w:rsidRDefault="00561F1C" w:rsidP="00561F1C">
      <w:pPr>
        <w:rPr>
          <w:sz w:val="20"/>
          <w:szCs w:val="20"/>
        </w:rPr>
      </w:pPr>
      <w:proofErr w:type="spellStart"/>
      <w:r w:rsidRPr="0095353B">
        <w:rPr>
          <w:sz w:val="20"/>
          <w:szCs w:val="20"/>
        </w:rPr>
        <w:t>детей</w:t>
      </w:r>
      <w:proofErr w:type="gramStart"/>
      <w:r w:rsidRPr="0095353B">
        <w:rPr>
          <w:sz w:val="20"/>
          <w:szCs w:val="20"/>
        </w:rPr>
        <w:t>,в</w:t>
      </w:r>
      <w:proofErr w:type="gramEnd"/>
      <w:r w:rsidRPr="0095353B">
        <w:rPr>
          <w:sz w:val="20"/>
          <w:szCs w:val="20"/>
        </w:rPr>
        <w:t>оспитывающихся</w:t>
      </w:r>
      <w:proofErr w:type="spellEnd"/>
      <w:r w:rsidRPr="0095353B">
        <w:rPr>
          <w:sz w:val="20"/>
          <w:szCs w:val="20"/>
        </w:rPr>
        <w:t xml:space="preserve"> в образовательном учреждении. </w:t>
      </w:r>
    </w:p>
    <w:p w:rsidR="00561F1C" w:rsidRPr="0095353B" w:rsidRDefault="00561F1C" w:rsidP="00561F1C">
      <w:pPr>
        <w:jc w:val="both"/>
        <w:rPr>
          <w:b/>
          <w:sz w:val="20"/>
          <w:szCs w:val="20"/>
        </w:rPr>
      </w:pPr>
    </w:p>
    <w:p w:rsidR="00561F1C" w:rsidRPr="0095353B" w:rsidRDefault="00561F1C" w:rsidP="00561F1C">
      <w:pPr>
        <w:jc w:val="both"/>
        <w:rPr>
          <w:b/>
          <w:sz w:val="20"/>
          <w:szCs w:val="20"/>
        </w:rPr>
      </w:pPr>
      <w:r w:rsidRPr="0095353B">
        <w:rPr>
          <w:b/>
          <w:sz w:val="20"/>
          <w:szCs w:val="20"/>
        </w:rPr>
        <w:lastRenderedPageBreak/>
        <w:t>Первая младшая группа (от 1.6 лет до 3 лет)</w:t>
      </w:r>
    </w:p>
    <w:p w:rsidR="00561F1C" w:rsidRPr="0095353B" w:rsidRDefault="00561F1C" w:rsidP="00561F1C">
      <w:pPr>
        <w:jc w:val="both"/>
        <w:rPr>
          <w:b/>
          <w:sz w:val="20"/>
          <w:szCs w:val="20"/>
        </w:rPr>
      </w:pPr>
    </w:p>
    <w:p w:rsidR="00561F1C" w:rsidRPr="0095353B" w:rsidRDefault="00561F1C" w:rsidP="00561F1C">
      <w:pPr>
        <w:jc w:val="both"/>
        <w:rPr>
          <w:sz w:val="20"/>
          <w:szCs w:val="20"/>
        </w:rPr>
      </w:pPr>
      <w:r w:rsidRPr="0095353B">
        <w:rPr>
          <w:sz w:val="20"/>
          <w:szCs w:val="20"/>
        </w:rPr>
        <w:t xml:space="preserve">На третьем году жизни дети становятся самостоятельнее. Продолжает развиваться предметная деятельность, ситуативно-деловое общение ребенка и взрослого; совершенствуются восприятие, речь, начальные формы произвольного поведения, игры, наглядно-действенное мышление. В ходе совместной </w:t>
      </w:r>
      <w:proofErr w:type="gramStart"/>
      <w:r w:rsidRPr="0095353B">
        <w:rPr>
          <w:sz w:val="20"/>
          <w:szCs w:val="20"/>
        </w:rPr>
        <w:t>со</w:t>
      </w:r>
      <w:proofErr w:type="gramEnd"/>
      <w:r w:rsidRPr="0095353B">
        <w:rPr>
          <w:sz w:val="20"/>
          <w:szCs w:val="20"/>
        </w:rPr>
        <w:t xml:space="preserve"> взрослыми предметной деятельности продолжает развиваться понимание речи. Слово отделяется от ситуации и приобретает самостоятельное значение. Дети продолжают осваивать названия окружающих предметов, учатся выполнять простые словесные просьбы взрослых в пределах видимой наглядной ситуации. Ребенок начинает понимать не только инструкцию, но и рассказ взрослых. Интенсивно развивается активная речь детей. К трем годам они осваивают основные грамматические структуры, пытаются строить простые предложения, в разговоре </w:t>
      </w:r>
      <w:proofErr w:type="gramStart"/>
      <w:r w:rsidRPr="0095353B">
        <w:rPr>
          <w:sz w:val="20"/>
          <w:szCs w:val="20"/>
        </w:rPr>
        <w:t>со</w:t>
      </w:r>
      <w:proofErr w:type="gramEnd"/>
      <w:r w:rsidRPr="0095353B">
        <w:rPr>
          <w:sz w:val="20"/>
          <w:szCs w:val="20"/>
        </w:rPr>
        <w:t xml:space="preserve"> взрослым используют практически все части речи. Активный словарь достигает примерно 1000-1500 слов. К концу третьего года жизни речь становится средством общения ребенка со сверстниками.  </w:t>
      </w:r>
    </w:p>
    <w:p w:rsidR="00C91D09" w:rsidRDefault="00561F1C" w:rsidP="00561F1C">
      <w:pPr>
        <w:jc w:val="both"/>
        <w:rPr>
          <w:sz w:val="20"/>
          <w:szCs w:val="20"/>
        </w:rPr>
      </w:pPr>
      <w:r w:rsidRPr="0095353B">
        <w:rPr>
          <w:sz w:val="20"/>
          <w:szCs w:val="20"/>
        </w:rPr>
        <w:t xml:space="preserve">К трем годам дети воспринимают все звуки родного языка, но произносят их с большими искажениями. Основной формой мышления становится </w:t>
      </w:r>
      <w:proofErr w:type="gramStart"/>
      <w:r w:rsidRPr="0095353B">
        <w:rPr>
          <w:sz w:val="20"/>
          <w:szCs w:val="20"/>
        </w:rPr>
        <w:t>наглядно-действенная</w:t>
      </w:r>
      <w:proofErr w:type="gramEnd"/>
      <w:r w:rsidRPr="0095353B">
        <w:rPr>
          <w:sz w:val="20"/>
          <w:szCs w:val="20"/>
        </w:rPr>
        <w:t xml:space="preserve">. Для детей этого возраста характерна неосознанность мотивов, импульсивность и зависимость чувств и желаний от ситуации. Дети легко заражаются эмоциональным состоянием сверстников. Однако в этот период начинает складываться и произвольность поведения.  Ранний возраст завершается кризисом трех лет. Ребенок осознает себя как отдельного человека, отличного от взрослого. У него формируется образ Я. </w:t>
      </w:r>
    </w:p>
    <w:p w:rsidR="00561F1C" w:rsidRPr="0095353B" w:rsidRDefault="00561F1C" w:rsidP="00561F1C">
      <w:pPr>
        <w:jc w:val="both"/>
        <w:rPr>
          <w:b/>
          <w:sz w:val="20"/>
          <w:szCs w:val="20"/>
        </w:rPr>
      </w:pPr>
      <w:r w:rsidRPr="0095353B">
        <w:rPr>
          <w:b/>
          <w:sz w:val="20"/>
          <w:szCs w:val="20"/>
        </w:rPr>
        <w:t>Вторая младшая группа (от 3 до 4 лет)</w:t>
      </w:r>
    </w:p>
    <w:p w:rsidR="00561F1C" w:rsidRPr="0095353B" w:rsidRDefault="00561F1C" w:rsidP="00561F1C">
      <w:pPr>
        <w:jc w:val="both"/>
        <w:rPr>
          <w:b/>
          <w:sz w:val="20"/>
          <w:szCs w:val="20"/>
        </w:rPr>
      </w:pPr>
    </w:p>
    <w:p w:rsidR="00561F1C" w:rsidRPr="0095353B" w:rsidRDefault="00561F1C" w:rsidP="00561F1C">
      <w:pPr>
        <w:jc w:val="both"/>
        <w:rPr>
          <w:sz w:val="20"/>
          <w:szCs w:val="20"/>
        </w:rPr>
      </w:pPr>
      <w:r w:rsidRPr="0095353B">
        <w:rPr>
          <w:sz w:val="20"/>
          <w:szCs w:val="20"/>
        </w:rPr>
        <w:t xml:space="preserve">В возрасте 3-4 лет ребенок общение ребенка становится </w:t>
      </w:r>
      <w:proofErr w:type="spellStart"/>
      <w:r w:rsidRPr="0095353B">
        <w:rPr>
          <w:sz w:val="20"/>
          <w:szCs w:val="20"/>
        </w:rPr>
        <w:t>внеситуативным</w:t>
      </w:r>
      <w:proofErr w:type="spellEnd"/>
      <w:r w:rsidRPr="0095353B">
        <w:rPr>
          <w:sz w:val="20"/>
          <w:szCs w:val="20"/>
        </w:rPr>
        <w:t>. Игра становится ведущим видом деятельности в дошкольном возрасте. Главной особенностью игры является ее условность: выполнение одних действий с одними предметами предполагает их отнесенность</w:t>
      </w:r>
      <w:proofErr w:type="gramStart"/>
      <w:r w:rsidRPr="0095353B">
        <w:rPr>
          <w:sz w:val="20"/>
          <w:szCs w:val="20"/>
        </w:rPr>
        <w:t xml:space="preserve"> К</w:t>
      </w:r>
      <w:proofErr w:type="gramEnd"/>
      <w:r w:rsidRPr="0095353B">
        <w:rPr>
          <w:sz w:val="20"/>
          <w:szCs w:val="20"/>
        </w:rPr>
        <w:t xml:space="preserve"> другим действиям с другими предметами. Основным содержанием игры младших дошкольников являются действия с игрушками и предметами-заместителями. Продолжительность игры небольшая. Младшие дошкольники ограничиваются игрой с одной-двумя ролями и простыми, неразвернутыми сюжетами. Игры с правилами в этом возрасте только начинают формироваться. </w:t>
      </w:r>
    </w:p>
    <w:p w:rsidR="00561F1C" w:rsidRPr="0095353B" w:rsidRDefault="00561F1C" w:rsidP="00561F1C">
      <w:pPr>
        <w:jc w:val="both"/>
        <w:rPr>
          <w:sz w:val="20"/>
          <w:szCs w:val="20"/>
        </w:rPr>
      </w:pPr>
      <w:r w:rsidRPr="0095353B">
        <w:rPr>
          <w:sz w:val="20"/>
          <w:szCs w:val="20"/>
        </w:rPr>
        <w:t xml:space="preserve">Изобразительная деятельность ребенка зависит от его представлений о предмете. Графические образы бедны. Однако дети уже могут использовать цвет. Большое значение для развития мелкой моторики имеет лепка. В этом возрасте детям доступны простейшие виды аппликации. Конструктивная деятельность в младшем дошкольном возрасте ограничена возведением несложных построек по образцу и по замыслу. Развиваются память и внимание. По просьбе взрослого дети могут запомнить 3-4 слова и 5-6 названий предметов. К концу младшего </w:t>
      </w:r>
    </w:p>
    <w:p w:rsidR="00561F1C" w:rsidRPr="0095353B" w:rsidRDefault="00561F1C" w:rsidP="00561F1C">
      <w:pPr>
        <w:jc w:val="both"/>
        <w:rPr>
          <w:sz w:val="20"/>
          <w:szCs w:val="20"/>
        </w:rPr>
      </w:pPr>
      <w:r w:rsidRPr="0095353B">
        <w:rPr>
          <w:sz w:val="20"/>
          <w:szCs w:val="20"/>
        </w:rPr>
        <w:t>дошкольного возраста они способны запомнить значительные отрывки из любимых произведений. Продолжает развиваться наглядно-действенное мышление. В младшем дошкольном возрасте начинает развиваться воображение, которое особенно наглядно проявляется в игре, когда одни объекты выступают в качестве заместителей других. Взаимоотношения детей обусловлены нормами и правилами. В результате целенаправленного воздействия они могут усвоить относительно большое количество норм, которые выступают основанием для оценки собственных действий и действий других детей. Взаимоотношения детей ярко проявляются в игровой деятельности. Они скорее играют рядом, чем активно вступают во взаимодействие. Однако уже в этом возрасте могут наблюдаться устойчивые избирательные взаимоотношения</w:t>
      </w:r>
      <w:proofErr w:type="gramStart"/>
      <w:r w:rsidRPr="0095353B">
        <w:rPr>
          <w:sz w:val="20"/>
          <w:szCs w:val="20"/>
        </w:rPr>
        <w:t xml:space="preserve">.. </w:t>
      </w:r>
      <w:proofErr w:type="gramEnd"/>
      <w:r w:rsidRPr="0095353B">
        <w:rPr>
          <w:sz w:val="20"/>
          <w:szCs w:val="20"/>
        </w:rPr>
        <w:t>Начинает развиваться самооценка, при этом дети в значительной мере ориентируются на оценку воспитателя. Продолжает развиваться также их половая идентификация, что проявляется в характере выбираемых игрушек и сюжетов.</w:t>
      </w:r>
    </w:p>
    <w:p w:rsidR="00561F1C" w:rsidRPr="0095353B" w:rsidRDefault="00561F1C" w:rsidP="00561F1C">
      <w:pPr>
        <w:jc w:val="both"/>
        <w:rPr>
          <w:b/>
          <w:sz w:val="20"/>
          <w:szCs w:val="20"/>
        </w:rPr>
      </w:pPr>
    </w:p>
    <w:p w:rsidR="00561F1C" w:rsidRPr="0095353B" w:rsidRDefault="00561F1C" w:rsidP="00561F1C">
      <w:pPr>
        <w:jc w:val="both"/>
        <w:rPr>
          <w:b/>
          <w:sz w:val="20"/>
          <w:szCs w:val="20"/>
        </w:rPr>
      </w:pPr>
      <w:r w:rsidRPr="0095353B">
        <w:rPr>
          <w:b/>
          <w:sz w:val="20"/>
          <w:szCs w:val="20"/>
        </w:rPr>
        <w:t>Средняя группа (от 4 до 5 лет)</w:t>
      </w:r>
    </w:p>
    <w:p w:rsidR="00561F1C" w:rsidRPr="0095353B" w:rsidRDefault="00561F1C" w:rsidP="00561F1C">
      <w:pPr>
        <w:jc w:val="both"/>
        <w:rPr>
          <w:sz w:val="20"/>
          <w:szCs w:val="20"/>
        </w:rPr>
      </w:pPr>
    </w:p>
    <w:p w:rsidR="00561F1C" w:rsidRPr="0095353B" w:rsidRDefault="00561F1C" w:rsidP="00561F1C">
      <w:pPr>
        <w:jc w:val="both"/>
        <w:rPr>
          <w:sz w:val="20"/>
          <w:szCs w:val="20"/>
        </w:rPr>
      </w:pPr>
      <w:r w:rsidRPr="0095353B">
        <w:rPr>
          <w:sz w:val="20"/>
          <w:szCs w:val="20"/>
        </w:rPr>
        <w:t>В игровой деятельности детей среднего дошкольного возраста появляются ролевые взаимодействия. Происходит разделение игровых и реальных взаимодействий детей. Значительное развитие получает изобразительная деятельность. Совершенствуется техническая сторона изобразительной деятельности. Дети могут рисовать основные геометрические фигуры, вырезать ножницами, наклеивать изображения на бумагу и т.д. Усложняется конструирование. Постройки могут включать 5-6 деталей. Формируются навыки конструирования по собственному замыслу, а также планирование последовательности действий. Двигательная сфера ребенка характеризуется позитивными изменениями мелкой и крупной моторики. Развиваются ловкость, координация движений. К концу среднего дошкольного возраста восприятие детей становится более развитым. Совершенствуется ориентация в пространстве. Возрастает объем памяти. Дети запоминают до 7-8 названий предметов. Начинает складываться произвольное запоминание: дети способны принять задачу на запоминание, помнят поручения взрослых, могут выучить небольшое стихотворение и т.д. Начинает развиваться образное мышление</w:t>
      </w:r>
      <w:proofErr w:type="gramStart"/>
      <w:r w:rsidRPr="0095353B">
        <w:rPr>
          <w:sz w:val="20"/>
          <w:szCs w:val="20"/>
        </w:rPr>
        <w:t>..</w:t>
      </w:r>
      <w:bookmarkStart w:id="1" w:name="7"/>
      <w:bookmarkEnd w:id="1"/>
      <w:proofErr w:type="gramEnd"/>
      <w:r w:rsidRPr="0095353B">
        <w:rPr>
          <w:sz w:val="20"/>
          <w:szCs w:val="20"/>
        </w:rPr>
        <w:t>Про</w:t>
      </w:r>
      <w:r w:rsidR="00C91D09">
        <w:rPr>
          <w:sz w:val="20"/>
          <w:szCs w:val="20"/>
        </w:rPr>
        <w:t>должает развиваться воображение</w:t>
      </w:r>
      <w:r w:rsidRPr="0095353B">
        <w:rPr>
          <w:sz w:val="20"/>
          <w:szCs w:val="20"/>
        </w:rPr>
        <w:t xml:space="preserve">. Дети </w:t>
      </w:r>
      <w:proofErr w:type="spellStart"/>
      <w:r w:rsidRPr="0095353B">
        <w:rPr>
          <w:sz w:val="20"/>
          <w:szCs w:val="20"/>
        </w:rPr>
        <w:t>могутсамостоятельно</w:t>
      </w:r>
      <w:proofErr w:type="spellEnd"/>
      <w:r w:rsidRPr="0095353B">
        <w:rPr>
          <w:sz w:val="20"/>
          <w:szCs w:val="20"/>
        </w:rPr>
        <w:t xml:space="preserve"> придумать небольшую сказку на заданную тему. Увеличивается устойчивость внимания. Ребенку оказывается доступной сосредоточенная деятельность в течение 15-20 минут. В среднем дошкольном возрасте улучшается произношение звуков и дикция. Развивается грамматическая сторона речи. Изменяется содержание общения ребенка и взрослого. Ведущим </w:t>
      </w:r>
      <w:r w:rsidR="00C91D09">
        <w:rPr>
          <w:sz w:val="20"/>
          <w:szCs w:val="20"/>
        </w:rPr>
        <w:t>становится познавательный мотив</w:t>
      </w:r>
      <w:r w:rsidRPr="0095353B">
        <w:rPr>
          <w:sz w:val="20"/>
          <w:szCs w:val="20"/>
        </w:rPr>
        <w:t xml:space="preserve">. </w:t>
      </w:r>
      <w:proofErr w:type="gramStart"/>
      <w:r w:rsidRPr="0095353B">
        <w:rPr>
          <w:sz w:val="20"/>
          <w:szCs w:val="20"/>
        </w:rPr>
        <w:t xml:space="preserve">Основные достижения возраста связаны с развитием игровой деятельности; появлением ролевых и реальных взаимодействий; с развитием изобразительной деятельности; конструированием по замыслу, планированием; совершенствованием восприятия, развитием образного мышления и воображения, </w:t>
      </w:r>
      <w:proofErr w:type="spellStart"/>
      <w:r w:rsidRPr="0095353B">
        <w:rPr>
          <w:sz w:val="20"/>
          <w:szCs w:val="20"/>
        </w:rPr>
        <w:t>эгоцентричностью</w:t>
      </w:r>
      <w:proofErr w:type="spellEnd"/>
      <w:r w:rsidRPr="0095353B">
        <w:rPr>
          <w:sz w:val="20"/>
          <w:szCs w:val="20"/>
        </w:rPr>
        <w:t xml:space="preserve"> познавательной позиции; развитием памяти, внимания, речи, познавательной мотивации, совершенствования восприятия; формированием потребности в уважении со стороны взрослого, появлением обидчивости, </w:t>
      </w:r>
      <w:proofErr w:type="spellStart"/>
      <w:r w:rsidRPr="0095353B">
        <w:rPr>
          <w:sz w:val="20"/>
          <w:szCs w:val="20"/>
        </w:rPr>
        <w:t>конкурентности</w:t>
      </w:r>
      <w:proofErr w:type="spellEnd"/>
      <w:r w:rsidRPr="0095353B">
        <w:rPr>
          <w:sz w:val="20"/>
          <w:szCs w:val="20"/>
        </w:rPr>
        <w:t xml:space="preserve">, </w:t>
      </w:r>
      <w:proofErr w:type="spellStart"/>
      <w:r w:rsidRPr="0095353B">
        <w:rPr>
          <w:sz w:val="20"/>
          <w:szCs w:val="20"/>
        </w:rPr>
        <w:t>соревновательности</w:t>
      </w:r>
      <w:proofErr w:type="spellEnd"/>
      <w:r w:rsidRPr="0095353B">
        <w:rPr>
          <w:sz w:val="20"/>
          <w:szCs w:val="20"/>
        </w:rPr>
        <w:t xml:space="preserve"> со сверстниками, дальнейшим развитием образа «Я» ребенка, его детализацией. </w:t>
      </w:r>
      <w:proofErr w:type="gramEnd"/>
    </w:p>
    <w:p w:rsidR="00561F1C" w:rsidRPr="0095353B" w:rsidRDefault="00561F1C" w:rsidP="00561F1C">
      <w:pPr>
        <w:rPr>
          <w:b/>
          <w:sz w:val="20"/>
          <w:szCs w:val="20"/>
        </w:rPr>
      </w:pPr>
    </w:p>
    <w:p w:rsidR="00561F1C" w:rsidRPr="0095353B" w:rsidRDefault="00561F1C" w:rsidP="00561F1C">
      <w:pPr>
        <w:rPr>
          <w:b/>
          <w:sz w:val="20"/>
          <w:szCs w:val="20"/>
        </w:rPr>
      </w:pPr>
      <w:r w:rsidRPr="0095353B">
        <w:rPr>
          <w:b/>
          <w:sz w:val="20"/>
          <w:szCs w:val="20"/>
        </w:rPr>
        <w:t>Старшая группа (от 5 до 6 лет)</w:t>
      </w:r>
    </w:p>
    <w:p w:rsidR="00561F1C" w:rsidRPr="0095353B" w:rsidRDefault="00561F1C" w:rsidP="00561F1C">
      <w:pPr>
        <w:rPr>
          <w:b/>
          <w:sz w:val="20"/>
          <w:szCs w:val="20"/>
        </w:rPr>
      </w:pPr>
    </w:p>
    <w:p w:rsidR="00561F1C" w:rsidRPr="0095353B" w:rsidRDefault="00561F1C" w:rsidP="00561F1C">
      <w:pPr>
        <w:jc w:val="both"/>
        <w:rPr>
          <w:sz w:val="20"/>
          <w:szCs w:val="20"/>
        </w:rPr>
      </w:pPr>
      <w:r w:rsidRPr="0095353B">
        <w:rPr>
          <w:sz w:val="20"/>
          <w:szCs w:val="20"/>
        </w:rPr>
        <w:t xml:space="preserve">Дети шестого года жизни уже могут распределять роли до начала игры и строить свое поведение, придерживаясь роли. Действия детей в играх становятся разнообразными. Развивается изобразительная деятельность детей. Это возраст наиболее активного рисования. Дети овладевают обобщенным способом обследования образца, способны выделять основные части предполагаемой постройки. Конструктивная деятельность может осуществляться на основе схемы, по замыслу и по условиям. Продолжает совершенствоваться восприятие цвета, формы и величины, строения предметов; систематизируются представления детей. В старшем дошкольном возрасте продолжает развиваться образное мышление. Дети способны не только решить задачу в наглядном плане, но и совершить преобразования объекта, указать, в какой последовательности объекты вступят во взаимодействие, и т.д. Продолжают развиваться устойчивость, распределение, переключаемость внимания. Наблюдается переход от </w:t>
      </w:r>
      <w:proofErr w:type="gramStart"/>
      <w:r w:rsidRPr="0095353B">
        <w:rPr>
          <w:sz w:val="20"/>
          <w:szCs w:val="20"/>
        </w:rPr>
        <w:t>непроизвольного</w:t>
      </w:r>
      <w:proofErr w:type="gramEnd"/>
      <w:r w:rsidRPr="0095353B">
        <w:rPr>
          <w:sz w:val="20"/>
          <w:szCs w:val="20"/>
        </w:rPr>
        <w:t xml:space="preserve"> к произвольному вниманию. Продолжает совершенствоваться речь, в том числе ее звуковая сторона. Дети могут правильно воспроизводить шипящие, свистящие и сонорные звуки. Развиваются фонематический слух, интонационная выразительность речи при чтении стихов в сюжетно-ролевой игре и в повседневной жизни. Совершенствуется грамматический строй речи. Дети используют практически все части речи, активно занимаются словотворчеством. Богаче становится лексика: активно используются синонимы и антонимы. Развивается связная речь. Дети могут пересказывать, рассказывать по картинке, передавая не только главное, но и детали. </w:t>
      </w:r>
    </w:p>
    <w:p w:rsidR="00561F1C" w:rsidRPr="0095353B" w:rsidRDefault="00561F1C" w:rsidP="00561F1C">
      <w:pPr>
        <w:jc w:val="both"/>
        <w:rPr>
          <w:b/>
          <w:sz w:val="20"/>
          <w:szCs w:val="20"/>
        </w:rPr>
      </w:pPr>
    </w:p>
    <w:p w:rsidR="00561F1C" w:rsidRPr="0095353B" w:rsidRDefault="00561F1C" w:rsidP="00561F1C">
      <w:pPr>
        <w:jc w:val="both"/>
        <w:rPr>
          <w:b/>
          <w:sz w:val="20"/>
          <w:szCs w:val="20"/>
        </w:rPr>
      </w:pPr>
      <w:r w:rsidRPr="0095353B">
        <w:rPr>
          <w:b/>
          <w:sz w:val="20"/>
          <w:szCs w:val="20"/>
        </w:rPr>
        <w:t>Подготовительная к школе группа (от 6 до 7 лет)</w:t>
      </w:r>
    </w:p>
    <w:p w:rsidR="00561F1C" w:rsidRPr="0095353B" w:rsidRDefault="00561F1C" w:rsidP="00561F1C">
      <w:pPr>
        <w:jc w:val="both"/>
        <w:rPr>
          <w:sz w:val="20"/>
          <w:szCs w:val="20"/>
        </w:rPr>
      </w:pPr>
    </w:p>
    <w:p w:rsidR="00C17F3D" w:rsidRPr="0095353B" w:rsidRDefault="00561F1C" w:rsidP="00C17F3D">
      <w:pPr>
        <w:jc w:val="both"/>
        <w:rPr>
          <w:sz w:val="20"/>
          <w:szCs w:val="20"/>
        </w:rPr>
      </w:pPr>
      <w:r w:rsidRPr="0095353B">
        <w:rPr>
          <w:sz w:val="20"/>
          <w:szCs w:val="20"/>
        </w:rPr>
        <w:t xml:space="preserve">В сюжетно-ролевых играх дети подготовительной к школе группы начинают осваивать сложные взаимодействия людей, отражающие характерные значимые жизненные ситуации, например, рождение ребенка, болезнь, трудоустройство и т. д. Дети подготовительной к школе группы в значительной степени освоили конструирование из строительного материала. Они свободно владеют обобщенными способами </w:t>
      </w:r>
      <w:proofErr w:type="gramStart"/>
      <w:r w:rsidRPr="0095353B">
        <w:rPr>
          <w:sz w:val="20"/>
          <w:szCs w:val="20"/>
        </w:rPr>
        <w:t>анализа</w:t>
      </w:r>
      <w:proofErr w:type="gramEnd"/>
      <w:r w:rsidRPr="0095353B">
        <w:rPr>
          <w:sz w:val="20"/>
          <w:szCs w:val="20"/>
        </w:rPr>
        <w:t xml:space="preserve"> как изображений, так и построек; не только анализируют основные конструктивные особенности различных деталей, но и определяют их форму на основе сходства со знакомыми им объемными предметами. Дети быстро и правильно подбирают необходимый материал, способны выполнять различные по степени сложности </w:t>
      </w:r>
      <w:proofErr w:type="gramStart"/>
      <w:r w:rsidRPr="0095353B">
        <w:rPr>
          <w:sz w:val="20"/>
          <w:szCs w:val="20"/>
        </w:rPr>
        <w:t>постройки</w:t>
      </w:r>
      <w:proofErr w:type="gramEnd"/>
      <w:r w:rsidRPr="0095353B">
        <w:rPr>
          <w:sz w:val="20"/>
          <w:szCs w:val="20"/>
        </w:rPr>
        <w:t xml:space="preserve"> как по собственному замыслу, так и по условиям. В этом возрасте дети уже могут освоить сложные формы сложения из листа бумаги и придумывать </w:t>
      </w:r>
      <w:proofErr w:type="spellStart"/>
      <w:r w:rsidRPr="0095353B">
        <w:rPr>
          <w:sz w:val="20"/>
          <w:szCs w:val="20"/>
        </w:rPr>
        <w:t>собственные</w:t>
      </w:r>
      <w:proofErr w:type="gramStart"/>
      <w:r w:rsidRPr="0095353B">
        <w:rPr>
          <w:sz w:val="20"/>
          <w:szCs w:val="20"/>
        </w:rPr>
        <w:t>,н</w:t>
      </w:r>
      <w:proofErr w:type="gramEnd"/>
      <w:r w:rsidRPr="0095353B">
        <w:rPr>
          <w:sz w:val="20"/>
          <w:szCs w:val="20"/>
        </w:rPr>
        <w:t>о</w:t>
      </w:r>
      <w:proofErr w:type="spellEnd"/>
      <w:r w:rsidRPr="0095353B">
        <w:rPr>
          <w:sz w:val="20"/>
          <w:szCs w:val="20"/>
        </w:rPr>
        <w:t xml:space="preserve"> этому их нужно специально обучать.. Развивается образное мышление, однако воспроизведение метрических отношений затруднено. Продолжают развиваться навыки обобщения и рассуждения, но они в значительной степени еще ограничиваются наглядными признаками ситуации. </w:t>
      </w:r>
      <w:proofErr w:type="spellStart"/>
      <w:r w:rsidRPr="0095353B">
        <w:rPr>
          <w:sz w:val="20"/>
          <w:szCs w:val="20"/>
        </w:rPr>
        <w:t>Продолжаетразвиваться</w:t>
      </w:r>
      <w:proofErr w:type="spellEnd"/>
      <w:r w:rsidRPr="0095353B">
        <w:rPr>
          <w:sz w:val="20"/>
          <w:szCs w:val="20"/>
        </w:rPr>
        <w:t xml:space="preserve"> воображение, </w:t>
      </w:r>
      <w:proofErr w:type="gramStart"/>
      <w:r w:rsidRPr="0095353B">
        <w:rPr>
          <w:sz w:val="20"/>
          <w:szCs w:val="20"/>
        </w:rPr>
        <w:t>однако</w:t>
      </w:r>
      <w:proofErr w:type="gramEnd"/>
      <w:r w:rsidRPr="0095353B">
        <w:rPr>
          <w:sz w:val="20"/>
          <w:szCs w:val="20"/>
        </w:rPr>
        <w:t xml:space="preserve"> часто приходится констатировать снижение развития воображения в этом возрасте в сравнении со старшей группой.. Продолжает развиваться внимание дошкольников, оно становится произвольным. В некоторых видах деятельности время произвольного сосредоточения достигает 30 минут. У дошкольников продолжает развиваться речь: ее звуковая сторона, грамматический строй, лексика. Развивается связная речь.</w:t>
      </w:r>
    </w:p>
    <w:p w:rsidR="00561F1C" w:rsidRPr="0095353B" w:rsidRDefault="00561F1C" w:rsidP="00561F1C">
      <w:pPr>
        <w:jc w:val="both"/>
        <w:rPr>
          <w:sz w:val="20"/>
          <w:szCs w:val="20"/>
        </w:rPr>
      </w:pPr>
      <w:r w:rsidRPr="0095353B">
        <w:rPr>
          <w:sz w:val="20"/>
          <w:szCs w:val="20"/>
        </w:rPr>
        <w:t>К концу дошкольного возраста ребенок обладает высоким уровнем познавательного и личностного развития, что позволяет ему в дальнейшем успешно учиться в школе.</w:t>
      </w:r>
    </w:p>
    <w:p w:rsidR="00561F1C" w:rsidRPr="0095353B" w:rsidRDefault="00561F1C" w:rsidP="00561F1C">
      <w:pPr>
        <w:jc w:val="both"/>
        <w:rPr>
          <w:b/>
          <w:sz w:val="20"/>
          <w:szCs w:val="20"/>
        </w:rPr>
      </w:pPr>
    </w:p>
    <w:p w:rsidR="00561F1C" w:rsidRPr="0095353B" w:rsidRDefault="00561F1C" w:rsidP="00561F1C">
      <w:pPr>
        <w:jc w:val="center"/>
        <w:rPr>
          <w:b/>
          <w:sz w:val="20"/>
          <w:szCs w:val="20"/>
        </w:rPr>
      </w:pPr>
      <w:r w:rsidRPr="0095353B">
        <w:rPr>
          <w:b/>
          <w:sz w:val="20"/>
          <w:szCs w:val="20"/>
        </w:rPr>
        <w:t>2. Планируемые результаты как ориентиры освоения воспитанниками основной образовательной программы дошкольного образования</w:t>
      </w:r>
    </w:p>
    <w:p w:rsidR="00561F1C" w:rsidRPr="0095353B" w:rsidRDefault="00561F1C" w:rsidP="00561F1C">
      <w:pPr>
        <w:rPr>
          <w:b/>
          <w:sz w:val="20"/>
          <w:szCs w:val="20"/>
        </w:rPr>
      </w:pPr>
    </w:p>
    <w:p w:rsidR="00561F1C" w:rsidRPr="0095353B" w:rsidRDefault="00561F1C" w:rsidP="00561F1C">
      <w:pPr>
        <w:rPr>
          <w:b/>
          <w:sz w:val="20"/>
          <w:szCs w:val="20"/>
        </w:rPr>
      </w:pPr>
      <w:r w:rsidRPr="0095353B">
        <w:rPr>
          <w:b/>
          <w:sz w:val="20"/>
          <w:szCs w:val="20"/>
        </w:rPr>
        <w:t>2.1. Целевые ориентиры, сформулированные в ФГОС дошкольного образования</w:t>
      </w:r>
    </w:p>
    <w:p w:rsidR="00561F1C" w:rsidRPr="0095353B" w:rsidRDefault="00561F1C" w:rsidP="00561F1C">
      <w:pPr>
        <w:shd w:val="clear" w:color="auto" w:fill="FFFFFF"/>
        <w:spacing w:line="432" w:lineRule="atLeast"/>
        <w:jc w:val="center"/>
        <w:rPr>
          <w:rStyle w:val="bkimgc"/>
          <w:b/>
          <w:color w:val="000000"/>
          <w:sz w:val="20"/>
          <w:szCs w:val="20"/>
        </w:rPr>
      </w:pPr>
    </w:p>
    <w:p w:rsidR="00561F1C" w:rsidRPr="0095353B" w:rsidRDefault="00561F1C" w:rsidP="00561F1C">
      <w:pPr>
        <w:shd w:val="clear" w:color="auto" w:fill="FFFFFF"/>
        <w:ind w:firstLine="708"/>
        <w:jc w:val="both"/>
        <w:rPr>
          <w:color w:val="000000"/>
          <w:sz w:val="20"/>
          <w:szCs w:val="20"/>
        </w:rPr>
      </w:pPr>
      <w:r w:rsidRPr="0095353B">
        <w:rPr>
          <w:color w:val="000000"/>
          <w:sz w:val="20"/>
          <w:szCs w:val="20"/>
        </w:rPr>
        <w:t xml:space="preserve">Целевые ориентиры дошкольного образования  представляют собой социально-нормативные возрастные характеристики возможных достижений ребенка на этапе завершения уровня дошкольного образования. </w:t>
      </w:r>
    </w:p>
    <w:p w:rsidR="00561F1C" w:rsidRPr="0095353B" w:rsidRDefault="00561F1C" w:rsidP="00561F1C">
      <w:pPr>
        <w:shd w:val="clear" w:color="auto" w:fill="FFFFFF"/>
        <w:ind w:firstLine="288"/>
        <w:jc w:val="both"/>
        <w:rPr>
          <w:color w:val="000000"/>
          <w:sz w:val="20"/>
          <w:szCs w:val="20"/>
        </w:rPr>
      </w:pPr>
      <w:r w:rsidRPr="0095353B">
        <w:rPr>
          <w:color w:val="000000"/>
          <w:sz w:val="20"/>
          <w:szCs w:val="20"/>
        </w:rPr>
        <w:tab/>
      </w:r>
      <w:proofErr w:type="gramStart"/>
      <w:r w:rsidRPr="0095353B">
        <w:rPr>
          <w:color w:val="000000"/>
          <w:sz w:val="20"/>
          <w:szCs w:val="20"/>
        </w:rPr>
        <w:t>Специфика дошкольного детства (гибкость, пластичность развития ребенка, высокий разброс вариантов его развития, его непосредственность и непроизвольность), а также системные особенности дошкольного образования (необязательность уровня дошкольного образования в Российской Федерации, отсутствие возможности вменения ребенку какой-либо ответственности за результат) делают неправомерными требования от ребенка дошкольного возраста конкретных образовательных достижений и обусловливают необходимость определения результатов освоения образовательной программы в виде целевых ориентиров.</w:t>
      </w:r>
      <w:proofErr w:type="gramEnd"/>
    </w:p>
    <w:p w:rsidR="00561F1C" w:rsidRPr="0095353B" w:rsidRDefault="00561F1C" w:rsidP="00561F1C">
      <w:pPr>
        <w:shd w:val="clear" w:color="auto" w:fill="FFFFFF"/>
        <w:ind w:firstLine="708"/>
        <w:jc w:val="both"/>
        <w:rPr>
          <w:color w:val="000000"/>
          <w:sz w:val="20"/>
          <w:szCs w:val="20"/>
        </w:rPr>
      </w:pPr>
      <w:r w:rsidRPr="0095353B">
        <w:rPr>
          <w:color w:val="000000"/>
          <w:sz w:val="20"/>
          <w:szCs w:val="20"/>
        </w:rPr>
        <w:t xml:space="preserve">Целевые ориентиры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 Они не являются основой объективной оценки </w:t>
      </w:r>
      <w:proofErr w:type="gramStart"/>
      <w:r w:rsidRPr="0095353B">
        <w:rPr>
          <w:color w:val="000000"/>
          <w:sz w:val="20"/>
          <w:szCs w:val="20"/>
        </w:rPr>
        <w:t>соответствия</w:t>
      </w:r>
      <w:proofErr w:type="gramEnd"/>
      <w:r w:rsidRPr="0095353B">
        <w:rPr>
          <w:color w:val="000000"/>
          <w:sz w:val="20"/>
          <w:szCs w:val="20"/>
        </w:rPr>
        <w:t xml:space="preserve"> установленным требованиям образовательной деятельности и подготовки детей.  Освоение Программы не сопровождается проведением промежуточных аттестаций и итоговой аттестации воспитанников. </w:t>
      </w:r>
    </w:p>
    <w:p w:rsidR="00561F1C" w:rsidRPr="0095353B" w:rsidRDefault="00561F1C" w:rsidP="00561F1C">
      <w:pPr>
        <w:shd w:val="clear" w:color="auto" w:fill="FFFFFF"/>
        <w:ind w:firstLine="288"/>
        <w:jc w:val="both"/>
        <w:rPr>
          <w:color w:val="000000"/>
          <w:sz w:val="20"/>
          <w:szCs w:val="20"/>
        </w:rPr>
      </w:pPr>
      <w:r w:rsidRPr="0095353B">
        <w:rPr>
          <w:color w:val="000000"/>
          <w:sz w:val="20"/>
          <w:szCs w:val="20"/>
        </w:rPr>
        <w:t xml:space="preserve">Настоящие требования являются ориентирами </w:t>
      </w:r>
      <w:proofErr w:type="gramStart"/>
      <w:r w:rsidRPr="0095353B">
        <w:rPr>
          <w:color w:val="000000"/>
          <w:sz w:val="20"/>
          <w:szCs w:val="20"/>
        </w:rPr>
        <w:t>для</w:t>
      </w:r>
      <w:proofErr w:type="gramEnd"/>
      <w:r w:rsidRPr="0095353B">
        <w:rPr>
          <w:color w:val="000000"/>
          <w:sz w:val="20"/>
          <w:szCs w:val="20"/>
        </w:rPr>
        <w:t>:</w:t>
      </w:r>
    </w:p>
    <w:p w:rsidR="00561F1C" w:rsidRPr="0095353B" w:rsidRDefault="00561F1C" w:rsidP="00561F1C">
      <w:pPr>
        <w:shd w:val="clear" w:color="auto" w:fill="FFFFFF"/>
        <w:ind w:firstLine="288"/>
        <w:jc w:val="both"/>
        <w:rPr>
          <w:color w:val="000000"/>
          <w:sz w:val="20"/>
          <w:szCs w:val="20"/>
        </w:rPr>
      </w:pPr>
      <w:r w:rsidRPr="0095353B">
        <w:rPr>
          <w:color w:val="000000"/>
          <w:sz w:val="20"/>
          <w:szCs w:val="20"/>
        </w:rPr>
        <w:t>а)  решения задач  формирования Программы; анализа профессиональной деятельности; взаимодействия с семьями воспитанников;</w:t>
      </w:r>
    </w:p>
    <w:p w:rsidR="00561F1C" w:rsidRPr="0095353B" w:rsidRDefault="00561F1C" w:rsidP="00561F1C">
      <w:pPr>
        <w:shd w:val="clear" w:color="auto" w:fill="FFFFFF"/>
        <w:ind w:firstLine="288"/>
        <w:jc w:val="both"/>
        <w:rPr>
          <w:color w:val="000000"/>
          <w:sz w:val="20"/>
          <w:szCs w:val="20"/>
        </w:rPr>
      </w:pPr>
      <w:r w:rsidRPr="0095353B">
        <w:rPr>
          <w:color w:val="000000"/>
          <w:sz w:val="20"/>
          <w:szCs w:val="20"/>
        </w:rPr>
        <w:t>б) изучения характеристик образования детей в возрасте от 2 месяцев до 8 лет;</w:t>
      </w:r>
    </w:p>
    <w:p w:rsidR="00561F1C" w:rsidRPr="0095353B" w:rsidRDefault="00561F1C" w:rsidP="00561F1C">
      <w:pPr>
        <w:shd w:val="clear" w:color="auto" w:fill="FFFFFF"/>
        <w:ind w:firstLine="288"/>
        <w:jc w:val="both"/>
        <w:rPr>
          <w:color w:val="000000"/>
          <w:sz w:val="20"/>
          <w:szCs w:val="20"/>
        </w:rPr>
      </w:pPr>
      <w:r w:rsidRPr="0095353B">
        <w:rPr>
          <w:color w:val="000000"/>
          <w:sz w:val="20"/>
          <w:szCs w:val="20"/>
        </w:rPr>
        <w:t>в) информирования родителей (законных представителей) и общественности относительно целей дошкольного образования, общих для всего образовательного пространства Российской Федерации.</w:t>
      </w:r>
    </w:p>
    <w:p w:rsidR="00561F1C" w:rsidRPr="0095353B" w:rsidRDefault="00561F1C" w:rsidP="00561F1C">
      <w:pPr>
        <w:shd w:val="clear" w:color="auto" w:fill="FFFFFF"/>
        <w:ind w:firstLine="288"/>
        <w:jc w:val="both"/>
        <w:rPr>
          <w:color w:val="000000"/>
          <w:sz w:val="20"/>
          <w:szCs w:val="20"/>
        </w:rPr>
      </w:pPr>
      <w:r w:rsidRPr="0095353B">
        <w:rPr>
          <w:color w:val="000000"/>
          <w:sz w:val="20"/>
          <w:szCs w:val="20"/>
        </w:rPr>
        <w:lastRenderedPageBreak/>
        <w:t>Целевые ориентиры не могут служить непосредственным основанием при решении управленческих задач, включая:</w:t>
      </w:r>
    </w:p>
    <w:p w:rsidR="00561F1C" w:rsidRPr="0095353B" w:rsidRDefault="00561F1C" w:rsidP="00561F1C">
      <w:pPr>
        <w:shd w:val="clear" w:color="auto" w:fill="FFFFFF"/>
        <w:ind w:firstLine="288"/>
        <w:jc w:val="both"/>
        <w:rPr>
          <w:color w:val="000000"/>
          <w:sz w:val="20"/>
          <w:szCs w:val="20"/>
        </w:rPr>
      </w:pPr>
      <w:r w:rsidRPr="0095353B">
        <w:rPr>
          <w:color w:val="000000"/>
          <w:sz w:val="20"/>
          <w:szCs w:val="20"/>
        </w:rPr>
        <w:t>аттестацию педагогических кадров;</w:t>
      </w:r>
    </w:p>
    <w:p w:rsidR="00561F1C" w:rsidRPr="0095353B" w:rsidRDefault="00561F1C" w:rsidP="00561F1C">
      <w:pPr>
        <w:shd w:val="clear" w:color="auto" w:fill="FFFFFF"/>
        <w:ind w:firstLine="288"/>
        <w:jc w:val="both"/>
        <w:rPr>
          <w:color w:val="000000"/>
          <w:sz w:val="20"/>
          <w:szCs w:val="20"/>
        </w:rPr>
      </w:pPr>
      <w:r w:rsidRPr="0095353B">
        <w:rPr>
          <w:color w:val="000000"/>
          <w:sz w:val="20"/>
          <w:szCs w:val="20"/>
        </w:rPr>
        <w:t>оценку качества образования;</w:t>
      </w:r>
    </w:p>
    <w:p w:rsidR="00561F1C" w:rsidRPr="0095353B" w:rsidRDefault="00561F1C" w:rsidP="00561F1C">
      <w:pPr>
        <w:shd w:val="clear" w:color="auto" w:fill="FFFFFF"/>
        <w:ind w:firstLine="288"/>
        <w:jc w:val="both"/>
        <w:rPr>
          <w:color w:val="000000"/>
          <w:sz w:val="20"/>
          <w:szCs w:val="20"/>
        </w:rPr>
      </w:pPr>
      <w:r w:rsidRPr="0095353B">
        <w:rPr>
          <w:color w:val="000000"/>
          <w:sz w:val="20"/>
          <w:szCs w:val="20"/>
        </w:rPr>
        <w:t>оценку как итогового, так и промежуточного уровня развития детей, в том числе в рамках мониторинга (в том числе в форме тестирования, с использованием методов, основанных на наблюдении, или иных методов измерения результативности детей);</w:t>
      </w:r>
    </w:p>
    <w:p w:rsidR="00561F1C" w:rsidRPr="0095353B" w:rsidRDefault="00561F1C" w:rsidP="00561F1C">
      <w:pPr>
        <w:shd w:val="clear" w:color="auto" w:fill="FFFFFF"/>
        <w:ind w:firstLine="288"/>
        <w:jc w:val="both"/>
        <w:rPr>
          <w:color w:val="000000"/>
          <w:sz w:val="20"/>
          <w:szCs w:val="20"/>
        </w:rPr>
      </w:pPr>
      <w:r w:rsidRPr="0095353B">
        <w:rPr>
          <w:color w:val="000000"/>
          <w:sz w:val="20"/>
          <w:szCs w:val="20"/>
        </w:rPr>
        <w:t>оценку выполнения муниципального (государственного) задания посредством их включения в показатели качества выполнения задания;</w:t>
      </w:r>
    </w:p>
    <w:p w:rsidR="00561F1C" w:rsidRPr="0095353B" w:rsidRDefault="00561F1C" w:rsidP="00561F1C">
      <w:pPr>
        <w:shd w:val="clear" w:color="auto" w:fill="FFFFFF"/>
        <w:ind w:firstLine="288"/>
        <w:jc w:val="both"/>
        <w:rPr>
          <w:color w:val="000000"/>
          <w:sz w:val="20"/>
          <w:szCs w:val="20"/>
        </w:rPr>
      </w:pPr>
      <w:r w:rsidRPr="0095353B">
        <w:rPr>
          <w:color w:val="000000"/>
          <w:sz w:val="20"/>
          <w:szCs w:val="20"/>
        </w:rPr>
        <w:t>распределение стимулирующего фонд</w:t>
      </w:r>
      <w:r w:rsidR="004D3940">
        <w:rPr>
          <w:color w:val="000000"/>
          <w:sz w:val="20"/>
          <w:szCs w:val="20"/>
        </w:rPr>
        <w:t>а оплаты труда работников</w:t>
      </w:r>
      <w:proofErr w:type="gramStart"/>
      <w:r w:rsidR="004D3940">
        <w:rPr>
          <w:color w:val="000000"/>
          <w:sz w:val="20"/>
          <w:szCs w:val="20"/>
        </w:rPr>
        <w:t xml:space="preserve"> </w:t>
      </w:r>
      <w:r w:rsidRPr="0095353B">
        <w:rPr>
          <w:color w:val="000000"/>
          <w:sz w:val="20"/>
          <w:szCs w:val="20"/>
        </w:rPr>
        <w:t>.</w:t>
      </w:r>
      <w:proofErr w:type="gramEnd"/>
    </w:p>
    <w:p w:rsidR="00561F1C" w:rsidRPr="0095353B" w:rsidRDefault="00561F1C" w:rsidP="00561F1C">
      <w:pPr>
        <w:shd w:val="clear" w:color="auto" w:fill="FFFFFF"/>
        <w:jc w:val="both"/>
        <w:rPr>
          <w:color w:val="000000"/>
          <w:sz w:val="20"/>
          <w:szCs w:val="20"/>
        </w:rPr>
      </w:pPr>
    </w:p>
    <w:p w:rsidR="00561F1C" w:rsidRPr="0095353B" w:rsidRDefault="00561F1C" w:rsidP="00561F1C">
      <w:pPr>
        <w:shd w:val="clear" w:color="auto" w:fill="FFFFFF"/>
        <w:ind w:firstLine="288"/>
        <w:jc w:val="both"/>
        <w:rPr>
          <w:color w:val="000000"/>
          <w:sz w:val="20"/>
          <w:szCs w:val="20"/>
        </w:rPr>
      </w:pPr>
      <w:r w:rsidRPr="0095353B">
        <w:rPr>
          <w:color w:val="000000"/>
          <w:sz w:val="20"/>
          <w:szCs w:val="20"/>
        </w:rPr>
        <w:t>Целевые ориентиры программы выступают основаниями преемственности дошкольного и начального общего образования. При соблюдении требований к условиям реализации Программы настоящие целевые ориентиры предполагают формирование у детей дошкольного возраста предпосылок к учебной деятельности на этапе завершения ими дошкольного образования.</w:t>
      </w:r>
    </w:p>
    <w:p w:rsidR="00561F1C" w:rsidRPr="0095353B" w:rsidRDefault="00561F1C" w:rsidP="00561F1C">
      <w:pPr>
        <w:shd w:val="clear" w:color="auto" w:fill="FFFFFF"/>
        <w:ind w:firstLine="288"/>
        <w:jc w:val="both"/>
        <w:rPr>
          <w:color w:val="000000"/>
          <w:sz w:val="20"/>
          <w:szCs w:val="20"/>
        </w:rPr>
      </w:pPr>
      <w:r w:rsidRPr="0095353B">
        <w:rPr>
          <w:color w:val="000000"/>
          <w:sz w:val="20"/>
          <w:szCs w:val="20"/>
        </w:rPr>
        <w:t>К целевым ориентирам дошкольного образования относятся следующие социально-нормативные возрастные характеристики возможных достижений ребенка:</w:t>
      </w:r>
    </w:p>
    <w:p w:rsidR="00561F1C" w:rsidRPr="0095353B" w:rsidRDefault="00561F1C" w:rsidP="00A01F74">
      <w:pPr>
        <w:numPr>
          <w:ilvl w:val="0"/>
          <w:numId w:val="12"/>
        </w:numPr>
        <w:shd w:val="clear" w:color="auto" w:fill="FFFFFF"/>
        <w:rPr>
          <w:color w:val="000000"/>
          <w:sz w:val="20"/>
          <w:szCs w:val="20"/>
        </w:rPr>
      </w:pPr>
      <w:r w:rsidRPr="0095353B">
        <w:rPr>
          <w:color w:val="000000"/>
          <w:sz w:val="20"/>
          <w:szCs w:val="20"/>
        </w:rPr>
        <w:t>Целевые ориентиры образования в  раннем возрасте.</w:t>
      </w:r>
    </w:p>
    <w:p w:rsidR="00561F1C" w:rsidRPr="0095353B" w:rsidRDefault="00561F1C" w:rsidP="00A01F74">
      <w:pPr>
        <w:numPr>
          <w:ilvl w:val="0"/>
          <w:numId w:val="12"/>
        </w:numPr>
        <w:shd w:val="clear" w:color="auto" w:fill="FFFFFF"/>
        <w:rPr>
          <w:color w:val="000000"/>
          <w:sz w:val="20"/>
          <w:szCs w:val="20"/>
        </w:rPr>
      </w:pPr>
      <w:r w:rsidRPr="0095353B">
        <w:rPr>
          <w:color w:val="000000"/>
          <w:sz w:val="20"/>
          <w:szCs w:val="20"/>
        </w:rPr>
        <w:t>Целевые ориентиры на этапе завершения  дошкольного образования.</w:t>
      </w:r>
    </w:p>
    <w:p w:rsidR="00561F1C" w:rsidRPr="0095353B" w:rsidRDefault="00561F1C" w:rsidP="00561F1C">
      <w:pPr>
        <w:shd w:val="clear" w:color="auto" w:fill="FFFFFF"/>
        <w:rPr>
          <w:b/>
          <w:color w:val="000000"/>
          <w:sz w:val="20"/>
          <w:szCs w:val="20"/>
        </w:rPr>
      </w:pPr>
    </w:p>
    <w:p w:rsidR="00561F1C" w:rsidRPr="0095353B" w:rsidRDefault="00561F1C" w:rsidP="00561F1C">
      <w:pPr>
        <w:shd w:val="clear" w:color="auto" w:fill="FFFFFF"/>
        <w:rPr>
          <w:b/>
          <w:color w:val="000000"/>
          <w:sz w:val="20"/>
          <w:szCs w:val="20"/>
        </w:rPr>
      </w:pPr>
      <w:r w:rsidRPr="0095353B">
        <w:rPr>
          <w:b/>
          <w:color w:val="000000"/>
          <w:sz w:val="20"/>
          <w:szCs w:val="20"/>
        </w:rPr>
        <w:t>2.2. Целевые ориентиры образования в  раннем возрасте:</w:t>
      </w:r>
    </w:p>
    <w:p w:rsidR="00561F1C" w:rsidRPr="0095353B" w:rsidRDefault="00561F1C" w:rsidP="00A01F74">
      <w:pPr>
        <w:numPr>
          <w:ilvl w:val="0"/>
          <w:numId w:val="13"/>
        </w:numPr>
        <w:shd w:val="clear" w:color="auto" w:fill="FFFFFF"/>
        <w:ind w:left="0" w:firstLine="0"/>
        <w:jc w:val="both"/>
        <w:rPr>
          <w:color w:val="000000"/>
          <w:sz w:val="20"/>
          <w:szCs w:val="20"/>
        </w:rPr>
      </w:pPr>
      <w:r w:rsidRPr="0095353B">
        <w:rPr>
          <w:color w:val="000000"/>
          <w:sz w:val="20"/>
          <w:szCs w:val="20"/>
        </w:rPr>
        <w:t>ребенок интересуется окружающими предметами и активно действует с ними; эмоционально вовлечен в действия с игрушками и другими предметами, стремится проявлять настойчивость в достижении результата своих действий;</w:t>
      </w:r>
    </w:p>
    <w:p w:rsidR="00561F1C" w:rsidRPr="0095353B" w:rsidRDefault="00561F1C" w:rsidP="00A01F74">
      <w:pPr>
        <w:numPr>
          <w:ilvl w:val="0"/>
          <w:numId w:val="13"/>
        </w:numPr>
        <w:shd w:val="clear" w:color="auto" w:fill="FFFFFF"/>
        <w:ind w:left="0" w:firstLine="0"/>
        <w:jc w:val="both"/>
        <w:rPr>
          <w:color w:val="000000"/>
          <w:sz w:val="20"/>
          <w:szCs w:val="20"/>
        </w:rPr>
      </w:pPr>
      <w:r w:rsidRPr="0095353B">
        <w:rPr>
          <w:color w:val="000000"/>
          <w:sz w:val="20"/>
          <w:szCs w:val="20"/>
        </w:rPr>
        <w:t>использует специфические, культурно фиксированные предметные действия, знает назначение бытовых предметов (ложки, расчески, карандаша и пр.) и умеет пользоваться ими. Владеет простейшими навыками самообслуживания; стремится проявлять самостоятельность в бытовом и игровом поведении;</w:t>
      </w:r>
    </w:p>
    <w:p w:rsidR="00561F1C" w:rsidRPr="0095353B" w:rsidRDefault="00561F1C" w:rsidP="00A01F74">
      <w:pPr>
        <w:numPr>
          <w:ilvl w:val="0"/>
          <w:numId w:val="13"/>
        </w:numPr>
        <w:shd w:val="clear" w:color="auto" w:fill="FFFFFF"/>
        <w:ind w:left="0" w:firstLine="0"/>
        <w:jc w:val="both"/>
        <w:rPr>
          <w:color w:val="000000"/>
          <w:sz w:val="20"/>
          <w:szCs w:val="20"/>
        </w:rPr>
      </w:pPr>
      <w:r w:rsidRPr="0095353B">
        <w:rPr>
          <w:color w:val="000000"/>
          <w:sz w:val="20"/>
          <w:szCs w:val="20"/>
        </w:rPr>
        <w:t>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w:t>
      </w:r>
    </w:p>
    <w:p w:rsidR="00561F1C" w:rsidRPr="0095353B" w:rsidRDefault="00561F1C" w:rsidP="00A01F74">
      <w:pPr>
        <w:numPr>
          <w:ilvl w:val="0"/>
          <w:numId w:val="13"/>
        </w:numPr>
        <w:shd w:val="clear" w:color="auto" w:fill="FFFFFF"/>
        <w:ind w:left="0" w:firstLine="0"/>
        <w:jc w:val="both"/>
        <w:rPr>
          <w:color w:val="000000"/>
          <w:sz w:val="20"/>
          <w:szCs w:val="20"/>
        </w:rPr>
      </w:pPr>
      <w:r w:rsidRPr="0095353B">
        <w:rPr>
          <w:color w:val="000000"/>
          <w:sz w:val="20"/>
          <w:szCs w:val="20"/>
        </w:rPr>
        <w:t xml:space="preserve">стремится к общению </w:t>
      </w:r>
      <w:proofErr w:type="gramStart"/>
      <w:r w:rsidRPr="0095353B">
        <w:rPr>
          <w:color w:val="000000"/>
          <w:sz w:val="20"/>
          <w:szCs w:val="20"/>
        </w:rPr>
        <w:t>со</w:t>
      </w:r>
      <w:proofErr w:type="gramEnd"/>
      <w:r w:rsidRPr="0095353B">
        <w:rPr>
          <w:color w:val="000000"/>
          <w:sz w:val="20"/>
          <w:szCs w:val="20"/>
        </w:rPr>
        <w:t xml:space="preserve"> взрослыми и активно подражает им в движениях и действиях; появляются игры, в которых ребенок воспроизводит действия взрослого;</w:t>
      </w:r>
    </w:p>
    <w:p w:rsidR="00561F1C" w:rsidRPr="0095353B" w:rsidRDefault="00561F1C" w:rsidP="00A01F74">
      <w:pPr>
        <w:numPr>
          <w:ilvl w:val="0"/>
          <w:numId w:val="13"/>
        </w:numPr>
        <w:shd w:val="clear" w:color="auto" w:fill="FFFFFF"/>
        <w:ind w:left="0" w:firstLine="0"/>
        <w:jc w:val="both"/>
        <w:rPr>
          <w:color w:val="000000"/>
          <w:sz w:val="20"/>
          <w:szCs w:val="20"/>
        </w:rPr>
      </w:pPr>
      <w:r w:rsidRPr="0095353B">
        <w:rPr>
          <w:color w:val="000000"/>
          <w:sz w:val="20"/>
          <w:szCs w:val="20"/>
        </w:rPr>
        <w:t>проявляет интерес к сверстникам; наблюдает за их действиями и подражает им;</w:t>
      </w:r>
    </w:p>
    <w:p w:rsidR="00561F1C" w:rsidRPr="0095353B" w:rsidRDefault="00561F1C" w:rsidP="00A01F74">
      <w:pPr>
        <w:numPr>
          <w:ilvl w:val="0"/>
          <w:numId w:val="13"/>
        </w:numPr>
        <w:shd w:val="clear" w:color="auto" w:fill="FFFFFF"/>
        <w:ind w:left="0" w:firstLine="0"/>
        <w:jc w:val="both"/>
        <w:rPr>
          <w:color w:val="000000"/>
          <w:sz w:val="20"/>
          <w:szCs w:val="20"/>
        </w:rPr>
      </w:pPr>
      <w:r w:rsidRPr="0095353B">
        <w:rPr>
          <w:color w:val="000000"/>
          <w:sz w:val="20"/>
          <w:szCs w:val="20"/>
        </w:rPr>
        <w:t>проявляет интерес к стихам, песням и сказкам, рассматриванию картинки, стремится двигаться под музыку; эмоционально откликается на различные произведения культуры и искусства;</w:t>
      </w:r>
    </w:p>
    <w:p w:rsidR="00561F1C" w:rsidRPr="0095353B" w:rsidRDefault="00561F1C" w:rsidP="00A01F74">
      <w:pPr>
        <w:numPr>
          <w:ilvl w:val="0"/>
          <w:numId w:val="13"/>
        </w:numPr>
        <w:shd w:val="clear" w:color="auto" w:fill="FFFFFF"/>
        <w:ind w:left="0" w:firstLine="0"/>
        <w:jc w:val="both"/>
        <w:rPr>
          <w:rStyle w:val="bkimgc"/>
          <w:color w:val="000000"/>
          <w:sz w:val="20"/>
          <w:szCs w:val="20"/>
        </w:rPr>
      </w:pPr>
      <w:r w:rsidRPr="0095353B">
        <w:rPr>
          <w:color w:val="000000"/>
          <w:sz w:val="20"/>
          <w:szCs w:val="20"/>
        </w:rPr>
        <w:t>у ребенка развита крупная моторика, он стремится осваивать различные виды движения (бег, лазанье, перешагивание и пр.).</w:t>
      </w:r>
    </w:p>
    <w:p w:rsidR="00561F1C" w:rsidRPr="0095353B" w:rsidRDefault="00561F1C" w:rsidP="00561F1C">
      <w:pPr>
        <w:shd w:val="clear" w:color="auto" w:fill="FFFFFF"/>
        <w:rPr>
          <w:rStyle w:val="bkimgc"/>
          <w:b/>
          <w:color w:val="000000"/>
          <w:sz w:val="20"/>
          <w:szCs w:val="20"/>
        </w:rPr>
      </w:pPr>
    </w:p>
    <w:p w:rsidR="00561F1C" w:rsidRPr="0095353B" w:rsidRDefault="00561F1C" w:rsidP="00561F1C">
      <w:pPr>
        <w:shd w:val="clear" w:color="auto" w:fill="FFFFFF"/>
        <w:rPr>
          <w:b/>
          <w:color w:val="000000"/>
          <w:sz w:val="20"/>
          <w:szCs w:val="20"/>
        </w:rPr>
      </w:pPr>
      <w:r w:rsidRPr="0095353B">
        <w:rPr>
          <w:rStyle w:val="bkimgc"/>
          <w:b/>
          <w:color w:val="000000"/>
          <w:sz w:val="20"/>
          <w:szCs w:val="20"/>
        </w:rPr>
        <w:t>2.3.  </w:t>
      </w:r>
      <w:r w:rsidRPr="0095353B">
        <w:rPr>
          <w:b/>
          <w:color w:val="000000"/>
          <w:sz w:val="20"/>
          <w:szCs w:val="20"/>
        </w:rPr>
        <w:t>Целевые ориентиры на этапе завершения  дошкольного образования:</w:t>
      </w:r>
    </w:p>
    <w:p w:rsidR="00561F1C" w:rsidRPr="0095353B" w:rsidRDefault="00561F1C" w:rsidP="00A01F74">
      <w:pPr>
        <w:numPr>
          <w:ilvl w:val="0"/>
          <w:numId w:val="14"/>
        </w:numPr>
        <w:shd w:val="clear" w:color="auto" w:fill="FFFFFF"/>
        <w:ind w:left="0" w:firstLine="0"/>
        <w:jc w:val="both"/>
        <w:rPr>
          <w:color w:val="000000"/>
          <w:sz w:val="20"/>
          <w:szCs w:val="20"/>
        </w:rPr>
      </w:pPr>
      <w:r w:rsidRPr="0095353B">
        <w:rPr>
          <w:color w:val="000000"/>
          <w:sz w:val="20"/>
          <w:szCs w:val="20"/>
        </w:rPr>
        <w:t>ребенок овладевает основными культурными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способен выбирать себе род занятий, участников по совместной деятельности;</w:t>
      </w:r>
    </w:p>
    <w:p w:rsidR="00561F1C" w:rsidRPr="0095353B" w:rsidRDefault="00561F1C" w:rsidP="00A01F74">
      <w:pPr>
        <w:numPr>
          <w:ilvl w:val="0"/>
          <w:numId w:val="14"/>
        </w:numPr>
        <w:shd w:val="clear" w:color="auto" w:fill="FFFFFF"/>
        <w:ind w:left="0" w:firstLine="0"/>
        <w:jc w:val="both"/>
        <w:rPr>
          <w:color w:val="000000"/>
          <w:sz w:val="20"/>
          <w:szCs w:val="20"/>
        </w:rPr>
      </w:pPr>
      <w:r w:rsidRPr="0095353B">
        <w:rPr>
          <w:color w:val="000000"/>
          <w:sz w:val="20"/>
          <w:szCs w:val="20"/>
        </w:rPr>
        <w:t>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w:t>
      </w:r>
    </w:p>
    <w:p w:rsidR="00561F1C" w:rsidRPr="0095353B" w:rsidRDefault="00561F1C" w:rsidP="00A01F74">
      <w:pPr>
        <w:numPr>
          <w:ilvl w:val="0"/>
          <w:numId w:val="14"/>
        </w:numPr>
        <w:shd w:val="clear" w:color="auto" w:fill="FFFFFF"/>
        <w:ind w:left="0" w:firstLine="0"/>
        <w:jc w:val="both"/>
        <w:rPr>
          <w:color w:val="000000"/>
          <w:sz w:val="20"/>
          <w:szCs w:val="20"/>
        </w:rPr>
      </w:pPr>
      <w:r w:rsidRPr="0095353B">
        <w:rPr>
          <w:color w:val="000000"/>
          <w:sz w:val="20"/>
          <w:szCs w:val="20"/>
        </w:rPr>
        <w:t>ребенок обладает развитым воображением, которое реализуется в разных видах деятельности, и прежде всего в игре; ребенок владеет разными формами и видами игры, различает условную и реальную ситуации, умеет подчиняться разным правилам и социальным нормам;</w:t>
      </w:r>
    </w:p>
    <w:p w:rsidR="00561F1C" w:rsidRPr="0095353B" w:rsidRDefault="00561F1C" w:rsidP="00A01F74">
      <w:pPr>
        <w:numPr>
          <w:ilvl w:val="0"/>
          <w:numId w:val="14"/>
        </w:numPr>
        <w:shd w:val="clear" w:color="auto" w:fill="FFFFFF"/>
        <w:ind w:left="0" w:firstLine="0"/>
        <w:jc w:val="both"/>
        <w:rPr>
          <w:color w:val="000000"/>
          <w:sz w:val="20"/>
          <w:szCs w:val="20"/>
        </w:rPr>
      </w:pPr>
      <w:r w:rsidRPr="0095353B">
        <w:rPr>
          <w:color w:val="000000"/>
          <w:sz w:val="20"/>
          <w:szCs w:val="20"/>
        </w:rPr>
        <w:t>ребенок достаточно хорошо владеет устной речью, может выражать свои мысли и желания, может использовать речь для выражения своих мыслей, чувств и желаний, построения речевого высказывания в ситуации общения, может выделять звуки в словах, у ребенка складываются предпосылки грамотности;</w:t>
      </w:r>
    </w:p>
    <w:p w:rsidR="00561F1C" w:rsidRPr="0095353B" w:rsidRDefault="00561F1C" w:rsidP="00A01F74">
      <w:pPr>
        <w:numPr>
          <w:ilvl w:val="0"/>
          <w:numId w:val="14"/>
        </w:numPr>
        <w:shd w:val="clear" w:color="auto" w:fill="FFFFFF"/>
        <w:ind w:left="0" w:firstLine="0"/>
        <w:jc w:val="both"/>
        <w:rPr>
          <w:color w:val="000000"/>
          <w:sz w:val="20"/>
          <w:szCs w:val="20"/>
        </w:rPr>
      </w:pPr>
      <w:r w:rsidRPr="0095353B">
        <w:rPr>
          <w:color w:val="000000"/>
          <w:sz w:val="20"/>
          <w:szCs w:val="20"/>
        </w:rPr>
        <w:t>у ребенка развита крупная и мелкая моторика; он подвижен, вынослив, владеет основными движениями, может контролировать свои движения и управлять ими;</w:t>
      </w:r>
    </w:p>
    <w:p w:rsidR="00561F1C" w:rsidRPr="0095353B" w:rsidRDefault="00561F1C" w:rsidP="00A01F74">
      <w:pPr>
        <w:numPr>
          <w:ilvl w:val="0"/>
          <w:numId w:val="14"/>
        </w:numPr>
        <w:shd w:val="clear" w:color="auto" w:fill="FFFFFF"/>
        <w:ind w:left="0" w:firstLine="0"/>
        <w:jc w:val="both"/>
        <w:rPr>
          <w:color w:val="000000"/>
          <w:sz w:val="20"/>
          <w:szCs w:val="20"/>
        </w:rPr>
      </w:pPr>
      <w:r w:rsidRPr="0095353B">
        <w:rPr>
          <w:color w:val="000000"/>
          <w:sz w:val="20"/>
          <w:szCs w:val="20"/>
        </w:rPr>
        <w:t xml:space="preserve">ребенок способен к волевым усилиям, может следовать социальным нормам поведения и правилам в разных видах деятельности, во взаимоотношениях </w:t>
      </w:r>
      <w:proofErr w:type="gramStart"/>
      <w:r w:rsidRPr="0095353B">
        <w:rPr>
          <w:color w:val="000000"/>
          <w:sz w:val="20"/>
          <w:szCs w:val="20"/>
        </w:rPr>
        <w:t>со</w:t>
      </w:r>
      <w:proofErr w:type="gramEnd"/>
      <w:r w:rsidRPr="0095353B">
        <w:rPr>
          <w:color w:val="000000"/>
          <w:sz w:val="20"/>
          <w:szCs w:val="20"/>
        </w:rPr>
        <w:t xml:space="preserve"> взрослыми и сверстниками, может соблюдать правила безопасного поведения и личной гигиены;</w:t>
      </w:r>
    </w:p>
    <w:p w:rsidR="00561F1C" w:rsidRPr="0095353B" w:rsidRDefault="00561F1C" w:rsidP="00561F1C">
      <w:pPr>
        <w:pStyle w:val="Default"/>
        <w:ind w:firstLine="709"/>
        <w:jc w:val="both"/>
        <w:rPr>
          <w:sz w:val="20"/>
          <w:szCs w:val="20"/>
        </w:rPr>
      </w:pPr>
      <w:r w:rsidRPr="0095353B">
        <w:rPr>
          <w:sz w:val="20"/>
          <w:szCs w:val="20"/>
        </w:rPr>
        <w:t>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т.п.; ребенок способен к принятию собственных решений, опираясь на свои знания и умения в различных видах деятельности.</w:t>
      </w:r>
    </w:p>
    <w:p w:rsidR="009D2FB2" w:rsidRPr="0095353B" w:rsidRDefault="00D06403" w:rsidP="009D2FB2">
      <w:pPr>
        <w:pStyle w:val="101"/>
        <w:shd w:val="clear" w:color="auto" w:fill="auto"/>
        <w:tabs>
          <w:tab w:val="left" w:pos="678"/>
        </w:tabs>
        <w:spacing w:before="0" w:line="360" w:lineRule="auto"/>
        <w:rPr>
          <w:rFonts w:ascii="Times New Roman" w:hAnsi="Times New Roman" w:cs="Times New Roman"/>
          <w:i w:val="0"/>
          <w:sz w:val="20"/>
          <w:szCs w:val="20"/>
        </w:rPr>
      </w:pPr>
      <w:r w:rsidRPr="0095353B">
        <w:rPr>
          <w:rFonts w:ascii="Times New Roman" w:hAnsi="Times New Roman" w:cs="Times New Roman"/>
          <w:i w:val="0"/>
          <w:sz w:val="20"/>
          <w:szCs w:val="20"/>
        </w:rPr>
        <w:t>2.4.</w:t>
      </w:r>
      <w:r w:rsidR="009D2FB2" w:rsidRPr="0095353B">
        <w:rPr>
          <w:rFonts w:ascii="Times New Roman" w:hAnsi="Times New Roman" w:cs="Times New Roman"/>
          <w:i w:val="0"/>
          <w:sz w:val="20"/>
          <w:szCs w:val="20"/>
        </w:rPr>
        <w:t>Целевые ориентиры на этапе завершения дошкольного образования по обучению детей</w:t>
      </w:r>
      <w:r w:rsidR="00B7739F" w:rsidRPr="0095353B">
        <w:rPr>
          <w:rFonts w:ascii="Times New Roman" w:hAnsi="Times New Roman" w:cs="Times New Roman"/>
          <w:i w:val="0"/>
          <w:sz w:val="20"/>
          <w:szCs w:val="20"/>
        </w:rPr>
        <w:t xml:space="preserve"> татарскому языку.</w:t>
      </w:r>
    </w:p>
    <w:p w:rsidR="009D2FB2" w:rsidRPr="0095353B" w:rsidRDefault="009D2FB2" w:rsidP="009D2FB2">
      <w:pPr>
        <w:ind w:firstLine="708"/>
        <w:jc w:val="both"/>
        <w:rPr>
          <w:sz w:val="20"/>
          <w:szCs w:val="20"/>
        </w:rPr>
      </w:pPr>
      <w:r w:rsidRPr="0095353B">
        <w:rPr>
          <w:sz w:val="20"/>
          <w:szCs w:val="20"/>
        </w:rPr>
        <w:lastRenderedPageBreak/>
        <w:t xml:space="preserve">На этапе завершения дошкольного детства должна быть воспитана  толерантная личность ребенка, уважающая и принимающая  людей другой национальности и их культурные ценности; знающая и любящая природу родного края, сформирована начальная гражданская идентичность. </w:t>
      </w:r>
    </w:p>
    <w:p w:rsidR="009D2FB2" w:rsidRPr="0095353B" w:rsidRDefault="009D2FB2" w:rsidP="009D2FB2">
      <w:pPr>
        <w:jc w:val="both"/>
        <w:rPr>
          <w:b/>
          <w:sz w:val="20"/>
          <w:szCs w:val="20"/>
        </w:rPr>
      </w:pPr>
      <w:r w:rsidRPr="0095353B">
        <w:rPr>
          <w:b/>
          <w:sz w:val="20"/>
          <w:szCs w:val="20"/>
        </w:rPr>
        <w:t>По обучению детей татарскому языку, достижения реального двуязычия в образовательном процессе (реализация УМК):</w:t>
      </w:r>
    </w:p>
    <w:p w:rsidR="009D2FB2" w:rsidRPr="0095353B" w:rsidRDefault="009D2FB2" w:rsidP="009D2FB2">
      <w:pPr>
        <w:pStyle w:val="16"/>
        <w:spacing w:after="0" w:line="240" w:lineRule="auto"/>
        <w:ind w:left="0" w:firstLine="708"/>
        <w:jc w:val="both"/>
        <w:rPr>
          <w:rFonts w:ascii="Times New Roman" w:hAnsi="Times New Roman"/>
          <w:sz w:val="20"/>
          <w:szCs w:val="20"/>
          <w:u w:val="single"/>
          <w:lang w:val="tt-RU"/>
        </w:rPr>
      </w:pPr>
      <w:r w:rsidRPr="0095353B">
        <w:rPr>
          <w:rFonts w:ascii="Times New Roman" w:hAnsi="Times New Roman"/>
          <w:sz w:val="20"/>
          <w:szCs w:val="20"/>
          <w:u w:val="single"/>
          <w:lang w:val="tt-RU"/>
        </w:rPr>
        <w:t>Проект “Минем өем”</w:t>
      </w:r>
    </w:p>
    <w:p w:rsidR="009D2FB2" w:rsidRPr="0095353B" w:rsidRDefault="009D2FB2" w:rsidP="009D2FB2">
      <w:pPr>
        <w:pStyle w:val="af3"/>
        <w:jc w:val="both"/>
        <w:rPr>
          <w:sz w:val="20"/>
          <w:szCs w:val="20"/>
          <w:lang w:val="tt-RU"/>
        </w:rPr>
      </w:pPr>
      <w:r w:rsidRPr="0095353B">
        <w:rPr>
          <w:sz w:val="20"/>
          <w:szCs w:val="20"/>
          <w:lang w:val="tt-RU"/>
        </w:rPr>
        <w:t xml:space="preserve">    Объём словарного запаса  для детей 4-5 лет составляет 62 слова и направлен, в т.ч. на общение детей со взрослыми и сверстниками.</w:t>
      </w:r>
    </w:p>
    <w:p w:rsidR="009D2FB2" w:rsidRPr="0095353B" w:rsidRDefault="009D2FB2" w:rsidP="009D2FB2">
      <w:pPr>
        <w:pStyle w:val="16"/>
        <w:spacing w:after="0" w:line="240" w:lineRule="auto"/>
        <w:ind w:left="0" w:firstLine="708"/>
        <w:jc w:val="both"/>
        <w:rPr>
          <w:rFonts w:ascii="Times New Roman" w:hAnsi="Times New Roman"/>
          <w:sz w:val="20"/>
          <w:szCs w:val="20"/>
          <w:lang w:val="tt-RU"/>
        </w:rPr>
      </w:pPr>
      <w:r w:rsidRPr="0095353B">
        <w:rPr>
          <w:rFonts w:ascii="Times New Roman" w:hAnsi="Times New Roman"/>
          <w:sz w:val="20"/>
          <w:szCs w:val="20"/>
          <w:u w:val="single"/>
          <w:lang w:val="tt-RU"/>
        </w:rPr>
        <w:t>Проект “Уйный- уйный үсәбез”</w:t>
      </w:r>
    </w:p>
    <w:p w:rsidR="009D2FB2" w:rsidRPr="0095353B" w:rsidRDefault="009D2FB2" w:rsidP="009D2FB2">
      <w:pPr>
        <w:pStyle w:val="af3"/>
        <w:jc w:val="both"/>
        <w:rPr>
          <w:sz w:val="20"/>
          <w:szCs w:val="20"/>
          <w:lang w:val="tt-RU"/>
        </w:rPr>
      </w:pPr>
      <w:r w:rsidRPr="0095353B">
        <w:rPr>
          <w:sz w:val="20"/>
          <w:szCs w:val="20"/>
          <w:lang w:val="tt-RU"/>
        </w:rPr>
        <w:t xml:space="preserve">    Объём словарного запаса  для детей 5-6 лет  составляет 62+ 45 слов и  направлен в т.ч. на общение детей на татарском языке.</w:t>
      </w:r>
    </w:p>
    <w:p w:rsidR="009D2FB2" w:rsidRPr="0095353B" w:rsidRDefault="009D2FB2" w:rsidP="009D2FB2">
      <w:pPr>
        <w:pStyle w:val="af3"/>
        <w:jc w:val="both"/>
        <w:rPr>
          <w:sz w:val="20"/>
          <w:szCs w:val="20"/>
          <w:u w:val="single"/>
          <w:lang w:val="tt-RU"/>
        </w:rPr>
      </w:pPr>
      <w:r w:rsidRPr="0095353B">
        <w:rPr>
          <w:sz w:val="20"/>
          <w:szCs w:val="20"/>
          <w:u w:val="single"/>
          <w:lang w:val="tt-RU"/>
        </w:rPr>
        <w:t xml:space="preserve">Проект  “Без инде хәзер зурлар, мәктәпкә илтә юллар” </w:t>
      </w:r>
    </w:p>
    <w:p w:rsidR="009D2FB2" w:rsidRPr="0095353B" w:rsidRDefault="009D2FB2" w:rsidP="009D2FB2">
      <w:pPr>
        <w:pStyle w:val="af3"/>
        <w:jc w:val="both"/>
        <w:rPr>
          <w:sz w:val="20"/>
          <w:szCs w:val="20"/>
          <w:lang w:val="tt-RU"/>
        </w:rPr>
      </w:pPr>
      <w:r w:rsidRPr="0095353B">
        <w:rPr>
          <w:sz w:val="20"/>
          <w:szCs w:val="20"/>
          <w:lang w:val="tt-RU"/>
        </w:rPr>
        <w:t xml:space="preserve">   На этапе завершения дошкольного возраста объём словарного запаса   составляет 167 слов, дети могут вступать в диалог, составляют монологический рассказ.   </w:t>
      </w:r>
    </w:p>
    <w:p w:rsidR="009D2FB2" w:rsidRPr="0095353B" w:rsidRDefault="009D2FB2" w:rsidP="009D2FB2">
      <w:pPr>
        <w:pStyle w:val="Default"/>
        <w:ind w:firstLine="709"/>
        <w:jc w:val="both"/>
        <w:rPr>
          <w:b/>
          <w:sz w:val="20"/>
          <w:szCs w:val="20"/>
          <w:lang w:val="tt-RU"/>
        </w:rPr>
      </w:pPr>
    </w:p>
    <w:p w:rsidR="00561F1C" w:rsidRPr="0095353B" w:rsidRDefault="00B7739F" w:rsidP="00561F1C">
      <w:pPr>
        <w:pStyle w:val="Default"/>
        <w:ind w:firstLine="709"/>
        <w:jc w:val="both"/>
        <w:rPr>
          <w:b/>
          <w:color w:val="auto"/>
          <w:sz w:val="20"/>
          <w:szCs w:val="20"/>
        </w:rPr>
      </w:pPr>
      <w:r w:rsidRPr="0095353B">
        <w:rPr>
          <w:b/>
          <w:color w:val="auto"/>
          <w:sz w:val="20"/>
          <w:szCs w:val="20"/>
        </w:rPr>
        <w:t>2.5</w:t>
      </w:r>
      <w:r w:rsidR="005C79C0" w:rsidRPr="0095353B">
        <w:rPr>
          <w:b/>
          <w:color w:val="auto"/>
          <w:sz w:val="20"/>
          <w:szCs w:val="20"/>
        </w:rPr>
        <w:t xml:space="preserve">. </w:t>
      </w:r>
      <w:r w:rsidR="00561F1C" w:rsidRPr="0095353B">
        <w:rPr>
          <w:b/>
          <w:color w:val="auto"/>
          <w:sz w:val="20"/>
          <w:szCs w:val="20"/>
        </w:rPr>
        <w:t>Карта развития как средство мониторинга становления основных (ключевых)  характеристик развития личности ребенка.</w:t>
      </w:r>
    </w:p>
    <w:p w:rsidR="00C17F3D" w:rsidRDefault="00561F1C" w:rsidP="00561F1C">
      <w:pPr>
        <w:pStyle w:val="Default"/>
        <w:ind w:firstLine="709"/>
        <w:jc w:val="both"/>
        <w:rPr>
          <w:color w:val="auto"/>
          <w:sz w:val="20"/>
          <w:szCs w:val="20"/>
        </w:rPr>
      </w:pPr>
      <w:r w:rsidRPr="0095353B">
        <w:rPr>
          <w:color w:val="auto"/>
          <w:sz w:val="20"/>
          <w:szCs w:val="20"/>
        </w:rPr>
        <w:tab/>
        <w:t>Оценка становления основных (ключевых)  характеристик развития личности ребенка осуществляется с помощью заполнения педагогами карт развития.  Использование карт развития позволяет отметить динамику в развитии отдельных детей и сопоставить результаты каждого ребенка с продвижением группы в целом. Выделенные и включенные в карту развития показатели развития основных (ключевых)  характеристик развития личности ребенка выступают для педагогов в качестве ориентиров, на которые они должны опираться во время ежедневных наблюдений за поведением детей в повседневной жизни, при решении образовательных задач, в свободной деятельности, в ситуациях общения</w:t>
      </w:r>
      <w:r w:rsidR="00C17F3D">
        <w:rPr>
          <w:color w:val="auto"/>
          <w:sz w:val="20"/>
          <w:szCs w:val="20"/>
        </w:rPr>
        <w:t>.</w:t>
      </w:r>
    </w:p>
    <w:p w:rsidR="00561F1C" w:rsidRPr="0095353B" w:rsidRDefault="00561F1C" w:rsidP="00C17F3D">
      <w:pPr>
        <w:pStyle w:val="Default"/>
        <w:ind w:firstLine="709"/>
        <w:jc w:val="both"/>
        <w:rPr>
          <w:color w:val="auto"/>
          <w:sz w:val="20"/>
          <w:szCs w:val="20"/>
        </w:rPr>
      </w:pPr>
      <w:r w:rsidRPr="0095353B">
        <w:rPr>
          <w:color w:val="auto"/>
          <w:sz w:val="20"/>
          <w:szCs w:val="20"/>
        </w:rPr>
        <w:tab/>
        <w:t>Наблюдаемые проявления основных (ключевых)  характеристик развития личности ребенка, которые выделены в качестве показателей их оценки, оцениваются педагогами количественно в зависимости от его возраста, индивидуальных особенностей и ситуации, в которой они проявляются. На основе полученной оценки можно судить не только о соответствии развития характеристик конкретного ребенка возрастным возможностям, т</w:t>
      </w:r>
      <w:proofErr w:type="gramStart"/>
      <w:r w:rsidRPr="0095353B">
        <w:rPr>
          <w:color w:val="auto"/>
          <w:sz w:val="20"/>
          <w:szCs w:val="20"/>
        </w:rPr>
        <w:t>.е</w:t>
      </w:r>
      <w:proofErr w:type="gramEnd"/>
      <w:r w:rsidRPr="0095353B">
        <w:rPr>
          <w:color w:val="auto"/>
          <w:sz w:val="20"/>
          <w:szCs w:val="20"/>
        </w:rPr>
        <w:t xml:space="preserve"> о зоне актуального развития, но и зоне его ближайшего развития, если приводимые в картах возможности еще в полной мере не «принадлежат» ребенку, но устойчиво проявляются в ситуации присутствия взрослого или с его помощью.</w:t>
      </w:r>
    </w:p>
    <w:p w:rsidR="00561F1C" w:rsidRPr="0095353B" w:rsidRDefault="00561F1C" w:rsidP="00561F1C">
      <w:pPr>
        <w:ind w:firstLine="709"/>
        <w:jc w:val="both"/>
        <w:rPr>
          <w:sz w:val="20"/>
          <w:szCs w:val="20"/>
        </w:rPr>
      </w:pPr>
      <w:r w:rsidRPr="0095353B">
        <w:rPr>
          <w:sz w:val="20"/>
          <w:szCs w:val="20"/>
        </w:rPr>
        <w:tab/>
        <w:t>Карты развития ориентированы на то, что в итоге мониторинга на основе наблюдения будет представлена информация об общей картине развития всех детей группы и о месте каждого ребенка в ней.</w:t>
      </w:r>
    </w:p>
    <w:p w:rsidR="00561F1C" w:rsidRPr="0095353B" w:rsidRDefault="00561F1C" w:rsidP="00561F1C">
      <w:pPr>
        <w:pStyle w:val="Default"/>
        <w:ind w:firstLine="709"/>
        <w:jc w:val="both"/>
        <w:rPr>
          <w:color w:val="auto"/>
          <w:sz w:val="20"/>
          <w:szCs w:val="20"/>
        </w:rPr>
      </w:pPr>
      <w:r w:rsidRPr="0095353B">
        <w:rPr>
          <w:color w:val="auto"/>
          <w:sz w:val="20"/>
          <w:szCs w:val="20"/>
        </w:rPr>
        <w:tab/>
      </w:r>
    </w:p>
    <w:p w:rsidR="00561F1C" w:rsidRPr="0095353B" w:rsidRDefault="00561F1C" w:rsidP="00C17F3D">
      <w:pPr>
        <w:ind w:firstLine="709"/>
        <w:jc w:val="both"/>
        <w:rPr>
          <w:sz w:val="20"/>
          <w:szCs w:val="20"/>
        </w:rPr>
      </w:pPr>
      <w:r w:rsidRPr="0095353B">
        <w:rPr>
          <w:sz w:val="20"/>
          <w:szCs w:val="20"/>
        </w:rPr>
        <w:t xml:space="preserve">Периодичность проведения оценки развития основных (ключевых) характеристик позволит оценить динамику их развития у каждого ребенка, что важно для анализа эффективности созданных психолого-педагогических условий, образовательного процесса. Неизменяющийся характер развития основных (ключевых)  характеристик с низкими показателями или динамика регрессивного характера у ребенка требуют взаимодействия педагога с психологом не только для анализа особенностей развития данного ребенка, но и  социальной ситуации развития, характера взаимодействия окружающих с ним. </w:t>
      </w:r>
    </w:p>
    <w:p w:rsidR="00561F1C" w:rsidRPr="0095353B" w:rsidRDefault="00561F1C" w:rsidP="00561F1C">
      <w:pPr>
        <w:rPr>
          <w:b/>
          <w:sz w:val="20"/>
          <w:szCs w:val="20"/>
        </w:rPr>
      </w:pPr>
    </w:p>
    <w:p w:rsidR="00B7739F" w:rsidRPr="0095353B" w:rsidRDefault="00B7739F" w:rsidP="00B7739F">
      <w:pPr>
        <w:jc w:val="center"/>
        <w:rPr>
          <w:b/>
          <w:sz w:val="20"/>
          <w:szCs w:val="20"/>
          <w:lang w:val="tt-RU"/>
        </w:rPr>
      </w:pPr>
      <w:r w:rsidRPr="0095353B">
        <w:rPr>
          <w:b/>
          <w:sz w:val="20"/>
          <w:szCs w:val="20"/>
          <w:lang w:val="tt-RU"/>
        </w:rPr>
        <w:t>2.6.Диагностика усвоения словарно</w:t>
      </w:r>
      <w:r w:rsidR="007B36A1" w:rsidRPr="0095353B">
        <w:rPr>
          <w:b/>
          <w:sz w:val="20"/>
          <w:szCs w:val="20"/>
          <w:lang w:val="tt-RU"/>
        </w:rPr>
        <w:t>го минимума по татарскому языку</w:t>
      </w:r>
    </w:p>
    <w:p w:rsidR="00B7739F" w:rsidRPr="0095353B" w:rsidRDefault="00B7739F" w:rsidP="00B7739F">
      <w:pPr>
        <w:jc w:val="center"/>
        <w:rPr>
          <w:b/>
          <w:sz w:val="20"/>
          <w:szCs w:val="20"/>
          <w:lang w:val="tt-RU"/>
        </w:rPr>
      </w:pPr>
      <w:r w:rsidRPr="0095353B">
        <w:rPr>
          <w:b/>
          <w:sz w:val="20"/>
          <w:szCs w:val="20"/>
          <w:lang w:val="tt-RU"/>
        </w:rPr>
        <w:t xml:space="preserve"> детей дошкольного возраста</w:t>
      </w:r>
    </w:p>
    <w:p w:rsidR="00B7739F" w:rsidRPr="0095353B" w:rsidRDefault="00B7739F" w:rsidP="00B7739F">
      <w:pPr>
        <w:jc w:val="both"/>
        <w:rPr>
          <w:sz w:val="20"/>
          <w:szCs w:val="20"/>
        </w:rPr>
      </w:pPr>
      <w:r w:rsidRPr="0095353B">
        <w:rPr>
          <w:sz w:val="20"/>
          <w:szCs w:val="20"/>
          <w:lang w:val="tt-RU"/>
        </w:rPr>
        <w:t xml:space="preserve">           Проверка усвоения программы производится в начале </w:t>
      </w:r>
      <w:r w:rsidR="00C17F3D">
        <w:rPr>
          <w:sz w:val="20"/>
          <w:szCs w:val="20"/>
          <w:lang w:val="tt-RU"/>
        </w:rPr>
        <w:t xml:space="preserve">и в конце </w:t>
      </w:r>
      <w:r w:rsidRPr="0095353B">
        <w:rPr>
          <w:sz w:val="20"/>
          <w:szCs w:val="20"/>
          <w:lang w:val="tt-RU"/>
        </w:rPr>
        <w:t xml:space="preserve">учебного года, а </w:t>
      </w:r>
      <w:r w:rsidR="00C17F3D">
        <w:rPr>
          <w:sz w:val="20"/>
          <w:szCs w:val="20"/>
          <w:lang w:val="tt-RU"/>
        </w:rPr>
        <w:t xml:space="preserve">в среднем возрасте в конце учебного года. </w:t>
      </w:r>
      <w:r w:rsidR="0096232A">
        <w:rPr>
          <w:sz w:val="20"/>
          <w:szCs w:val="20"/>
          <w:lang w:val="tt-RU"/>
        </w:rPr>
        <w:t>В середине (февраль</w:t>
      </w:r>
      <w:r w:rsidRPr="0095353B">
        <w:rPr>
          <w:sz w:val="20"/>
          <w:szCs w:val="20"/>
          <w:lang w:val="tt-RU"/>
        </w:rPr>
        <w:t>) рекомендуется промежуточная проверка. Проверка проводится с каждым ребенком индивидуально, при итоговых занятиях совместно со всеми детьми. Время проверки не должен превышать 10-15 мин.Задания даются с учетом возрастных особенностей детей и объясняется на русском языке и должны быть интересными и завлекательными. Поверяющий при проверке должнен быть доброжелательным,  подправляет  и помогает ребенку при ответе. Проверку можно проводить с использованием рабочих тетрадей, проекционной техникой, раздаточным материалом. Новый материал не дается. Задания, игры, наглядный материал готовится заранее. Проверяющий на каждое задание ставит баллы. В конце проверки  производится итог баллов.</w:t>
      </w:r>
    </w:p>
    <w:p w:rsidR="00B7739F" w:rsidRPr="0095353B" w:rsidRDefault="00B7739F" w:rsidP="00561F1C">
      <w:pPr>
        <w:rPr>
          <w:b/>
          <w:sz w:val="20"/>
          <w:szCs w:val="20"/>
        </w:rPr>
      </w:pPr>
    </w:p>
    <w:p w:rsidR="00561F1C" w:rsidRPr="0095353B" w:rsidRDefault="00561F1C" w:rsidP="00561F1C">
      <w:pPr>
        <w:jc w:val="center"/>
        <w:rPr>
          <w:b/>
          <w:sz w:val="20"/>
          <w:szCs w:val="20"/>
        </w:rPr>
      </w:pPr>
      <w:r w:rsidRPr="0095353B">
        <w:rPr>
          <w:b/>
          <w:sz w:val="20"/>
          <w:szCs w:val="20"/>
          <w:lang w:val="en-US"/>
        </w:rPr>
        <w:t>II</w:t>
      </w:r>
      <w:r w:rsidRPr="0095353B">
        <w:rPr>
          <w:b/>
          <w:sz w:val="20"/>
          <w:szCs w:val="20"/>
        </w:rPr>
        <w:t>.Содержательный раздел</w:t>
      </w:r>
    </w:p>
    <w:p w:rsidR="00561F1C" w:rsidRPr="0095353B" w:rsidRDefault="00561F1C" w:rsidP="00561F1C">
      <w:pPr>
        <w:jc w:val="both"/>
        <w:rPr>
          <w:b/>
          <w:sz w:val="20"/>
          <w:szCs w:val="20"/>
        </w:rPr>
      </w:pPr>
    </w:p>
    <w:p w:rsidR="00561F1C" w:rsidRPr="0095353B" w:rsidRDefault="00561F1C" w:rsidP="00561F1C">
      <w:pPr>
        <w:pStyle w:val="35"/>
        <w:ind w:left="0" w:firstLine="720"/>
        <w:jc w:val="both"/>
        <w:rPr>
          <w:sz w:val="20"/>
          <w:szCs w:val="20"/>
        </w:rPr>
      </w:pPr>
      <w:r w:rsidRPr="0095353B">
        <w:rPr>
          <w:b/>
          <w:sz w:val="20"/>
          <w:szCs w:val="20"/>
        </w:rPr>
        <w:t>Содержание программы определяется в соответствии с направлениями развития ребенка,</w:t>
      </w:r>
      <w:r w:rsidRPr="0095353B">
        <w:rPr>
          <w:sz w:val="20"/>
          <w:szCs w:val="20"/>
        </w:rPr>
        <w:t xml:space="preserve"> соответствует основным положениям возрастной психологии и дошкольной педагогики и обеспечивает единство воспитательных, развивающих и обучающих целей и задач.</w:t>
      </w:r>
    </w:p>
    <w:p w:rsidR="00561F1C" w:rsidRPr="0095353B" w:rsidRDefault="00561F1C" w:rsidP="00561F1C">
      <w:pPr>
        <w:jc w:val="both"/>
        <w:rPr>
          <w:b/>
          <w:bCs/>
          <w:iCs/>
          <w:color w:val="FF0000"/>
          <w:sz w:val="20"/>
          <w:szCs w:val="20"/>
        </w:rPr>
      </w:pPr>
      <w:r w:rsidRPr="0095353B">
        <w:rPr>
          <w:sz w:val="20"/>
          <w:szCs w:val="20"/>
        </w:rPr>
        <w:t>Воспитание и обучение осуществляется на русском и татарском языке - государственных языках Республики Татарстан.</w:t>
      </w:r>
    </w:p>
    <w:p w:rsidR="00561F1C" w:rsidRPr="0095353B" w:rsidRDefault="00561F1C" w:rsidP="00561F1C">
      <w:pPr>
        <w:jc w:val="both"/>
        <w:rPr>
          <w:b/>
          <w:sz w:val="20"/>
          <w:szCs w:val="20"/>
        </w:rPr>
      </w:pPr>
    </w:p>
    <w:p w:rsidR="00561F1C" w:rsidRPr="0095353B" w:rsidRDefault="00561F1C" w:rsidP="00561F1C">
      <w:pPr>
        <w:jc w:val="both"/>
        <w:rPr>
          <w:b/>
          <w:sz w:val="20"/>
          <w:szCs w:val="20"/>
        </w:rPr>
      </w:pPr>
      <w:r w:rsidRPr="0095353B">
        <w:rPr>
          <w:b/>
          <w:sz w:val="20"/>
          <w:szCs w:val="20"/>
        </w:rPr>
        <w:t>3. Образовательная деятельность в соответствии  с  образовательными областями с учетом используемых в ДОУ программ  и методических пособий, обеспечивающих реализацию данных программ.</w:t>
      </w:r>
    </w:p>
    <w:p w:rsidR="00561F1C" w:rsidRPr="0095353B" w:rsidRDefault="00561F1C" w:rsidP="00561F1C">
      <w:pPr>
        <w:jc w:val="both"/>
        <w:rPr>
          <w:b/>
          <w:sz w:val="20"/>
          <w:szCs w:val="20"/>
        </w:rPr>
      </w:pPr>
    </w:p>
    <w:p w:rsidR="00561F1C" w:rsidRPr="0095353B" w:rsidRDefault="00561F1C" w:rsidP="00561F1C">
      <w:pPr>
        <w:shd w:val="clear" w:color="auto" w:fill="FFFFFF"/>
        <w:ind w:firstLine="648"/>
        <w:jc w:val="both"/>
        <w:rPr>
          <w:color w:val="000000"/>
          <w:sz w:val="20"/>
          <w:szCs w:val="20"/>
        </w:rPr>
      </w:pPr>
      <w:r w:rsidRPr="0095353B">
        <w:rPr>
          <w:color w:val="000000"/>
          <w:sz w:val="20"/>
          <w:szCs w:val="20"/>
        </w:rPr>
        <w:lastRenderedPageBreak/>
        <w:t>Содержание Программы  обеспечивает  развитие личности, мотивации и способностей детей в различных видах деятельности и охватывает следующие структурные единицы, представляющие определенные направления развития и образования детей (далее - образовательные области):</w:t>
      </w:r>
    </w:p>
    <w:p w:rsidR="00561F1C" w:rsidRPr="0095353B" w:rsidRDefault="00561F1C" w:rsidP="00A01F74">
      <w:pPr>
        <w:numPr>
          <w:ilvl w:val="0"/>
          <w:numId w:val="15"/>
        </w:numPr>
        <w:shd w:val="clear" w:color="auto" w:fill="FFFFFF"/>
        <w:jc w:val="both"/>
        <w:rPr>
          <w:color w:val="000000"/>
          <w:sz w:val="20"/>
          <w:szCs w:val="20"/>
        </w:rPr>
      </w:pPr>
      <w:r w:rsidRPr="0095353B">
        <w:rPr>
          <w:color w:val="000000"/>
          <w:sz w:val="20"/>
          <w:szCs w:val="20"/>
        </w:rPr>
        <w:t>социально-коммуникативное развитие;</w:t>
      </w:r>
    </w:p>
    <w:p w:rsidR="00561F1C" w:rsidRPr="0095353B" w:rsidRDefault="00561F1C" w:rsidP="00A01F74">
      <w:pPr>
        <w:numPr>
          <w:ilvl w:val="0"/>
          <w:numId w:val="15"/>
        </w:numPr>
        <w:shd w:val="clear" w:color="auto" w:fill="FFFFFF"/>
        <w:jc w:val="both"/>
        <w:rPr>
          <w:color w:val="000000"/>
          <w:sz w:val="20"/>
          <w:szCs w:val="20"/>
        </w:rPr>
      </w:pPr>
      <w:r w:rsidRPr="0095353B">
        <w:rPr>
          <w:color w:val="000000"/>
          <w:sz w:val="20"/>
          <w:szCs w:val="20"/>
        </w:rPr>
        <w:t>познавательное развитие;</w:t>
      </w:r>
    </w:p>
    <w:p w:rsidR="00561F1C" w:rsidRPr="0095353B" w:rsidRDefault="00561F1C" w:rsidP="00A01F74">
      <w:pPr>
        <w:numPr>
          <w:ilvl w:val="0"/>
          <w:numId w:val="15"/>
        </w:numPr>
        <w:shd w:val="clear" w:color="auto" w:fill="FFFFFF"/>
        <w:jc w:val="both"/>
        <w:rPr>
          <w:color w:val="000000"/>
          <w:sz w:val="20"/>
          <w:szCs w:val="20"/>
        </w:rPr>
      </w:pPr>
      <w:r w:rsidRPr="0095353B">
        <w:rPr>
          <w:color w:val="000000"/>
          <w:sz w:val="20"/>
          <w:szCs w:val="20"/>
        </w:rPr>
        <w:t>речевое развитие;</w:t>
      </w:r>
    </w:p>
    <w:p w:rsidR="00561F1C" w:rsidRPr="0095353B" w:rsidRDefault="00561F1C" w:rsidP="00A01F74">
      <w:pPr>
        <w:numPr>
          <w:ilvl w:val="0"/>
          <w:numId w:val="15"/>
        </w:numPr>
        <w:shd w:val="clear" w:color="auto" w:fill="FFFFFF"/>
        <w:jc w:val="both"/>
        <w:rPr>
          <w:color w:val="000000"/>
          <w:sz w:val="20"/>
          <w:szCs w:val="20"/>
        </w:rPr>
      </w:pPr>
      <w:r w:rsidRPr="0095353B">
        <w:rPr>
          <w:color w:val="000000"/>
          <w:sz w:val="20"/>
          <w:szCs w:val="20"/>
        </w:rPr>
        <w:t>художественно-эстетическое развитие;</w:t>
      </w:r>
    </w:p>
    <w:p w:rsidR="00561F1C" w:rsidRPr="0095353B" w:rsidRDefault="00561F1C" w:rsidP="00A01F74">
      <w:pPr>
        <w:numPr>
          <w:ilvl w:val="0"/>
          <w:numId w:val="15"/>
        </w:numPr>
        <w:shd w:val="clear" w:color="auto" w:fill="FFFFFF"/>
        <w:jc w:val="both"/>
        <w:rPr>
          <w:color w:val="000000"/>
          <w:sz w:val="20"/>
          <w:szCs w:val="20"/>
        </w:rPr>
      </w:pPr>
      <w:r w:rsidRPr="0095353B">
        <w:rPr>
          <w:color w:val="000000"/>
          <w:sz w:val="20"/>
          <w:szCs w:val="20"/>
        </w:rPr>
        <w:t>физическое развитие.</w:t>
      </w:r>
    </w:p>
    <w:p w:rsidR="00561F1C" w:rsidRPr="0095353B" w:rsidRDefault="00561F1C" w:rsidP="00561F1C">
      <w:pPr>
        <w:shd w:val="clear" w:color="auto" w:fill="FFFFFF"/>
        <w:jc w:val="both"/>
        <w:rPr>
          <w:color w:val="000000"/>
          <w:sz w:val="20"/>
          <w:szCs w:val="20"/>
        </w:rPr>
      </w:pPr>
      <w:r w:rsidRPr="0095353B">
        <w:rPr>
          <w:b/>
          <w:color w:val="000000"/>
          <w:sz w:val="20"/>
          <w:szCs w:val="20"/>
        </w:rPr>
        <w:t>Социально-коммуникативное развитие</w:t>
      </w:r>
      <w:r w:rsidRPr="0095353B">
        <w:rPr>
          <w:color w:val="000000"/>
          <w:sz w:val="20"/>
          <w:szCs w:val="20"/>
        </w:rPr>
        <w:t xml:space="preserve"> направлено </w:t>
      </w:r>
      <w:proofErr w:type="gramStart"/>
      <w:r w:rsidRPr="0095353B">
        <w:rPr>
          <w:color w:val="000000"/>
          <w:sz w:val="20"/>
          <w:szCs w:val="20"/>
        </w:rPr>
        <w:t>на</w:t>
      </w:r>
      <w:proofErr w:type="gramEnd"/>
      <w:r w:rsidRPr="0095353B">
        <w:rPr>
          <w:color w:val="000000"/>
          <w:sz w:val="20"/>
          <w:szCs w:val="20"/>
        </w:rPr>
        <w:t>:</w:t>
      </w:r>
    </w:p>
    <w:p w:rsidR="00561F1C" w:rsidRPr="0095353B" w:rsidRDefault="00561F1C" w:rsidP="00A01F74">
      <w:pPr>
        <w:numPr>
          <w:ilvl w:val="0"/>
          <w:numId w:val="16"/>
        </w:numPr>
        <w:shd w:val="clear" w:color="auto" w:fill="FFFFFF"/>
        <w:jc w:val="both"/>
        <w:rPr>
          <w:color w:val="000000"/>
          <w:sz w:val="20"/>
          <w:szCs w:val="20"/>
        </w:rPr>
      </w:pPr>
      <w:r w:rsidRPr="0095353B">
        <w:rPr>
          <w:color w:val="000000"/>
          <w:sz w:val="20"/>
          <w:szCs w:val="20"/>
        </w:rPr>
        <w:t xml:space="preserve">усвоение норм и ценностей, принятых в обществе, включая моральные и нравственные ценности; </w:t>
      </w:r>
    </w:p>
    <w:p w:rsidR="00561F1C" w:rsidRPr="0095353B" w:rsidRDefault="00561F1C" w:rsidP="00A01F74">
      <w:pPr>
        <w:numPr>
          <w:ilvl w:val="0"/>
          <w:numId w:val="16"/>
        </w:numPr>
        <w:shd w:val="clear" w:color="auto" w:fill="FFFFFF"/>
        <w:jc w:val="both"/>
        <w:rPr>
          <w:color w:val="000000"/>
          <w:sz w:val="20"/>
          <w:szCs w:val="20"/>
        </w:rPr>
      </w:pPr>
      <w:r w:rsidRPr="0095353B">
        <w:rPr>
          <w:color w:val="000000"/>
          <w:sz w:val="20"/>
          <w:szCs w:val="20"/>
        </w:rPr>
        <w:t xml:space="preserve">развитие общения и взаимодействия ребенка </w:t>
      </w:r>
      <w:proofErr w:type="gramStart"/>
      <w:r w:rsidRPr="0095353B">
        <w:rPr>
          <w:color w:val="000000"/>
          <w:sz w:val="20"/>
          <w:szCs w:val="20"/>
        </w:rPr>
        <w:t>со</w:t>
      </w:r>
      <w:proofErr w:type="gramEnd"/>
      <w:r w:rsidRPr="0095353B">
        <w:rPr>
          <w:color w:val="000000"/>
          <w:sz w:val="20"/>
          <w:szCs w:val="20"/>
        </w:rPr>
        <w:t xml:space="preserve"> взрослыми и сверстниками; </w:t>
      </w:r>
    </w:p>
    <w:p w:rsidR="00561F1C" w:rsidRPr="0095353B" w:rsidRDefault="00561F1C" w:rsidP="00A01F74">
      <w:pPr>
        <w:numPr>
          <w:ilvl w:val="0"/>
          <w:numId w:val="16"/>
        </w:numPr>
        <w:shd w:val="clear" w:color="auto" w:fill="FFFFFF"/>
        <w:jc w:val="both"/>
        <w:rPr>
          <w:color w:val="000000"/>
          <w:sz w:val="20"/>
          <w:szCs w:val="20"/>
        </w:rPr>
      </w:pPr>
      <w:r w:rsidRPr="0095353B">
        <w:rPr>
          <w:color w:val="000000"/>
          <w:sz w:val="20"/>
          <w:szCs w:val="20"/>
        </w:rPr>
        <w:t xml:space="preserve">становление самостоятельности, целенаправленности и </w:t>
      </w:r>
      <w:proofErr w:type="spellStart"/>
      <w:r w:rsidRPr="0095353B">
        <w:rPr>
          <w:color w:val="000000"/>
          <w:sz w:val="20"/>
          <w:szCs w:val="20"/>
        </w:rPr>
        <w:t>саморегуляции</w:t>
      </w:r>
      <w:proofErr w:type="spellEnd"/>
      <w:r w:rsidRPr="0095353B">
        <w:rPr>
          <w:color w:val="000000"/>
          <w:sz w:val="20"/>
          <w:szCs w:val="20"/>
        </w:rPr>
        <w:t xml:space="preserve">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организации; </w:t>
      </w:r>
    </w:p>
    <w:p w:rsidR="00561F1C" w:rsidRPr="0095353B" w:rsidRDefault="00561F1C" w:rsidP="00A01F74">
      <w:pPr>
        <w:numPr>
          <w:ilvl w:val="0"/>
          <w:numId w:val="16"/>
        </w:numPr>
        <w:shd w:val="clear" w:color="auto" w:fill="FFFFFF"/>
        <w:jc w:val="both"/>
        <w:rPr>
          <w:color w:val="000000"/>
          <w:sz w:val="20"/>
          <w:szCs w:val="20"/>
        </w:rPr>
      </w:pPr>
      <w:r w:rsidRPr="0095353B">
        <w:rPr>
          <w:color w:val="000000"/>
          <w:sz w:val="20"/>
          <w:szCs w:val="20"/>
        </w:rPr>
        <w:t xml:space="preserve">формирование позитивных установок к различным видам труда и творчества; </w:t>
      </w:r>
    </w:p>
    <w:p w:rsidR="00561F1C" w:rsidRPr="0095353B" w:rsidRDefault="00561F1C" w:rsidP="00A01F74">
      <w:pPr>
        <w:numPr>
          <w:ilvl w:val="0"/>
          <w:numId w:val="16"/>
        </w:numPr>
        <w:shd w:val="clear" w:color="auto" w:fill="FFFFFF"/>
        <w:jc w:val="both"/>
        <w:rPr>
          <w:color w:val="000000"/>
          <w:sz w:val="20"/>
          <w:szCs w:val="20"/>
        </w:rPr>
      </w:pPr>
      <w:r w:rsidRPr="0095353B">
        <w:rPr>
          <w:color w:val="000000"/>
          <w:sz w:val="20"/>
          <w:szCs w:val="20"/>
        </w:rPr>
        <w:t>формирование основ безопасного поведения в быту, социуме, природе.</w:t>
      </w:r>
    </w:p>
    <w:p w:rsidR="00561F1C" w:rsidRPr="0095353B" w:rsidRDefault="00561F1C" w:rsidP="00561F1C">
      <w:pPr>
        <w:shd w:val="clear" w:color="auto" w:fill="FFFFFF"/>
        <w:ind w:firstLine="288"/>
        <w:jc w:val="both"/>
        <w:rPr>
          <w:b/>
          <w:color w:val="000000"/>
          <w:sz w:val="20"/>
          <w:szCs w:val="20"/>
        </w:rPr>
      </w:pPr>
    </w:p>
    <w:p w:rsidR="00561F1C" w:rsidRPr="0095353B" w:rsidRDefault="00561F1C" w:rsidP="00561F1C">
      <w:pPr>
        <w:ind w:firstLine="709"/>
        <w:jc w:val="both"/>
        <w:rPr>
          <w:sz w:val="20"/>
          <w:szCs w:val="20"/>
        </w:rPr>
      </w:pPr>
      <w:r w:rsidRPr="0095353B">
        <w:rPr>
          <w:b/>
          <w:bCs/>
          <w:sz w:val="20"/>
          <w:szCs w:val="20"/>
        </w:rPr>
        <w:t xml:space="preserve">Освоение первоначальных представлений социального характера и включение детей в систему социальных отношений  </w:t>
      </w:r>
      <w:r w:rsidRPr="0095353B">
        <w:rPr>
          <w:sz w:val="20"/>
          <w:szCs w:val="20"/>
        </w:rPr>
        <w:t>через решение следующих задач:</w:t>
      </w:r>
    </w:p>
    <w:p w:rsidR="00561F1C" w:rsidRPr="0095353B" w:rsidRDefault="00561F1C" w:rsidP="00561F1C">
      <w:pPr>
        <w:ind w:firstLine="709"/>
        <w:jc w:val="both"/>
        <w:rPr>
          <w:sz w:val="20"/>
          <w:szCs w:val="20"/>
        </w:rPr>
      </w:pPr>
      <w:r w:rsidRPr="0095353B">
        <w:rPr>
          <w:sz w:val="20"/>
          <w:szCs w:val="20"/>
        </w:rPr>
        <w:t>– развитие игровой деятельности детей;</w:t>
      </w:r>
    </w:p>
    <w:p w:rsidR="00561F1C" w:rsidRPr="0095353B" w:rsidRDefault="00561F1C" w:rsidP="00561F1C">
      <w:pPr>
        <w:ind w:firstLine="709"/>
        <w:jc w:val="both"/>
        <w:rPr>
          <w:sz w:val="20"/>
          <w:szCs w:val="20"/>
        </w:rPr>
      </w:pPr>
      <w:r w:rsidRPr="0095353B">
        <w:rPr>
          <w:sz w:val="20"/>
          <w:szCs w:val="20"/>
        </w:rPr>
        <w:t>– приобщение к элементарным общепринятым  нормам и правилам взаимоотношения со сверстниками и взрослыми (в том числе моральным);</w:t>
      </w:r>
    </w:p>
    <w:p w:rsidR="00561F1C" w:rsidRPr="0095353B" w:rsidRDefault="00561F1C" w:rsidP="00561F1C">
      <w:pPr>
        <w:ind w:firstLine="709"/>
        <w:jc w:val="both"/>
        <w:rPr>
          <w:sz w:val="20"/>
          <w:szCs w:val="20"/>
        </w:rPr>
      </w:pPr>
      <w:r w:rsidRPr="0095353B">
        <w:rPr>
          <w:sz w:val="20"/>
          <w:szCs w:val="20"/>
        </w:rPr>
        <w:t xml:space="preserve">– формирование </w:t>
      </w:r>
      <w:proofErr w:type="spellStart"/>
      <w:r w:rsidRPr="0095353B">
        <w:rPr>
          <w:sz w:val="20"/>
          <w:szCs w:val="20"/>
        </w:rPr>
        <w:t>гендерной</w:t>
      </w:r>
      <w:proofErr w:type="spellEnd"/>
      <w:r w:rsidRPr="0095353B">
        <w:rPr>
          <w:sz w:val="20"/>
          <w:szCs w:val="20"/>
        </w:rPr>
        <w:t>, семейной, гражданской принадлежности, патриотических чувств, чувства принадлежности к мировому сообществу.</w:t>
      </w:r>
    </w:p>
    <w:p w:rsidR="00561F1C" w:rsidRPr="0095353B" w:rsidRDefault="00561F1C" w:rsidP="00561F1C">
      <w:pPr>
        <w:ind w:firstLine="709"/>
        <w:jc w:val="both"/>
        <w:rPr>
          <w:sz w:val="20"/>
          <w:szCs w:val="20"/>
        </w:rPr>
      </w:pPr>
      <w:r w:rsidRPr="0095353B">
        <w:rPr>
          <w:b/>
          <w:bCs/>
          <w:sz w:val="20"/>
          <w:szCs w:val="20"/>
        </w:rPr>
        <w:t>Формирование основ безопасности собственной жизнедеятельности и формирование предпосылок экологического сознания (безопасности окружающего мира)</w:t>
      </w:r>
    </w:p>
    <w:p w:rsidR="00561F1C" w:rsidRPr="0095353B" w:rsidRDefault="00561F1C" w:rsidP="00561F1C">
      <w:pPr>
        <w:rPr>
          <w:sz w:val="20"/>
          <w:szCs w:val="20"/>
        </w:rPr>
      </w:pPr>
      <w:r w:rsidRPr="0095353B">
        <w:rPr>
          <w:b/>
          <w:bCs/>
          <w:sz w:val="20"/>
          <w:szCs w:val="20"/>
        </w:rPr>
        <w:t> </w:t>
      </w:r>
      <w:r w:rsidRPr="0095353B">
        <w:rPr>
          <w:sz w:val="20"/>
          <w:szCs w:val="20"/>
        </w:rPr>
        <w:t>через решение следующих задач:</w:t>
      </w:r>
    </w:p>
    <w:p w:rsidR="00561F1C" w:rsidRPr="0095353B" w:rsidRDefault="00561F1C" w:rsidP="00561F1C">
      <w:pPr>
        <w:ind w:firstLine="709"/>
        <w:jc w:val="both"/>
        <w:rPr>
          <w:sz w:val="20"/>
          <w:szCs w:val="20"/>
        </w:rPr>
      </w:pPr>
      <w:r w:rsidRPr="0095353B">
        <w:rPr>
          <w:sz w:val="20"/>
          <w:szCs w:val="20"/>
        </w:rPr>
        <w:t>– формирование представлений об опасных  для человека и окружающего мира природы ситуациях и способах поведения в них;</w:t>
      </w:r>
    </w:p>
    <w:p w:rsidR="00561F1C" w:rsidRPr="0095353B" w:rsidRDefault="00561F1C" w:rsidP="00561F1C">
      <w:pPr>
        <w:ind w:firstLine="709"/>
        <w:jc w:val="both"/>
        <w:rPr>
          <w:sz w:val="20"/>
          <w:szCs w:val="20"/>
        </w:rPr>
      </w:pPr>
      <w:r w:rsidRPr="0095353B">
        <w:rPr>
          <w:sz w:val="20"/>
          <w:szCs w:val="20"/>
        </w:rPr>
        <w:t>– приобщение к  правилам безопасного для человека и окружающего мира природы поведения;</w:t>
      </w:r>
    </w:p>
    <w:p w:rsidR="00561F1C" w:rsidRPr="0095353B" w:rsidRDefault="00561F1C" w:rsidP="00561F1C">
      <w:pPr>
        <w:ind w:firstLine="709"/>
        <w:jc w:val="both"/>
        <w:rPr>
          <w:sz w:val="20"/>
          <w:szCs w:val="20"/>
        </w:rPr>
      </w:pPr>
      <w:r w:rsidRPr="0095353B">
        <w:rPr>
          <w:sz w:val="20"/>
          <w:szCs w:val="20"/>
        </w:rPr>
        <w:t>– передачу детям знаний о правилах безопасности дорожного движения в качестве пешехода и пассажира транспортного средства;</w:t>
      </w:r>
    </w:p>
    <w:p w:rsidR="00561F1C" w:rsidRPr="0095353B" w:rsidRDefault="00561F1C" w:rsidP="00561F1C">
      <w:pPr>
        <w:ind w:firstLine="709"/>
        <w:jc w:val="both"/>
        <w:rPr>
          <w:sz w:val="20"/>
          <w:szCs w:val="20"/>
        </w:rPr>
      </w:pPr>
      <w:r w:rsidRPr="0095353B">
        <w:rPr>
          <w:sz w:val="20"/>
          <w:szCs w:val="20"/>
        </w:rPr>
        <w:t>– формирование осторожного и осмотрительного отношения к потенциально опасным для человека и окружающего мира природы ситуациям.</w:t>
      </w:r>
    </w:p>
    <w:p w:rsidR="00561F1C" w:rsidRPr="0095353B" w:rsidRDefault="00561F1C" w:rsidP="00561F1C">
      <w:pPr>
        <w:rPr>
          <w:sz w:val="20"/>
          <w:szCs w:val="20"/>
        </w:rPr>
      </w:pPr>
      <w:r w:rsidRPr="0095353B">
        <w:rPr>
          <w:b/>
          <w:bCs/>
          <w:sz w:val="20"/>
          <w:szCs w:val="20"/>
        </w:rPr>
        <w:t xml:space="preserve">Формирование положительного отношения к труду </w:t>
      </w:r>
      <w:r w:rsidRPr="0095353B">
        <w:rPr>
          <w:sz w:val="20"/>
          <w:szCs w:val="20"/>
        </w:rPr>
        <w:t>через решение следующих задач:</w:t>
      </w:r>
    </w:p>
    <w:p w:rsidR="00561F1C" w:rsidRPr="0095353B" w:rsidRDefault="00561F1C" w:rsidP="00561F1C">
      <w:pPr>
        <w:ind w:firstLine="709"/>
        <w:jc w:val="both"/>
        <w:rPr>
          <w:sz w:val="20"/>
          <w:szCs w:val="20"/>
        </w:rPr>
      </w:pPr>
      <w:r w:rsidRPr="0095353B">
        <w:rPr>
          <w:sz w:val="20"/>
          <w:szCs w:val="20"/>
        </w:rPr>
        <w:t>– развитие трудовой деятельности;</w:t>
      </w:r>
    </w:p>
    <w:p w:rsidR="00561F1C" w:rsidRPr="0095353B" w:rsidRDefault="00561F1C" w:rsidP="00561F1C">
      <w:pPr>
        <w:ind w:firstLine="709"/>
        <w:jc w:val="both"/>
        <w:rPr>
          <w:sz w:val="20"/>
          <w:szCs w:val="20"/>
        </w:rPr>
      </w:pPr>
      <w:r w:rsidRPr="0095353B">
        <w:rPr>
          <w:sz w:val="20"/>
          <w:szCs w:val="20"/>
        </w:rPr>
        <w:t>– воспитание ценностного отношения к собственному труду, труду других людей и его результатам;</w:t>
      </w:r>
    </w:p>
    <w:p w:rsidR="00561F1C" w:rsidRPr="0095353B" w:rsidRDefault="00561F1C" w:rsidP="00561F1C">
      <w:pPr>
        <w:shd w:val="clear" w:color="auto" w:fill="FFFFFF"/>
        <w:jc w:val="both"/>
        <w:rPr>
          <w:sz w:val="20"/>
          <w:szCs w:val="20"/>
        </w:rPr>
      </w:pPr>
      <w:r w:rsidRPr="0095353B">
        <w:rPr>
          <w:sz w:val="20"/>
          <w:szCs w:val="20"/>
        </w:rPr>
        <w:t>– формирование первичных представлений о труде взрослых, его роли в обществе и жизни каждого человека.</w:t>
      </w:r>
    </w:p>
    <w:p w:rsidR="005D53F8" w:rsidRPr="0095353B" w:rsidRDefault="005D53F8" w:rsidP="005D53F8">
      <w:pPr>
        <w:widowControl w:val="0"/>
        <w:spacing w:after="293" w:line="360" w:lineRule="auto"/>
        <w:rPr>
          <w:color w:val="000000"/>
          <w:sz w:val="20"/>
          <w:szCs w:val="20"/>
          <w:lang w:bidi="ru-RU"/>
        </w:rPr>
      </w:pPr>
      <w:r w:rsidRPr="0095353B">
        <w:rPr>
          <w:color w:val="000000"/>
          <w:sz w:val="20"/>
          <w:szCs w:val="20"/>
          <w:lang w:bidi="ru-RU"/>
        </w:rPr>
        <w:t>формирование готовности к совместной деятельности со сверстниками</w:t>
      </w:r>
      <w:bookmarkStart w:id="2" w:name="bookmark41"/>
    </w:p>
    <w:p w:rsidR="005D53F8" w:rsidRPr="0095353B" w:rsidRDefault="005D53F8" w:rsidP="00944C02">
      <w:pPr>
        <w:widowControl w:val="0"/>
        <w:spacing w:after="293"/>
        <w:jc w:val="both"/>
        <w:rPr>
          <w:color w:val="FF0000"/>
          <w:sz w:val="20"/>
          <w:szCs w:val="20"/>
          <w:lang w:bidi="ru-RU"/>
        </w:rPr>
      </w:pPr>
      <w:r w:rsidRPr="0095353B">
        <w:rPr>
          <w:b/>
          <w:bCs/>
          <w:color w:val="000000"/>
          <w:sz w:val="20"/>
          <w:szCs w:val="20"/>
          <w:lang w:bidi="ru-RU"/>
        </w:rPr>
        <w:t>Задачи социально-коммуникативного развития с учетом регионального компонента</w:t>
      </w:r>
      <w:bookmarkEnd w:id="2"/>
      <w:r w:rsidRPr="0095353B">
        <w:rPr>
          <w:color w:val="000000"/>
          <w:sz w:val="20"/>
          <w:szCs w:val="20"/>
          <w:lang w:bidi="ru-RU"/>
        </w:rPr>
        <w:t xml:space="preserve">                                                                                                              развитие игровой деятельности, в которой отражается окружающая действительность РТ, мир взрослых людей, формирование представлений о труде, профессиях взрослых нефтяников; детей других национальностей народов Поволжья, родной природы, общественной жизни</w:t>
      </w:r>
      <w:proofErr w:type="gramStart"/>
      <w:r w:rsidRPr="0095353B">
        <w:rPr>
          <w:color w:val="000000"/>
          <w:sz w:val="20"/>
          <w:szCs w:val="20"/>
          <w:lang w:bidi="ru-RU"/>
        </w:rPr>
        <w:t>.</w:t>
      </w:r>
      <w:proofErr w:type="gramEnd"/>
      <w:r w:rsidRPr="0095353B">
        <w:rPr>
          <w:color w:val="000000"/>
          <w:sz w:val="20"/>
          <w:szCs w:val="20"/>
          <w:lang w:bidi="ru-RU"/>
        </w:rPr>
        <w:t xml:space="preserve">                                                 - </w:t>
      </w:r>
      <w:proofErr w:type="gramStart"/>
      <w:r w:rsidRPr="0095353B">
        <w:rPr>
          <w:color w:val="000000"/>
          <w:sz w:val="20"/>
          <w:szCs w:val="20"/>
          <w:lang w:bidi="ru-RU"/>
        </w:rPr>
        <w:t>о</w:t>
      </w:r>
      <w:proofErr w:type="gramEnd"/>
      <w:r w:rsidRPr="0095353B">
        <w:rPr>
          <w:color w:val="000000"/>
          <w:sz w:val="20"/>
          <w:szCs w:val="20"/>
          <w:lang w:bidi="ru-RU"/>
        </w:rPr>
        <w:t>беспечение безопасности детей дошкольного возраста на улицах и дорогах родного села, ближайших городов.</w:t>
      </w:r>
    </w:p>
    <w:p w:rsidR="005D53F8" w:rsidRPr="0095353B" w:rsidRDefault="005D53F8" w:rsidP="00561F1C">
      <w:pPr>
        <w:shd w:val="clear" w:color="auto" w:fill="FFFFFF"/>
        <w:jc w:val="both"/>
        <w:rPr>
          <w:b/>
          <w:color w:val="000000"/>
          <w:sz w:val="20"/>
          <w:szCs w:val="20"/>
        </w:rPr>
      </w:pPr>
    </w:p>
    <w:p w:rsidR="00561F1C" w:rsidRPr="0095353B" w:rsidRDefault="00561F1C" w:rsidP="00561F1C">
      <w:pPr>
        <w:shd w:val="clear" w:color="auto" w:fill="FFFFFF"/>
        <w:jc w:val="both"/>
        <w:rPr>
          <w:b/>
          <w:color w:val="000000"/>
          <w:sz w:val="20"/>
          <w:szCs w:val="20"/>
        </w:rPr>
      </w:pPr>
    </w:p>
    <w:p w:rsidR="00561F1C" w:rsidRPr="0095353B" w:rsidRDefault="00561F1C" w:rsidP="00561F1C">
      <w:pPr>
        <w:jc w:val="both"/>
        <w:rPr>
          <w:sz w:val="20"/>
          <w:szCs w:val="20"/>
        </w:rPr>
      </w:pPr>
    </w:p>
    <w:p w:rsidR="00561F1C" w:rsidRPr="0095353B" w:rsidRDefault="00561F1C" w:rsidP="00561F1C">
      <w:pPr>
        <w:shd w:val="clear" w:color="auto" w:fill="FFFFFF"/>
        <w:jc w:val="both"/>
        <w:rPr>
          <w:color w:val="000000"/>
          <w:sz w:val="20"/>
          <w:szCs w:val="20"/>
        </w:rPr>
      </w:pPr>
      <w:r w:rsidRPr="0095353B">
        <w:rPr>
          <w:b/>
          <w:color w:val="000000"/>
          <w:sz w:val="20"/>
          <w:szCs w:val="20"/>
        </w:rPr>
        <w:t>Познавательное развитие</w:t>
      </w:r>
      <w:r w:rsidRPr="0095353B">
        <w:rPr>
          <w:color w:val="000000"/>
          <w:sz w:val="20"/>
          <w:szCs w:val="20"/>
        </w:rPr>
        <w:t xml:space="preserve"> предполагает:</w:t>
      </w:r>
    </w:p>
    <w:p w:rsidR="00561F1C" w:rsidRPr="0095353B" w:rsidRDefault="00561F1C" w:rsidP="00A01F74">
      <w:pPr>
        <w:numPr>
          <w:ilvl w:val="0"/>
          <w:numId w:val="17"/>
        </w:numPr>
        <w:shd w:val="clear" w:color="auto" w:fill="FFFFFF"/>
        <w:jc w:val="both"/>
        <w:rPr>
          <w:color w:val="000000"/>
          <w:sz w:val="20"/>
          <w:szCs w:val="20"/>
        </w:rPr>
      </w:pPr>
      <w:r w:rsidRPr="0095353B">
        <w:rPr>
          <w:color w:val="000000"/>
          <w:sz w:val="20"/>
          <w:szCs w:val="20"/>
        </w:rPr>
        <w:t xml:space="preserve">развитие интересов детей, любознательности и познавательной мотивации; </w:t>
      </w:r>
    </w:p>
    <w:p w:rsidR="00561F1C" w:rsidRPr="0095353B" w:rsidRDefault="00561F1C" w:rsidP="00A01F74">
      <w:pPr>
        <w:numPr>
          <w:ilvl w:val="0"/>
          <w:numId w:val="17"/>
        </w:numPr>
        <w:shd w:val="clear" w:color="auto" w:fill="FFFFFF"/>
        <w:jc w:val="both"/>
        <w:rPr>
          <w:color w:val="000000"/>
          <w:sz w:val="20"/>
          <w:szCs w:val="20"/>
        </w:rPr>
      </w:pPr>
      <w:r w:rsidRPr="0095353B">
        <w:rPr>
          <w:color w:val="000000"/>
          <w:sz w:val="20"/>
          <w:szCs w:val="20"/>
        </w:rPr>
        <w:t xml:space="preserve">формирование познавательных действий, становление сознания; </w:t>
      </w:r>
    </w:p>
    <w:p w:rsidR="00561F1C" w:rsidRPr="0095353B" w:rsidRDefault="00561F1C" w:rsidP="00A01F74">
      <w:pPr>
        <w:numPr>
          <w:ilvl w:val="0"/>
          <w:numId w:val="17"/>
        </w:numPr>
        <w:shd w:val="clear" w:color="auto" w:fill="FFFFFF"/>
        <w:jc w:val="both"/>
        <w:rPr>
          <w:color w:val="000000"/>
          <w:sz w:val="20"/>
          <w:szCs w:val="20"/>
        </w:rPr>
      </w:pPr>
      <w:r w:rsidRPr="0095353B">
        <w:rPr>
          <w:color w:val="000000"/>
          <w:sz w:val="20"/>
          <w:szCs w:val="20"/>
        </w:rPr>
        <w:t xml:space="preserve">развитие воображения и творческой активности; </w:t>
      </w:r>
    </w:p>
    <w:p w:rsidR="00561F1C" w:rsidRPr="0095353B" w:rsidRDefault="00561F1C" w:rsidP="00A01F74">
      <w:pPr>
        <w:numPr>
          <w:ilvl w:val="0"/>
          <w:numId w:val="17"/>
        </w:numPr>
        <w:shd w:val="clear" w:color="auto" w:fill="FFFFFF"/>
        <w:jc w:val="both"/>
        <w:rPr>
          <w:color w:val="000000"/>
          <w:sz w:val="20"/>
          <w:szCs w:val="20"/>
        </w:rPr>
      </w:pPr>
      <w:proofErr w:type="gramStart"/>
      <w:r w:rsidRPr="0095353B">
        <w:rPr>
          <w:color w:val="000000"/>
          <w:sz w:val="20"/>
          <w:szCs w:val="20"/>
        </w:rPr>
        <w:t>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w:t>
      </w:r>
      <w:proofErr w:type="gramEnd"/>
    </w:p>
    <w:p w:rsidR="00561F1C" w:rsidRPr="0095353B" w:rsidRDefault="00561F1C" w:rsidP="00A01F74">
      <w:pPr>
        <w:numPr>
          <w:ilvl w:val="0"/>
          <w:numId w:val="17"/>
        </w:numPr>
        <w:shd w:val="clear" w:color="auto" w:fill="FFFFFF"/>
        <w:jc w:val="both"/>
        <w:rPr>
          <w:color w:val="000000"/>
          <w:sz w:val="20"/>
          <w:szCs w:val="20"/>
        </w:rPr>
      </w:pPr>
      <w:r w:rsidRPr="0095353B">
        <w:rPr>
          <w:color w:val="000000"/>
          <w:sz w:val="20"/>
          <w:szCs w:val="20"/>
        </w:rPr>
        <w:t xml:space="preserve">о малой родине и Отечестве, представлений о </w:t>
      </w:r>
      <w:proofErr w:type="spellStart"/>
      <w:r w:rsidRPr="0095353B">
        <w:rPr>
          <w:color w:val="000000"/>
          <w:sz w:val="20"/>
          <w:szCs w:val="20"/>
        </w:rPr>
        <w:t>социокультурных</w:t>
      </w:r>
      <w:proofErr w:type="spellEnd"/>
      <w:r w:rsidRPr="0095353B">
        <w:rPr>
          <w:color w:val="000000"/>
          <w:sz w:val="20"/>
          <w:szCs w:val="20"/>
        </w:rPr>
        <w:t xml:space="preserve">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народов мира.</w:t>
      </w:r>
    </w:p>
    <w:p w:rsidR="00561F1C" w:rsidRPr="0095353B" w:rsidRDefault="00561F1C" w:rsidP="00561F1C">
      <w:pPr>
        <w:shd w:val="clear" w:color="auto" w:fill="FFFFFF"/>
        <w:ind w:left="1065"/>
        <w:jc w:val="both"/>
        <w:rPr>
          <w:color w:val="000000"/>
          <w:sz w:val="20"/>
          <w:szCs w:val="20"/>
        </w:rPr>
      </w:pPr>
    </w:p>
    <w:p w:rsidR="00561F1C" w:rsidRPr="0095353B" w:rsidRDefault="00561F1C" w:rsidP="00561F1C">
      <w:pPr>
        <w:rPr>
          <w:sz w:val="20"/>
          <w:szCs w:val="20"/>
        </w:rPr>
      </w:pPr>
      <w:r w:rsidRPr="0095353B">
        <w:rPr>
          <w:b/>
          <w:bCs/>
          <w:sz w:val="20"/>
          <w:szCs w:val="20"/>
        </w:rPr>
        <w:lastRenderedPageBreak/>
        <w:t xml:space="preserve">Развитие у детей познавательных интересов, интеллектуальное развитие детей </w:t>
      </w:r>
      <w:r w:rsidRPr="0095353B">
        <w:rPr>
          <w:sz w:val="20"/>
          <w:szCs w:val="20"/>
        </w:rPr>
        <w:t>через решение следующих задач:</w:t>
      </w:r>
    </w:p>
    <w:p w:rsidR="00561F1C" w:rsidRPr="0095353B" w:rsidRDefault="00561F1C" w:rsidP="00561F1C">
      <w:pPr>
        <w:ind w:firstLine="709"/>
        <w:jc w:val="both"/>
        <w:rPr>
          <w:sz w:val="20"/>
          <w:szCs w:val="20"/>
        </w:rPr>
      </w:pPr>
      <w:r w:rsidRPr="0095353B">
        <w:rPr>
          <w:sz w:val="20"/>
          <w:szCs w:val="20"/>
        </w:rPr>
        <w:t>– сенсорное развитие;</w:t>
      </w:r>
    </w:p>
    <w:p w:rsidR="00561F1C" w:rsidRPr="0095353B" w:rsidRDefault="00561F1C" w:rsidP="00561F1C">
      <w:pPr>
        <w:ind w:firstLine="709"/>
        <w:jc w:val="both"/>
        <w:rPr>
          <w:sz w:val="20"/>
          <w:szCs w:val="20"/>
        </w:rPr>
      </w:pPr>
      <w:r w:rsidRPr="0095353B">
        <w:rPr>
          <w:sz w:val="20"/>
          <w:szCs w:val="20"/>
        </w:rPr>
        <w:t>– развитие познавательно-исследовательской и продуктивной (конструктивной) деятельности;</w:t>
      </w:r>
    </w:p>
    <w:p w:rsidR="00561F1C" w:rsidRPr="0095353B" w:rsidRDefault="00561F1C" w:rsidP="00561F1C">
      <w:pPr>
        <w:ind w:firstLine="709"/>
        <w:jc w:val="both"/>
        <w:rPr>
          <w:sz w:val="20"/>
          <w:szCs w:val="20"/>
        </w:rPr>
      </w:pPr>
      <w:r w:rsidRPr="0095353B">
        <w:rPr>
          <w:sz w:val="20"/>
          <w:szCs w:val="20"/>
        </w:rPr>
        <w:t>– формирование элементарных математических представлений;</w:t>
      </w:r>
    </w:p>
    <w:p w:rsidR="00561F1C" w:rsidRPr="0095353B" w:rsidRDefault="00561F1C" w:rsidP="00561F1C">
      <w:pPr>
        <w:ind w:firstLine="709"/>
        <w:jc w:val="both"/>
        <w:rPr>
          <w:sz w:val="20"/>
          <w:szCs w:val="20"/>
        </w:rPr>
      </w:pPr>
      <w:r w:rsidRPr="0095353B">
        <w:rPr>
          <w:sz w:val="20"/>
          <w:szCs w:val="20"/>
        </w:rPr>
        <w:t>– формирование целостной картины мира, расширение кругозора детей.</w:t>
      </w:r>
    </w:p>
    <w:p w:rsidR="00B24AA5" w:rsidRPr="0095353B" w:rsidRDefault="00B24AA5" w:rsidP="00B24AA5">
      <w:pPr>
        <w:widowControl w:val="0"/>
        <w:spacing w:line="360" w:lineRule="auto"/>
        <w:rPr>
          <w:b/>
          <w:color w:val="000000"/>
          <w:sz w:val="20"/>
          <w:szCs w:val="20"/>
          <w:lang w:bidi="ru-RU"/>
        </w:rPr>
      </w:pPr>
      <w:r w:rsidRPr="0095353B">
        <w:rPr>
          <w:b/>
          <w:color w:val="000000"/>
          <w:sz w:val="20"/>
          <w:szCs w:val="20"/>
          <w:lang w:bidi="ru-RU"/>
        </w:rPr>
        <w:t>Основными задачами в познавательно-речевом развитии детей с учетом национально - регионального компонента являются:</w:t>
      </w:r>
    </w:p>
    <w:p w:rsidR="00B24AA5" w:rsidRPr="0095353B" w:rsidRDefault="00B24AA5" w:rsidP="00B24AA5">
      <w:pPr>
        <w:widowControl w:val="0"/>
        <w:rPr>
          <w:color w:val="000000"/>
          <w:sz w:val="20"/>
          <w:szCs w:val="20"/>
          <w:lang w:bidi="ru-RU"/>
        </w:rPr>
      </w:pPr>
      <w:r w:rsidRPr="0095353B">
        <w:rPr>
          <w:color w:val="000000"/>
          <w:sz w:val="20"/>
          <w:szCs w:val="20"/>
          <w:lang w:bidi="ru-RU"/>
        </w:rPr>
        <w:t>-воспитание познавательного интереса и чувств восхищения результатами культурного творчества представителей разных народов, проживающих в респу</w:t>
      </w:r>
      <w:r w:rsidR="002D221E">
        <w:rPr>
          <w:color w:val="000000"/>
          <w:sz w:val="20"/>
          <w:szCs w:val="20"/>
          <w:lang w:bidi="ru-RU"/>
        </w:rPr>
        <w:t xml:space="preserve">блике Татарстан  и в поселке </w:t>
      </w:r>
      <w:proofErr w:type="spellStart"/>
      <w:r w:rsidR="002D221E">
        <w:rPr>
          <w:color w:val="000000"/>
          <w:sz w:val="20"/>
          <w:szCs w:val="20"/>
          <w:lang w:bidi="ru-RU"/>
        </w:rPr>
        <w:t>Новозареченск</w:t>
      </w:r>
      <w:proofErr w:type="spellEnd"/>
      <w:r w:rsidRPr="0095353B">
        <w:rPr>
          <w:color w:val="000000"/>
          <w:sz w:val="20"/>
          <w:szCs w:val="20"/>
          <w:lang w:bidi="ru-RU"/>
        </w:rPr>
        <w:t>;</w:t>
      </w:r>
    </w:p>
    <w:p w:rsidR="00B24AA5" w:rsidRPr="0095353B" w:rsidRDefault="00B24AA5" w:rsidP="00B24AA5">
      <w:pPr>
        <w:shd w:val="clear" w:color="auto" w:fill="FFFFFF"/>
        <w:jc w:val="both"/>
        <w:rPr>
          <w:b/>
          <w:sz w:val="20"/>
          <w:szCs w:val="20"/>
        </w:rPr>
      </w:pPr>
      <w:r w:rsidRPr="0095353B">
        <w:rPr>
          <w:sz w:val="20"/>
          <w:szCs w:val="20"/>
        </w:rPr>
        <w:t>-формирование целостной картины мира, расширение кругозора детей, культуры познания и интеллектуальной активности широко использовать возможности народной и музейной педагогики</w:t>
      </w:r>
    </w:p>
    <w:p w:rsidR="00B24AA5" w:rsidRPr="0095353B" w:rsidRDefault="00B24AA5" w:rsidP="00B24AA5">
      <w:pPr>
        <w:widowControl w:val="0"/>
        <w:spacing w:after="236"/>
        <w:rPr>
          <w:color w:val="000000"/>
          <w:sz w:val="20"/>
          <w:szCs w:val="20"/>
          <w:lang w:bidi="ru-RU"/>
        </w:rPr>
      </w:pPr>
      <w:r w:rsidRPr="0095353B">
        <w:rPr>
          <w:color w:val="000000"/>
          <w:sz w:val="20"/>
          <w:szCs w:val="20"/>
          <w:lang w:bidi="ru-RU"/>
        </w:rPr>
        <w:t>-формирование целостной картины мира, расширение кругозора детей, культуры познания и интеллектуальной активности широко использовать возможности народной и музейной педагогики.</w:t>
      </w:r>
    </w:p>
    <w:p w:rsidR="00B24AA5" w:rsidRPr="0095353B" w:rsidRDefault="00B24AA5" w:rsidP="00B24AA5">
      <w:pPr>
        <w:widowControl w:val="0"/>
        <w:spacing w:after="236"/>
        <w:rPr>
          <w:color w:val="000000"/>
          <w:sz w:val="20"/>
          <w:szCs w:val="20"/>
          <w:lang w:bidi="ru-RU"/>
        </w:rPr>
      </w:pPr>
    </w:p>
    <w:p w:rsidR="00561F1C" w:rsidRPr="0095353B" w:rsidRDefault="00561F1C" w:rsidP="00561F1C">
      <w:pPr>
        <w:rPr>
          <w:sz w:val="20"/>
          <w:szCs w:val="20"/>
        </w:rPr>
      </w:pPr>
    </w:p>
    <w:p w:rsidR="00561F1C" w:rsidRPr="0095353B" w:rsidRDefault="00561F1C" w:rsidP="00561F1C">
      <w:pPr>
        <w:shd w:val="clear" w:color="auto" w:fill="FFFFFF"/>
        <w:ind w:firstLine="288"/>
        <w:jc w:val="both"/>
        <w:rPr>
          <w:color w:val="000000"/>
          <w:sz w:val="20"/>
          <w:szCs w:val="20"/>
        </w:rPr>
      </w:pPr>
      <w:r w:rsidRPr="0095353B">
        <w:rPr>
          <w:b/>
          <w:color w:val="000000"/>
          <w:sz w:val="20"/>
          <w:szCs w:val="20"/>
        </w:rPr>
        <w:t>Речевое развитие</w:t>
      </w:r>
      <w:r w:rsidRPr="0095353B">
        <w:rPr>
          <w:color w:val="000000"/>
          <w:sz w:val="20"/>
          <w:szCs w:val="20"/>
        </w:rPr>
        <w:t xml:space="preserve"> включает </w:t>
      </w:r>
    </w:p>
    <w:p w:rsidR="00561F1C" w:rsidRPr="0095353B" w:rsidRDefault="00561F1C" w:rsidP="00A01F74">
      <w:pPr>
        <w:numPr>
          <w:ilvl w:val="0"/>
          <w:numId w:val="18"/>
        </w:numPr>
        <w:shd w:val="clear" w:color="auto" w:fill="FFFFFF"/>
        <w:jc w:val="both"/>
        <w:rPr>
          <w:color w:val="000000"/>
          <w:sz w:val="20"/>
          <w:szCs w:val="20"/>
        </w:rPr>
      </w:pPr>
      <w:r w:rsidRPr="0095353B">
        <w:rPr>
          <w:color w:val="000000"/>
          <w:sz w:val="20"/>
          <w:szCs w:val="20"/>
        </w:rPr>
        <w:t xml:space="preserve">владение речью как средством общения и культуры; </w:t>
      </w:r>
    </w:p>
    <w:p w:rsidR="00561F1C" w:rsidRPr="0095353B" w:rsidRDefault="00561F1C" w:rsidP="00A01F74">
      <w:pPr>
        <w:numPr>
          <w:ilvl w:val="0"/>
          <w:numId w:val="18"/>
        </w:numPr>
        <w:shd w:val="clear" w:color="auto" w:fill="FFFFFF"/>
        <w:jc w:val="both"/>
        <w:rPr>
          <w:color w:val="000000"/>
          <w:sz w:val="20"/>
          <w:szCs w:val="20"/>
        </w:rPr>
      </w:pPr>
      <w:r w:rsidRPr="0095353B">
        <w:rPr>
          <w:color w:val="000000"/>
          <w:sz w:val="20"/>
          <w:szCs w:val="20"/>
        </w:rPr>
        <w:t xml:space="preserve">обогащение активного словаря; </w:t>
      </w:r>
    </w:p>
    <w:p w:rsidR="00561F1C" w:rsidRPr="0095353B" w:rsidRDefault="00561F1C" w:rsidP="00A01F74">
      <w:pPr>
        <w:numPr>
          <w:ilvl w:val="0"/>
          <w:numId w:val="18"/>
        </w:numPr>
        <w:shd w:val="clear" w:color="auto" w:fill="FFFFFF"/>
        <w:jc w:val="both"/>
        <w:rPr>
          <w:color w:val="000000"/>
          <w:sz w:val="20"/>
          <w:szCs w:val="20"/>
        </w:rPr>
      </w:pPr>
      <w:r w:rsidRPr="0095353B">
        <w:rPr>
          <w:color w:val="000000"/>
          <w:sz w:val="20"/>
          <w:szCs w:val="20"/>
        </w:rPr>
        <w:t xml:space="preserve">развитие связной, грамматически правильной диалогической и монологической речи; </w:t>
      </w:r>
    </w:p>
    <w:p w:rsidR="00561F1C" w:rsidRPr="0095353B" w:rsidRDefault="00561F1C" w:rsidP="00A01F74">
      <w:pPr>
        <w:numPr>
          <w:ilvl w:val="0"/>
          <w:numId w:val="18"/>
        </w:numPr>
        <w:shd w:val="clear" w:color="auto" w:fill="FFFFFF"/>
        <w:jc w:val="both"/>
        <w:rPr>
          <w:color w:val="000000"/>
          <w:sz w:val="20"/>
          <w:szCs w:val="20"/>
        </w:rPr>
      </w:pPr>
      <w:r w:rsidRPr="0095353B">
        <w:rPr>
          <w:color w:val="000000"/>
          <w:sz w:val="20"/>
          <w:szCs w:val="20"/>
        </w:rPr>
        <w:t xml:space="preserve">развитие речевого творчества; </w:t>
      </w:r>
    </w:p>
    <w:p w:rsidR="00561F1C" w:rsidRPr="0095353B" w:rsidRDefault="00561F1C" w:rsidP="00A01F74">
      <w:pPr>
        <w:numPr>
          <w:ilvl w:val="0"/>
          <w:numId w:val="18"/>
        </w:numPr>
        <w:shd w:val="clear" w:color="auto" w:fill="FFFFFF"/>
        <w:jc w:val="both"/>
        <w:rPr>
          <w:color w:val="000000"/>
          <w:sz w:val="20"/>
          <w:szCs w:val="20"/>
        </w:rPr>
      </w:pPr>
      <w:r w:rsidRPr="0095353B">
        <w:rPr>
          <w:color w:val="000000"/>
          <w:sz w:val="20"/>
          <w:szCs w:val="20"/>
        </w:rPr>
        <w:t xml:space="preserve">развитие звуковой и интонационной культуры речи, фонематического слуха; </w:t>
      </w:r>
    </w:p>
    <w:p w:rsidR="00561F1C" w:rsidRPr="0095353B" w:rsidRDefault="00561F1C" w:rsidP="00A01F74">
      <w:pPr>
        <w:numPr>
          <w:ilvl w:val="0"/>
          <w:numId w:val="18"/>
        </w:numPr>
        <w:shd w:val="clear" w:color="auto" w:fill="FFFFFF"/>
        <w:jc w:val="both"/>
        <w:rPr>
          <w:color w:val="000000"/>
          <w:sz w:val="20"/>
          <w:szCs w:val="20"/>
        </w:rPr>
      </w:pPr>
      <w:r w:rsidRPr="0095353B">
        <w:rPr>
          <w:color w:val="000000"/>
          <w:sz w:val="20"/>
          <w:szCs w:val="20"/>
        </w:rPr>
        <w:t xml:space="preserve">знакомство с книжной культурой, детской литературой, понимание на слух текстов различных жанров детской литературы; </w:t>
      </w:r>
    </w:p>
    <w:p w:rsidR="00561F1C" w:rsidRPr="0095353B" w:rsidRDefault="00561F1C" w:rsidP="00A01F74">
      <w:pPr>
        <w:numPr>
          <w:ilvl w:val="0"/>
          <w:numId w:val="18"/>
        </w:numPr>
        <w:shd w:val="clear" w:color="auto" w:fill="FFFFFF"/>
        <w:jc w:val="both"/>
        <w:rPr>
          <w:color w:val="000000"/>
          <w:sz w:val="20"/>
          <w:szCs w:val="20"/>
        </w:rPr>
      </w:pPr>
      <w:r w:rsidRPr="0095353B">
        <w:rPr>
          <w:color w:val="000000"/>
          <w:sz w:val="20"/>
          <w:szCs w:val="20"/>
        </w:rPr>
        <w:t>формирование звуковой аналитико-синтетической активности как предпосылки обучения грамоте.</w:t>
      </w:r>
    </w:p>
    <w:p w:rsidR="00561F1C" w:rsidRPr="0095353B" w:rsidRDefault="00561F1C" w:rsidP="00561F1C">
      <w:pPr>
        <w:ind w:firstLine="709"/>
        <w:jc w:val="both"/>
        <w:rPr>
          <w:sz w:val="20"/>
          <w:szCs w:val="20"/>
        </w:rPr>
      </w:pPr>
      <w:r w:rsidRPr="0095353B">
        <w:rPr>
          <w:b/>
          <w:bCs/>
          <w:sz w:val="20"/>
          <w:szCs w:val="20"/>
        </w:rPr>
        <w:t xml:space="preserve"> Овладение конструктивными способами и средствами взаимодействия с окружающими людьми </w:t>
      </w:r>
      <w:r w:rsidRPr="0095353B">
        <w:rPr>
          <w:sz w:val="20"/>
          <w:szCs w:val="20"/>
        </w:rPr>
        <w:t>через решение следующих задач:</w:t>
      </w:r>
    </w:p>
    <w:p w:rsidR="00561F1C" w:rsidRPr="0095353B" w:rsidRDefault="00561F1C" w:rsidP="00561F1C">
      <w:pPr>
        <w:ind w:firstLine="709"/>
        <w:jc w:val="both"/>
        <w:rPr>
          <w:sz w:val="20"/>
          <w:szCs w:val="20"/>
        </w:rPr>
      </w:pPr>
      <w:r w:rsidRPr="0095353B">
        <w:rPr>
          <w:sz w:val="20"/>
          <w:szCs w:val="20"/>
        </w:rPr>
        <w:t xml:space="preserve">– развитие свободного общения </w:t>
      </w:r>
      <w:proofErr w:type="gramStart"/>
      <w:r w:rsidRPr="0095353B">
        <w:rPr>
          <w:sz w:val="20"/>
          <w:szCs w:val="20"/>
        </w:rPr>
        <w:t>со</w:t>
      </w:r>
      <w:proofErr w:type="gramEnd"/>
      <w:r w:rsidRPr="0095353B">
        <w:rPr>
          <w:sz w:val="20"/>
          <w:szCs w:val="20"/>
        </w:rPr>
        <w:t xml:space="preserve"> взрослыми и детьми;</w:t>
      </w:r>
    </w:p>
    <w:p w:rsidR="00561F1C" w:rsidRPr="0095353B" w:rsidRDefault="00561F1C" w:rsidP="00561F1C">
      <w:pPr>
        <w:ind w:firstLine="709"/>
        <w:jc w:val="both"/>
        <w:rPr>
          <w:sz w:val="20"/>
          <w:szCs w:val="20"/>
        </w:rPr>
      </w:pPr>
      <w:r w:rsidRPr="0095353B">
        <w:rPr>
          <w:sz w:val="20"/>
          <w:szCs w:val="20"/>
        </w:rPr>
        <w:t>– развитие всех компонентов устной      речи детей (лексической стороны, грамматического строя речи, произносительной стороны речи; связной речи – диалогической и монологической форм) в различных формах и видах детской деятельности;</w:t>
      </w:r>
    </w:p>
    <w:p w:rsidR="00561F1C" w:rsidRPr="0095353B" w:rsidRDefault="00561F1C" w:rsidP="00561F1C">
      <w:pPr>
        <w:ind w:firstLine="709"/>
        <w:jc w:val="both"/>
        <w:rPr>
          <w:sz w:val="20"/>
          <w:szCs w:val="20"/>
        </w:rPr>
      </w:pPr>
      <w:r w:rsidRPr="0095353B">
        <w:rPr>
          <w:sz w:val="20"/>
          <w:szCs w:val="20"/>
        </w:rPr>
        <w:t>– практическое овладение воспитанниками нормами речи.</w:t>
      </w:r>
    </w:p>
    <w:p w:rsidR="00561F1C" w:rsidRPr="0095353B" w:rsidRDefault="00561F1C" w:rsidP="00561F1C">
      <w:pPr>
        <w:rPr>
          <w:sz w:val="20"/>
          <w:szCs w:val="20"/>
        </w:rPr>
      </w:pPr>
      <w:r w:rsidRPr="0095353B">
        <w:rPr>
          <w:b/>
          <w:bCs/>
          <w:sz w:val="20"/>
          <w:szCs w:val="20"/>
        </w:rPr>
        <w:t xml:space="preserve">Формирование интереса и потребности в чтении (восприятии) книг </w:t>
      </w:r>
      <w:r w:rsidRPr="0095353B">
        <w:rPr>
          <w:sz w:val="20"/>
          <w:szCs w:val="20"/>
        </w:rPr>
        <w:t>через решение следующих задач:</w:t>
      </w:r>
    </w:p>
    <w:p w:rsidR="00561F1C" w:rsidRPr="0095353B" w:rsidRDefault="00561F1C" w:rsidP="00561F1C">
      <w:pPr>
        <w:ind w:firstLine="709"/>
        <w:jc w:val="both"/>
        <w:rPr>
          <w:sz w:val="20"/>
          <w:szCs w:val="20"/>
        </w:rPr>
      </w:pPr>
      <w:r w:rsidRPr="0095353B">
        <w:rPr>
          <w:sz w:val="20"/>
          <w:szCs w:val="20"/>
        </w:rPr>
        <w:t>– формирование целостной картины мира, в том числе первичных ценностных представлений;</w:t>
      </w:r>
    </w:p>
    <w:p w:rsidR="00561F1C" w:rsidRPr="0095353B" w:rsidRDefault="00561F1C" w:rsidP="00561F1C">
      <w:pPr>
        <w:ind w:firstLine="709"/>
        <w:jc w:val="both"/>
        <w:rPr>
          <w:sz w:val="20"/>
          <w:szCs w:val="20"/>
        </w:rPr>
      </w:pPr>
      <w:r w:rsidRPr="0095353B">
        <w:rPr>
          <w:sz w:val="20"/>
          <w:szCs w:val="20"/>
        </w:rPr>
        <w:t>– развитие литературной речи;</w:t>
      </w:r>
    </w:p>
    <w:p w:rsidR="00561F1C" w:rsidRPr="0095353B" w:rsidRDefault="00561F1C" w:rsidP="00561F1C">
      <w:pPr>
        <w:shd w:val="clear" w:color="auto" w:fill="FFFFFF"/>
        <w:jc w:val="both"/>
        <w:rPr>
          <w:sz w:val="20"/>
          <w:szCs w:val="20"/>
        </w:rPr>
      </w:pPr>
      <w:r w:rsidRPr="0095353B">
        <w:rPr>
          <w:sz w:val="20"/>
          <w:szCs w:val="20"/>
        </w:rPr>
        <w:t>– приобщение к словесному искусству, в том числе развитие художественного восприятия и эстетического вкуса.</w:t>
      </w:r>
    </w:p>
    <w:p w:rsidR="00FE6D83" w:rsidRPr="0095353B" w:rsidRDefault="00FE6D83" w:rsidP="00FE6D83">
      <w:pPr>
        <w:keepNext/>
        <w:keepLines/>
        <w:widowControl w:val="0"/>
        <w:jc w:val="both"/>
        <w:outlineLvl w:val="4"/>
        <w:rPr>
          <w:b/>
          <w:bCs/>
          <w:color w:val="000000"/>
          <w:sz w:val="20"/>
          <w:szCs w:val="20"/>
          <w:lang w:bidi="ru-RU"/>
        </w:rPr>
      </w:pPr>
      <w:bookmarkStart w:id="3" w:name="bookmark49"/>
      <w:r w:rsidRPr="0095353B">
        <w:rPr>
          <w:b/>
          <w:bCs/>
          <w:color w:val="000000"/>
          <w:sz w:val="20"/>
          <w:szCs w:val="20"/>
          <w:lang w:bidi="ru-RU"/>
        </w:rPr>
        <w:t>Задачи развития речи с учетом национально-регионального компонента.</w:t>
      </w:r>
      <w:bookmarkEnd w:id="3"/>
    </w:p>
    <w:p w:rsidR="00FE6D83" w:rsidRPr="0095353B" w:rsidRDefault="00FE6D83" w:rsidP="00A01F74">
      <w:pPr>
        <w:widowControl w:val="0"/>
        <w:numPr>
          <w:ilvl w:val="0"/>
          <w:numId w:val="51"/>
        </w:numPr>
        <w:tabs>
          <w:tab w:val="left" w:pos="584"/>
        </w:tabs>
        <w:ind w:left="720" w:hanging="360"/>
        <w:jc w:val="both"/>
        <w:rPr>
          <w:color w:val="000000"/>
          <w:sz w:val="20"/>
          <w:szCs w:val="20"/>
          <w:lang w:bidi="ru-RU"/>
        </w:rPr>
      </w:pPr>
      <w:r w:rsidRPr="0095353B">
        <w:rPr>
          <w:color w:val="000000"/>
          <w:sz w:val="20"/>
          <w:szCs w:val="20"/>
          <w:lang w:bidi="ru-RU"/>
        </w:rPr>
        <w:t>воспитание познавательного интереса и чувств восхищения результатами культурного творчества представителей разных народов, проживающих в республике Татарстан</w:t>
      </w:r>
      <w:proofErr w:type="gramStart"/>
      <w:r w:rsidRPr="0095353B">
        <w:rPr>
          <w:color w:val="000000"/>
          <w:sz w:val="20"/>
          <w:szCs w:val="20"/>
          <w:lang w:bidi="ru-RU"/>
        </w:rPr>
        <w:t xml:space="preserve"> .</w:t>
      </w:r>
      <w:proofErr w:type="gramEnd"/>
    </w:p>
    <w:p w:rsidR="00FE6D83" w:rsidRPr="0095353B" w:rsidRDefault="00FE6D83" w:rsidP="00A01F74">
      <w:pPr>
        <w:widowControl w:val="0"/>
        <w:numPr>
          <w:ilvl w:val="0"/>
          <w:numId w:val="51"/>
        </w:numPr>
        <w:tabs>
          <w:tab w:val="left" w:pos="624"/>
        </w:tabs>
        <w:ind w:left="720" w:hanging="360"/>
        <w:jc w:val="both"/>
        <w:rPr>
          <w:color w:val="000000"/>
          <w:sz w:val="20"/>
          <w:szCs w:val="20"/>
          <w:lang w:bidi="ru-RU"/>
        </w:rPr>
      </w:pPr>
      <w:r w:rsidRPr="0095353B">
        <w:rPr>
          <w:color w:val="000000"/>
          <w:sz w:val="20"/>
          <w:szCs w:val="20"/>
          <w:lang w:bidi="ru-RU"/>
        </w:rPr>
        <w:t>обучение детей двум государственным языкам (русскому и татарскому) в равных объемах.</w:t>
      </w:r>
    </w:p>
    <w:p w:rsidR="00FE6D83" w:rsidRPr="0095353B" w:rsidRDefault="00FE6D83" w:rsidP="00A01F74">
      <w:pPr>
        <w:widowControl w:val="0"/>
        <w:numPr>
          <w:ilvl w:val="0"/>
          <w:numId w:val="51"/>
        </w:numPr>
        <w:tabs>
          <w:tab w:val="left" w:pos="584"/>
        </w:tabs>
        <w:ind w:left="720" w:hanging="360"/>
        <w:jc w:val="both"/>
        <w:rPr>
          <w:color w:val="000000"/>
          <w:sz w:val="20"/>
          <w:szCs w:val="20"/>
          <w:lang w:bidi="ru-RU"/>
        </w:rPr>
      </w:pPr>
      <w:proofErr w:type="gramStart"/>
      <w:r w:rsidRPr="0095353B">
        <w:rPr>
          <w:color w:val="000000"/>
          <w:sz w:val="20"/>
          <w:szCs w:val="20"/>
          <w:lang w:bidi="ru-RU"/>
        </w:rPr>
        <w:t>ознакомление детей с художественной литературой разных жанров; проявление интереса к произведениям татарского, русского, удмуртского и других народов, проживающих в РТ, устного народного творчества: сказкам, преданиям, легендам, пословицам, поговоркам, загадкам.</w:t>
      </w:r>
      <w:proofErr w:type="gramEnd"/>
    </w:p>
    <w:p w:rsidR="00FE6D83" w:rsidRPr="0095353B" w:rsidRDefault="00FE6D83" w:rsidP="00FE6D83">
      <w:pPr>
        <w:widowControl w:val="0"/>
        <w:ind w:firstLine="400"/>
        <w:jc w:val="both"/>
        <w:rPr>
          <w:color w:val="000000"/>
          <w:sz w:val="20"/>
          <w:szCs w:val="20"/>
          <w:lang w:bidi="ru-RU"/>
        </w:rPr>
      </w:pPr>
      <w:r w:rsidRPr="0095353B">
        <w:rPr>
          <w:color w:val="000000"/>
          <w:sz w:val="20"/>
          <w:szCs w:val="20"/>
          <w:lang w:bidi="ru-RU"/>
        </w:rPr>
        <w:t>.</w:t>
      </w:r>
    </w:p>
    <w:p w:rsidR="00FE6D83" w:rsidRPr="0095353B" w:rsidRDefault="00FE6D83" w:rsidP="00FE6D83">
      <w:pPr>
        <w:widowControl w:val="0"/>
        <w:spacing w:after="284"/>
        <w:jc w:val="both"/>
        <w:rPr>
          <w:color w:val="000000"/>
          <w:sz w:val="20"/>
          <w:szCs w:val="20"/>
          <w:lang w:bidi="ru-RU"/>
        </w:rPr>
      </w:pPr>
      <w:r w:rsidRPr="0095353B">
        <w:rPr>
          <w:color w:val="000000"/>
          <w:sz w:val="20"/>
          <w:szCs w:val="20"/>
          <w:lang w:bidi="ru-RU"/>
        </w:rPr>
        <w:t>- ознакомление детей с художественной литературой разных жанров; проявление интереса к произведениям татарского, русского, удмуртского</w:t>
      </w:r>
    </w:p>
    <w:p w:rsidR="00FE6D83" w:rsidRPr="0095353B" w:rsidRDefault="00FE6D83" w:rsidP="00FE6D83">
      <w:pPr>
        <w:widowControl w:val="0"/>
        <w:spacing w:after="284"/>
        <w:jc w:val="both"/>
        <w:rPr>
          <w:color w:val="000000"/>
          <w:sz w:val="20"/>
          <w:szCs w:val="20"/>
          <w:lang w:bidi="ru-RU"/>
        </w:rPr>
      </w:pPr>
      <w:r w:rsidRPr="0095353B">
        <w:rPr>
          <w:color w:val="000000"/>
          <w:sz w:val="20"/>
          <w:szCs w:val="20"/>
          <w:lang w:bidi="ru-RU"/>
        </w:rPr>
        <w:t xml:space="preserve"> </w:t>
      </w:r>
      <w:proofErr w:type="gramStart"/>
      <w:r w:rsidRPr="0095353B">
        <w:rPr>
          <w:color w:val="000000"/>
          <w:sz w:val="20"/>
          <w:szCs w:val="20"/>
          <w:lang w:bidi="ru-RU"/>
        </w:rPr>
        <w:t>и других народов, проживающих в РТ, устного народного творчества: сказкам, преданиям, легендам, пословицам, поговоркам, загадкам.</w:t>
      </w:r>
      <w:proofErr w:type="gramEnd"/>
    </w:p>
    <w:p w:rsidR="00FE6D83" w:rsidRPr="0095353B" w:rsidRDefault="00FE6D83" w:rsidP="00FE6D83">
      <w:pPr>
        <w:widowControl w:val="0"/>
        <w:jc w:val="both"/>
        <w:rPr>
          <w:color w:val="000000"/>
          <w:sz w:val="20"/>
          <w:szCs w:val="20"/>
          <w:lang w:bidi="ru-RU"/>
        </w:rPr>
      </w:pPr>
      <w:proofErr w:type="gramStart"/>
      <w:r w:rsidRPr="0095353B">
        <w:rPr>
          <w:b/>
          <w:bCs/>
          <w:color w:val="000000"/>
          <w:sz w:val="20"/>
          <w:szCs w:val="20"/>
          <w:lang w:bidi="ru-RU"/>
        </w:rPr>
        <w:t xml:space="preserve">Основной задачей изучения татарского (родного) языка </w:t>
      </w:r>
      <w:r w:rsidRPr="0095353B">
        <w:rPr>
          <w:color w:val="000000"/>
          <w:sz w:val="20"/>
          <w:szCs w:val="20"/>
          <w:lang w:bidi="ru-RU"/>
        </w:rPr>
        <w:t>в дошкольном возрасте является формирование первоначальных умений и навыков практического владения татарским языком в устной форме, формировать мотивацию учения ребенка, активизировать в речи слова обозначающие предмет, признак предмета и действие; способствовать умению составлять небольшие рассказы по серии ситуативных картинок с одним действующим лицом, сюжетной картине или из личных наблюдений ребенка.</w:t>
      </w:r>
      <w:proofErr w:type="gramEnd"/>
      <w:r w:rsidRPr="0095353B">
        <w:rPr>
          <w:color w:val="000000"/>
          <w:sz w:val="20"/>
          <w:szCs w:val="20"/>
          <w:lang w:bidi="ru-RU"/>
        </w:rPr>
        <w:t xml:space="preserve"> В процессе обучения дети должны научиться воспринимать и понимать татарскую речь на слух и говорить по-татарски в пределах доступной им тематики, усвоенных слов.</w:t>
      </w:r>
    </w:p>
    <w:p w:rsidR="00FE6D83" w:rsidRPr="0095353B" w:rsidRDefault="00FE6D83" w:rsidP="00561F1C">
      <w:pPr>
        <w:shd w:val="clear" w:color="auto" w:fill="FFFFFF"/>
        <w:jc w:val="both"/>
        <w:rPr>
          <w:color w:val="000000"/>
          <w:sz w:val="20"/>
          <w:szCs w:val="20"/>
        </w:rPr>
      </w:pPr>
    </w:p>
    <w:p w:rsidR="00561F1C" w:rsidRPr="0095353B" w:rsidRDefault="00561F1C" w:rsidP="00561F1C">
      <w:pPr>
        <w:rPr>
          <w:b/>
          <w:sz w:val="20"/>
          <w:szCs w:val="20"/>
        </w:rPr>
      </w:pPr>
    </w:p>
    <w:p w:rsidR="00561F1C" w:rsidRPr="0095353B" w:rsidRDefault="00561F1C" w:rsidP="00561F1C">
      <w:pPr>
        <w:ind w:firstLine="709"/>
        <w:jc w:val="both"/>
        <w:rPr>
          <w:color w:val="000000"/>
          <w:sz w:val="20"/>
          <w:szCs w:val="20"/>
        </w:rPr>
      </w:pPr>
      <w:r w:rsidRPr="0095353B">
        <w:rPr>
          <w:b/>
          <w:color w:val="000000"/>
          <w:sz w:val="20"/>
          <w:szCs w:val="20"/>
        </w:rPr>
        <w:t>Художественно-эстетическое развитие</w:t>
      </w:r>
      <w:r w:rsidRPr="0095353B">
        <w:rPr>
          <w:color w:val="000000"/>
          <w:sz w:val="20"/>
          <w:szCs w:val="20"/>
        </w:rPr>
        <w:t xml:space="preserve"> предполагает </w:t>
      </w:r>
    </w:p>
    <w:p w:rsidR="00561F1C" w:rsidRPr="0095353B" w:rsidRDefault="00561F1C" w:rsidP="00A01F74">
      <w:pPr>
        <w:numPr>
          <w:ilvl w:val="0"/>
          <w:numId w:val="19"/>
        </w:numPr>
        <w:shd w:val="clear" w:color="auto" w:fill="FFFFFF"/>
        <w:jc w:val="both"/>
        <w:rPr>
          <w:color w:val="000000"/>
          <w:sz w:val="20"/>
          <w:szCs w:val="20"/>
        </w:rPr>
      </w:pPr>
      <w:r w:rsidRPr="0095353B">
        <w:rPr>
          <w:color w:val="000000"/>
          <w:sz w:val="20"/>
          <w:szCs w:val="20"/>
        </w:rPr>
        <w:lastRenderedPageBreak/>
        <w:t xml:space="preserve">развитие предпосылок ценностно-смыслового восприятия и понимания произведений искусства (словесного, музыкального, изобразительного), мира природы; </w:t>
      </w:r>
    </w:p>
    <w:p w:rsidR="00561F1C" w:rsidRPr="0095353B" w:rsidRDefault="00561F1C" w:rsidP="00A01F74">
      <w:pPr>
        <w:numPr>
          <w:ilvl w:val="0"/>
          <w:numId w:val="19"/>
        </w:numPr>
        <w:shd w:val="clear" w:color="auto" w:fill="FFFFFF"/>
        <w:jc w:val="both"/>
        <w:rPr>
          <w:color w:val="000000"/>
          <w:sz w:val="20"/>
          <w:szCs w:val="20"/>
        </w:rPr>
      </w:pPr>
      <w:r w:rsidRPr="0095353B">
        <w:rPr>
          <w:color w:val="000000"/>
          <w:sz w:val="20"/>
          <w:szCs w:val="20"/>
        </w:rPr>
        <w:t xml:space="preserve">становление эстетического отношения к окружающему миру; </w:t>
      </w:r>
    </w:p>
    <w:p w:rsidR="00561F1C" w:rsidRPr="0095353B" w:rsidRDefault="00561F1C" w:rsidP="00A01F74">
      <w:pPr>
        <w:numPr>
          <w:ilvl w:val="0"/>
          <w:numId w:val="19"/>
        </w:numPr>
        <w:shd w:val="clear" w:color="auto" w:fill="FFFFFF"/>
        <w:jc w:val="both"/>
        <w:rPr>
          <w:color w:val="000000"/>
          <w:sz w:val="20"/>
          <w:szCs w:val="20"/>
        </w:rPr>
      </w:pPr>
      <w:r w:rsidRPr="0095353B">
        <w:rPr>
          <w:color w:val="000000"/>
          <w:sz w:val="20"/>
          <w:szCs w:val="20"/>
        </w:rPr>
        <w:t>формирование элементарных представлений о видах искусства;</w:t>
      </w:r>
    </w:p>
    <w:p w:rsidR="00561F1C" w:rsidRPr="0095353B" w:rsidRDefault="00561F1C" w:rsidP="00A01F74">
      <w:pPr>
        <w:numPr>
          <w:ilvl w:val="0"/>
          <w:numId w:val="19"/>
        </w:numPr>
        <w:shd w:val="clear" w:color="auto" w:fill="FFFFFF"/>
        <w:jc w:val="both"/>
        <w:rPr>
          <w:color w:val="000000"/>
          <w:sz w:val="20"/>
          <w:szCs w:val="20"/>
        </w:rPr>
      </w:pPr>
      <w:r w:rsidRPr="0095353B">
        <w:rPr>
          <w:color w:val="000000"/>
          <w:sz w:val="20"/>
          <w:szCs w:val="20"/>
        </w:rPr>
        <w:t xml:space="preserve"> восприятие музыки, художественной литературы, фольклора; </w:t>
      </w:r>
    </w:p>
    <w:p w:rsidR="00561F1C" w:rsidRPr="0095353B" w:rsidRDefault="00561F1C" w:rsidP="00A01F74">
      <w:pPr>
        <w:numPr>
          <w:ilvl w:val="0"/>
          <w:numId w:val="19"/>
        </w:numPr>
        <w:shd w:val="clear" w:color="auto" w:fill="FFFFFF"/>
        <w:jc w:val="both"/>
        <w:rPr>
          <w:color w:val="000000"/>
          <w:sz w:val="20"/>
          <w:szCs w:val="20"/>
        </w:rPr>
      </w:pPr>
      <w:r w:rsidRPr="0095353B">
        <w:rPr>
          <w:color w:val="000000"/>
          <w:sz w:val="20"/>
          <w:szCs w:val="20"/>
        </w:rPr>
        <w:t>стимулирование сопереживания персонажам художественных произведений;</w:t>
      </w:r>
    </w:p>
    <w:p w:rsidR="00561F1C" w:rsidRPr="0095353B" w:rsidRDefault="00561F1C" w:rsidP="00A01F74">
      <w:pPr>
        <w:numPr>
          <w:ilvl w:val="0"/>
          <w:numId w:val="19"/>
        </w:numPr>
        <w:shd w:val="clear" w:color="auto" w:fill="FFFFFF"/>
        <w:jc w:val="both"/>
        <w:rPr>
          <w:color w:val="000000"/>
          <w:sz w:val="20"/>
          <w:szCs w:val="20"/>
        </w:rPr>
      </w:pPr>
      <w:r w:rsidRPr="0095353B">
        <w:rPr>
          <w:color w:val="000000"/>
          <w:sz w:val="20"/>
          <w:szCs w:val="20"/>
        </w:rPr>
        <w:t xml:space="preserve"> реализацию самостоятельной творческой деятельности детей (изобразительной, конструктивно-модельной, музыкальной и др.).</w:t>
      </w:r>
    </w:p>
    <w:p w:rsidR="00561F1C" w:rsidRPr="0095353B" w:rsidRDefault="00561F1C" w:rsidP="00561F1C">
      <w:pPr>
        <w:jc w:val="both"/>
        <w:rPr>
          <w:sz w:val="20"/>
          <w:szCs w:val="20"/>
        </w:rPr>
      </w:pPr>
      <w:r w:rsidRPr="0095353B">
        <w:rPr>
          <w:b/>
          <w:bCs/>
          <w:sz w:val="20"/>
          <w:szCs w:val="20"/>
        </w:rPr>
        <w:t xml:space="preserve">Формирование интереса к эстетической стороне окружающей действительности, удовлетворение потребности детей в самовыражении </w:t>
      </w:r>
      <w:r w:rsidRPr="0095353B">
        <w:rPr>
          <w:sz w:val="20"/>
          <w:szCs w:val="20"/>
        </w:rPr>
        <w:t>через решение следующих задач:</w:t>
      </w:r>
    </w:p>
    <w:p w:rsidR="00561F1C" w:rsidRPr="0095353B" w:rsidRDefault="00561F1C" w:rsidP="00561F1C">
      <w:pPr>
        <w:ind w:firstLine="709"/>
        <w:jc w:val="both"/>
        <w:rPr>
          <w:sz w:val="20"/>
          <w:szCs w:val="20"/>
        </w:rPr>
      </w:pPr>
      <w:r w:rsidRPr="0095353B">
        <w:rPr>
          <w:sz w:val="20"/>
          <w:szCs w:val="20"/>
        </w:rPr>
        <w:t xml:space="preserve">– развитие продуктивной деятельности детей (рисование, лепка, аппликация, художественный труд); </w:t>
      </w:r>
    </w:p>
    <w:p w:rsidR="00561F1C" w:rsidRPr="0095353B" w:rsidRDefault="00561F1C" w:rsidP="00561F1C">
      <w:pPr>
        <w:ind w:firstLine="709"/>
        <w:jc w:val="both"/>
        <w:rPr>
          <w:sz w:val="20"/>
          <w:szCs w:val="20"/>
        </w:rPr>
      </w:pPr>
      <w:r w:rsidRPr="0095353B">
        <w:rPr>
          <w:sz w:val="20"/>
          <w:szCs w:val="20"/>
        </w:rPr>
        <w:t xml:space="preserve">– развитие детского творчества; </w:t>
      </w:r>
    </w:p>
    <w:p w:rsidR="00561F1C" w:rsidRPr="0095353B" w:rsidRDefault="00561F1C" w:rsidP="00561F1C">
      <w:pPr>
        <w:ind w:firstLine="709"/>
        <w:jc w:val="both"/>
        <w:rPr>
          <w:sz w:val="20"/>
          <w:szCs w:val="20"/>
        </w:rPr>
      </w:pPr>
      <w:r w:rsidRPr="0095353B">
        <w:rPr>
          <w:sz w:val="20"/>
          <w:szCs w:val="20"/>
        </w:rPr>
        <w:t>– приобщение к изобразительному искусству.</w:t>
      </w:r>
    </w:p>
    <w:p w:rsidR="001301EC" w:rsidRPr="0095353B" w:rsidRDefault="001301EC" w:rsidP="00561F1C">
      <w:pPr>
        <w:ind w:firstLine="709"/>
        <w:jc w:val="both"/>
        <w:rPr>
          <w:sz w:val="20"/>
          <w:szCs w:val="20"/>
        </w:rPr>
      </w:pPr>
    </w:p>
    <w:p w:rsidR="00561F1C" w:rsidRPr="0095353B" w:rsidRDefault="00561F1C" w:rsidP="00561F1C">
      <w:pPr>
        <w:ind w:firstLine="709"/>
        <w:jc w:val="both"/>
        <w:rPr>
          <w:b/>
          <w:sz w:val="20"/>
          <w:szCs w:val="20"/>
        </w:rPr>
      </w:pPr>
    </w:p>
    <w:p w:rsidR="00561F1C" w:rsidRPr="0095353B" w:rsidRDefault="00561F1C" w:rsidP="00EF5C5B">
      <w:pPr>
        <w:rPr>
          <w:sz w:val="20"/>
          <w:szCs w:val="20"/>
        </w:rPr>
      </w:pPr>
      <w:r w:rsidRPr="0095353B">
        <w:rPr>
          <w:b/>
          <w:bCs/>
          <w:sz w:val="20"/>
          <w:szCs w:val="20"/>
        </w:rPr>
        <w:t xml:space="preserve"> Развитие музыкальности детей, способности эмоционально воспринимать музыку </w:t>
      </w:r>
      <w:r w:rsidRPr="0095353B">
        <w:rPr>
          <w:sz w:val="20"/>
          <w:szCs w:val="20"/>
        </w:rPr>
        <w:t>через решение следующих задач:</w:t>
      </w:r>
    </w:p>
    <w:p w:rsidR="00561F1C" w:rsidRPr="0095353B" w:rsidRDefault="00561F1C" w:rsidP="00EF5C5B">
      <w:pPr>
        <w:rPr>
          <w:sz w:val="20"/>
          <w:szCs w:val="20"/>
        </w:rPr>
      </w:pPr>
      <w:r w:rsidRPr="0095353B">
        <w:rPr>
          <w:sz w:val="20"/>
          <w:szCs w:val="20"/>
        </w:rPr>
        <w:t>– развитие  музыкально-художественной деятельности;</w:t>
      </w:r>
    </w:p>
    <w:p w:rsidR="00561F1C" w:rsidRPr="0095353B" w:rsidRDefault="00561F1C" w:rsidP="00EF5C5B">
      <w:pPr>
        <w:ind w:firstLine="709"/>
        <w:rPr>
          <w:sz w:val="20"/>
          <w:szCs w:val="20"/>
        </w:rPr>
      </w:pPr>
      <w:r w:rsidRPr="0095353B">
        <w:rPr>
          <w:sz w:val="20"/>
          <w:szCs w:val="20"/>
        </w:rPr>
        <w:t xml:space="preserve">– приобщение к музыкальному искусству. </w:t>
      </w:r>
    </w:p>
    <w:p w:rsidR="00561F1C" w:rsidRPr="0095353B" w:rsidRDefault="00561F1C" w:rsidP="00EF5C5B">
      <w:pPr>
        <w:rPr>
          <w:sz w:val="20"/>
          <w:szCs w:val="20"/>
        </w:rPr>
      </w:pPr>
      <w:r w:rsidRPr="0095353B">
        <w:rPr>
          <w:b/>
          <w:bCs/>
          <w:sz w:val="20"/>
          <w:szCs w:val="20"/>
        </w:rPr>
        <w:t xml:space="preserve">           - </w:t>
      </w:r>
      <w:r w:rsidRPr="0095353B">
        <w:rPr>
          <w:sz w:val="20"/>
          <w:szCs w:val="20"/>
        </w:rPr>
        <w:t xml:space="preserve">развитие музыкальности детей; </w:t>
      </w:r>
    </w:p>
    <w:p w:rsidR="00561F1C" w:rsidRPr="0095353B" w:rsidRDefault="00561F1C" w:rsidP="00EF5C5B">
      <w:pPr>
        <w:rPr>
          <w:sz w:val="20"/>
          <w:szCs w:val="20"/>
        </w:rPr>
      </w:pPr>
      <w:r w:rsidRPr="0095353B">
        <w:rPr>
          <w:sz w:val="20"/>
          <w:szCs w:val="20"/>
        </w:rPr>
        <w:t>           - развитие способности эмоционально воспринимать музыку.</w:t>
      </w:r>
    </w:p>
    <w:p w:rsidR="00561F1C" w:rsidRPr="0095353B" w:rsidRDefault="00561F1C" w:rsidP="00EF5C5B">
      <w:pPr>
        <w:rPr>
          <w:sz w:val="20"/>
          <w:szCs w:val="20"/>
        </w:rPr>
      </w:pPr>
      <w:r w:rsidRPr="0095353B">
        <w:rPr>
          <w:b/>
          <w:bCs/>
          <w:sz w:val="20"/>
          <w:szCs w:val="20"/>
        </w:rPr>
        <w:t xml:space="preserve">          - </w:t>
      </w:r>
      <w:r w:rsidRPr="0095353B">
        <w:rPr>
          <w:sz w:val="20"/>
          <w:szCs w:val="20"/>
        </w:rPr>
        <w:t>развитие музыкально-художественной деятельности;</w:t>
      </w:r>
    </w:p>
    <w:p w:rsidR="00561F1C" w:rsidRPr="0095353B" w:rsidRDefault="00561F1C" w:rsidP="00EF5C5B">
      <w:pPr>
        <w:rPr>
          <w:sz w:val="20"/>
          <w:szCs w:val="20"/>
        </w:rPr>
      </w:pPr>
      <w:r w:rsidRPr="0095353B">
        <w:rPr>
          <w:sz w:val="20"/>
          <w:szCs w:val="20"/>
        </w:rPr>
        <w:t>          - приобщение к музыкальному искусству.</w:t>
      </w:r>
    </w:p>
    <w:p w:rsidR="00C37AFA" w:rsidRPr="0095353B" w:rsidRDefault="00C37AFA" w:rsidP="00C37AFA">
      <w:pPr>
        <w:widowControl w:val="0"/>
        <w:jc w:val="both"/>
        <w:rPr>
          <w:b/>
          <w:bCs/>
          <w:color w:val="000000"/>
          <w:sz w:val="20"/>
          <w:szCs w:val="20"/>
          <w:lang w:bidi="ru-RU"/>
        </w:rPr>
      </w:pPr>
      <w:r w:rsidRPr="0095353B">
        <w:rPr>
          <w:b/>
          <w:bCs/>
          <w:color w:val="000000"/>
          <w:sz w:val="20"/>
          <w:szCs w:val="20"/>
          <w:lang w:bidi="ru-RU"/>
        </w:rPr>
        <w:t>Задачи художественно-эстетического развития с учетом национально-регионального компонента</w:t>
      </w:r>
    </w:p>
    <w:p w:rsidR="00C37AFA" w:rsidRPr="0095353B" w:rsidRDefault="00C37AFA" w:rsidP="00C37AFA">
      <w:pPr>
        <w:widowControl w:val="0"/>
        <w:jc w:val="both"/>
        <w:rPr>
          <w:color w:val="000000"/>
          <w:sz w:val="20"/>
          <w:szCs w:val="20"/>
          <w:lang w:bidi="ru-RU"/>
        </w:rPr>
      </w:pPr>
      <w:r w:rsidRPr="0095353B">
        <w:rPr>
          <w:color w:val="000000"/>
          <w:sz w:val="20"/>
          <w:szCs w:val="20"/>
          <w:lang w:bidi="ru-RU"/>
        </w:rPr>
        <w:t>-создание условий для проявления детьми своих способностей в музыке, живописи, танцах, театре и литературе;</w:t>
      </w:r>
    </w:p>
    <w:p w:rsidR="00C37AFA" w:rsidRPr="0095353B" w:rsidRDefault="00C37AFA" w:rsidP="00A01F74">
      <w:pPr>
        <w:widowControl w:val="0"/>
        <w:numPr>
          <w:ilvl w:val="0"/>
          <w:numId w:val="55"/>
        </w:numPr>
        <w:tabs>
          <w:tab w:val="left" w:pos="202"/>
        </w:tabs>
        <w:ind w:left="720" w:hanging="720"/>
        <w:jc w:val="both"/>
        <w:rPr>
          <w:color w:val="000000"/>
          <w:sz w:val="20"/>
          <w:szCs w:val="20"/>
          <w:lang w:bidi="ru-RU"/>
        </w:rPr>
      </w:pPr>
      <w:r w:rsidRPr="0095353B">
        <w:rPr>
          <w:color w:val="000000"/>
          <w:sz w:val="20"/>
          <w:szCs w:val="20"/>
          <w:lang w:bidi="ru-RU"/>
        </w:rPr>
        <w:t>развитие продуктивной деятельности через приобщение детей к изобразительному, декоративно</w:t>
      </w:r>
      <w:r w:rsidRPr="0095353B">
        <w:rPr>
          <w:color w:val="000000"/>
          <w:sz w:val="20"/>
          <w:szCs w:val="20"/>
          <w:lang w:bidi="ru-RU"/>
        </w:rPr>
        <w:softHyphen/>
        <w:t>-прикладному искусству народов, проживающих в республике Татарстан</w:t>
      </w:r>
      <w:proofErr w:type="gramStart"/>
      <w:r w:rsidRPr="0095353B">
        <w:rPr>
          <w:color w:val="000000"/>
          <w:sz w:val="20"/>
          <w:szCs w:val="20"/>
          <w:lang w:bidi="ru-RU"/>
        </w:rPr>
        <w:t>..</w:t>
      </w:r>
      <w:proofErr w:type="gramEnd"/>
    </w:p>
    <w:p w:rsidR="00C37AFA" w:rsidRPr="0095353B" w:rsidRDefault="00C37AFA" w:rsidP="00A01F74">
      <w:pPr>
        <w:widowControl w:val="0"/>
        <w:numPr>
          <w:ilvl w:val="0"/>
          <w:numId w:val="55"/>
        </w:numPr>
        <w:tabs>
          <w:tab w:val="left" w:pos="211"/>
        </w:tabs>
        <w:ind w:left="720" w:hanging="720"/>
        <w:jc w:val="both"/>
        <w:rPr>
          <w:color w:val="000000"/>
          <w:sz w:val="20"/>
          <w:szCs w:val="20"/>
          <w:lang w:bidi="ru-RU"/>
        </w:rPr>
      </w:pPr>
      <w:r w:rsidRPr="0095353B">
        <w:rPr>
          <w:color w:val="000000"/>
          <w:sz w:val="20"/>
          <w:szCs w:val="20"/>
          <w:lang w:bidi="ru-RU"/>
        </w:rPr>
        <w:t>воспитание нравственно-патриотических чувств посредством знакомства детей с произведениями татарских, русских удмуртских и других народов.</w:t>
      </w:r>
    </w:p>
    <w:p w:rsidR="00C37AFA" w:rsidRPr="0095353B" w:rsidRDefault="00C37AFA" w:rsidP="00C37AFA">
      <w:pPr>
        <w:ind w:firstLine="709"/>
        <w:jc w:val="both"/>
        <w:rPr>
          <w:b/>
          <w:sz w:val="20"/>
          <w:szCs w:val="20"/>
        </w:rPr>
      </w:pPr>
    </w:p>
    <w:p w:rsidR="00C37AFA" w:rsidRPr="0095353B" w:rsidRDefault="00C37AFA" w:rsidP="00EF5C5B">
      <w:pPr>
        <w:rPr>
          <w:sz w:val="20"/>
          <w:szCs w:val="20"/>
        </w:rPr>
      </w:pPr>
    </w:p>
    <w:p w:rsidR="00561F1C" w:rsidRPr="0095353B" w:rsidRDefault="00561F1C" w:rsidP="00561F1C">
      <w:pPr>
        <w:rPr>
          <w:sz w:val="20"/>
          <w:szCs w:val="20"/>
        </w:rPr>
      </w:pPr>
    </w:p>
    <w:p w:rsidR="00561F1C" w:rsidRPr="0095353B" w:rsidRDefault="00561F1C" w:rsidP="00561F1C">
      <w:pPr>
        <w:shd w:val="clear" w:color="auto" w:fill="FFFFFF"/>
        <w:ind w:left="1065"/>
        <w:jc w:val="center"/>
        <w:rPr>
          <w:color w:val="000000"/>
          <w:sz w:val="20"/>
          <w:szCs w:val="20"/>
          <w:u w:val="single"/>
        </w:rPr>
      </w:pPr>
    </w:p>
    <w:p w:rsidR="00561F1C" w:rsidRPr="0095353B" w:rsidRDefault="00561F1C" w:rsidP="00561F1C">
      <w:pPr>
        <w:shd w:val="clear" w:color="auto" w:fill="FFFFFF"/>
        <w:jc w:val="both"/>
        <w:rPr>
          <w:color w:val="000000"/>
          <w:sz w:val="20"/>
          <w:szCs w:val="20"/>
        </w:rPr>
      </w:pPr>
      <w:r w:rsidRPr="0095353B">
        <w:rPr>
          <w:b/>
          <w:color w:val="000000"/>
          <w:sz w:val="20"/>
          <w:szCs w:val="20"/>
        </w:rPr>
        <w:t>Физическое развитие</w:t>
      </w:r>
      <w:r w:rsidRPr="0095353B">
        <w:rPr>
          <w:color w:val="000000"/>
          <w:sz w:val="20"/>
          <w:szCs w:val="20"/>
        </w:rPr>
        <w:t xml:space="preserve"> включает:</w:t>
      </w:r>
    </w:p>
    <w:p w:rsidR="00561F1C" w:rsidRPr="0095353B" w:rsidRDefault="00561F1C" w:rsidP="00A01F74">
      <w:pPr>
        <w:numPr>
          <w:ilvl w:val="0"/>
          <w:numId w:val="20"/>
        </w:numPr>
        <w:shd w:val="clear" w:color="auto" w:fill="FFFFFF"/>
        <w:jc w:val="both"/>
        <w:rPr>
          <w:color w:val="000000"/>
          <w:sz w:val="20"/>
          <w:szCs w:val="20"/>
        </w:rPr>
      </w:pPr>
      <w:r w:rsidRPr="0095353B">
        <w:rPr>
          <w:color w:val="000000"/>
          <w:sz w:val="20"/>
          <w:szCs w:val="20"/>
        </w:rPr>
        <w:t xml:space="preserve">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w:t>
      </w:r>
    </w:p>
    <w:p w:rsidR="00561F1C" w:rsidRPr="0095353B" w:rsidRDefault="00561F1C" w:rsidP="00A01F74">
      <w:pPr>
        <w:numPr>
          <w:ilvl w:val="0"/>
          <w:numId w:val="20"/>
        </w:numPr>
        <w:shd w:val="clear" w:color="auto" w:fill="FFFFFF"/>
        <w:jc w:val="both"/>
        <w:rPr>
          <w:color w:val="000000"/>
          <w:sz w:val="20"/>
          <w:szCs w:val="20"/>
        </w:rPr>
      </w:pPr>
      <w:proofErr w:type="gramStart"/>
      <w:r w:rsidRPr="0095353B">
        <w:rPr>
          <w:color w:val="000000"/>
          <w:sz w:val="20"/>
          <w:szCs w:val="20"/>
        </w:rPr>
        <w:t xml:space="preserve">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наносящем ущерба организму выполнением основных движений (ходьба, бег, мягкие прыжки, повороты в обе стороны), </w:t>
      </w:r>
      <w:proofErr w:type="gramEnd"/>
    </w:p>
    <w:p w:rsidR="00561F1C" w:rsidRPr="0095353B" w:rsidRDefault="00561F1C" w:rsidP="00A01F74">
      <w:pPr>
        <w:numPr>
          <w:ilvl w:val="0"/>
          <w:numId w:val="20"/>
        </w:numPr>
        <w:shd w:val="clear" w:color="auto" w:fill="FFFFFF"/>
        <w:jc w:val="both"/>
        <w:rPr>
          <w:color w:val="000000"/>
          <w:sz w:val="20"/>
          <w:szCs w:val="20"/>
        </w:rPr>
      </w:pPr>
      <w:r w:rsidRPr="0095353B">
        <w:rPr>
          <w:color w:val="000000"/>
          <w:sz w:val="20"/>
          <w:szCs w:val="20"/>
        </w:rPr>
        <w:t xml:space="preserve">формирование начальных представлений о некоторых видах спорта, овладение подвижными играми с правилами; </w:t>
      </w:r>
    </w:p>
    <w:p w:rsidR="00561F1C" w:rsidRPr="0095353B" w:rsidRDefault="00561F1C" w:rsidP="00A01F74">
      <w:pPr>
        <w:numPr>
          <w:ilvl w:val="0"/>
          <w:numId w:val="20"/>
        </w:numPr>
        <w:shd w:val="clear" w:color="auto" w:fill="FFFFFF"/>
        <w:jc w:val="both"/>
        <w:rPr>
          <w:color w:val="000000"/>
          <w:sz w:val="20"/>
          <w:szCs w:val="20"/>
        </w:rPr>
      </w:pPr>
      <w:r w:rsidRPr="0095353B">
        <w:rPr>
          <w:color w:val="000000"/>
          <w:sz w:val="20"/>
          <w:szCs w:val="20"/>
        </w:rPr>
        <w:t xml:space="preserve">становление целенаправленности и </w:t>
      </w:r>
      <w:proofErr w:type="spellStart"/>
      <w:r w:rsidRPr="0095353B">
        <w:rPr>
          <w:color w:val="000000"/>
          <w:sz w:val="20"/>
          <w:szCs w:val="20"/>
        </w:rPr>
        <w:t>саморегуляции</w:t>
      </w:r>
      <w:proofErr w:type="spellEnd"/>
      <w:r w:rsidRPr="0095353B">
        <w:rPr>
          <w:color w:val="000000"/>
          <w:sz w:val="20"/>
          <w:szCs w:val="20"/>
        </w:rPr>
        <w:t xml:space="preserve"> в двигательной сфере; </w:t>
      </w:r>
    </w:p>
    <w:p w:rsidR="00561F1C" w:rsidRPr="0095353B" w:rsidRDefault="00561F1C" w:rsidP="00A01F74">
      <w:pPr>
        <w:numPr>
          <w:ilvl w:val="0"/>
          <w:numId w:val="20"/>
        </w:numPr>
        <w:shd w:val="clear" w:color="auto" w:fill="FFFFFF"/>
        <w:jc w:val="both"/>
        <w:rPr>
          <w:color w:val="000000"/>
          <w:sz w:val="20"/>
          <w:szCs w:val="20"/>
        </w:rPr>
      </w:pPr>
      <w:r w:rsidRPr="0095353B">
        <w:rPr>
          <w:color w:val="000000"/>
          <w:sz w:val="20"/>
          <w:szCs w:val="20"/>
        </w:rPr>
        <w:t>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w:t>
      </w:r>
    </w:p>
    <w:p w:rsidR="00561F1C" w:rsidRPr="0095353B" w:rsidRDefault="00561F1C" w:rsidP="00561F1C">
      <w:pPr>
        <w:jc w:val="both"/>
        <w:rPr>
          <w:sz w:val="20"/>
          <w:szCs w:val="20"/>
        </w:rPr>
      </w:pPr>
      <w:r w:rsidRPr="0095353B">
        <w:rPr>
          <w:b/>
          <w:bCs/>
          <w:sz w:val="20"/>
          <w:szCs w:val="20"/>
        </w:rPr>
        <w:t xml:space="preserve">Формирование у детей интереса и ценностного отношения к занятиям физической культурой, гармоничное физическое развитие, охрана здоровья детей и формирование основы культуры здоровья </w:t>
      </w:r>
      <w:r w:rsidRPr="0095353B">
        <w:rPr>
          <w:sz w:val="20"/>
          <w:szCs w:val="20"/>
        </w:rPr>
        <w:t>через решение следующих задач:</w:t>
      </w:r>
    </w:p>
    <w:p w:rsidR="00561F1C" w:rsidRPr="0095353B" w:rsidRDefault="00561F1C" w:rsidP="00561F1C">
      <w:pPr>
        <w:ind w:firstLine="709"/>
        <w:jc w:val="both"/>
        <w:rPr>
          <w:sz w:val="20"/>
          <w:szCs w:val="20"/>
        </w:rPr>
      </w:pPr>
      <w:r w:rsidRPr="0095353B">
        <w:rPr>
          <w:sz w:val="20"/>
          <w:szCs w:val="20"/>
        </w:rPr>
        <w:t>– сохранение и укрепление физического и психического здоровья детей;</w:t>
      </w:r>
    </w:p>
    <w:p w:rsidR="00561F1C" w:rsidRPr="0095353B" w:rsidRDefault="00561F1C" w:rsidP="00561F1C">
      <w:pPr>
        <w:ind w:firstLine="709"/>
        <w:jc w:val="both"/>
        <w:rPr>
          <w:sz w:val="20"/>
          <w:szCs w:val="20"/>
        </w:rPr>
      </w:pPr>
      <w:r w:rsidRPr="0095353B">
        <w:rPr>
          <w:sz w:val="20"/>
          <w:szCs w:val="20"/>
        </w:rPr>
        <w:t>– воспитание культурно-гигиенических навыков;</w:t>
      </w:r>
    </w:p>
    <w:p w:rsidR="00561F1C" w:rsidRPr="0095353B" w:rsidRDefault="00561F1C" w:rsidP="00561F1C">
      <w:pPr>
        <w:ind w:firstLine="709"/>
        <w:jc w:val="both"/>
        <w:rPr>
          <w:sz w:val="20"/>
          <w:szCs w:val="20"/>
        </w:rPr>
      </w:pPr>
      <w:r w:rsidRPr="0095353B">
        <w:rPr>
          <w:sz w:val="20"/>
          <w:szCs w:val="20"/>
        </w:rPr>
        <w:t xml:space="preserve">– формирование начальных представлений о здоровом образе жизни </w:t>
      </w:r>
    </w:p>
    <w:p w:rsidR="00561F1C" w:rsidRPr="0095353B" w:rsidRDefault="00561F1C" w:rsidP="00561F1C">
      <w:pPr>
        <w:ind w:firstLine="709"/>
        <w:jc w:val="both"/>
        <w:rPr>
          <w:sz w:val="20"/>
          <w:szCs w:val="20"/>
        </w:rPr>
      </w:pPr>
      <w:r w:rsidRPr="0095353B">
        <w:rPr>
          <w:sz w:val="20"/>
          <w:szCs w:val="20"/>
        </w:rPr>
        <w:t>– развитие физических качеств (скоростных, силовых, гибкости, выносливости и координации);</w:t>
      </w:r>
    </w:p>
    <w:p w:rsidR="00561F1C" w:rsidRPr="0095353B" w:rsidRDefault="00561F1C" w:rsidP="00561F1C">
      <w:pPr>
        <w:ind w:firstLine="709"/>
        <w:jc w:val="both"/>
        <w:rPr>
          <w:sz w:val="20"/>
          <w:szCs w:val="20"/>
        </w:rPr>
      </w:pPr>
      <w:r w:rsidRPr="0095353B">
        <w:rPr>
          <w:sz w:val="20"/>
          <w:szCs w:val="20"/>
        </w:rPr>
        <w:t>– накопление и обогащение двигательного опыта детей (овладение основными движениями);</w:t>
      </w:r>
    </w:p>
    <w:p w:rsidR="00561F1C" w:rsidRPr="0095353B" w:rsidRDefault="00561F1C" w:rsidP="00561F1C">
      <w:pPr>
        <w:ind w:right="1620" w:firstLine="709"/>
        <w:jc w:val="both"/>
        <w:rPr>
          <w:sz w:val="20"/>
          <w:szCs w:val="20"/>
        </w:rPr>
      </w:pPr>
      <w:r w:rsidRPr="0095353B">
        <w:rPr>
          <w:sz w:val="20"/>
          <w:szCs w:val="20"/>
        </w:rPr>
        <w:t>–формирование у воспитанников  потребности в двигательной активности и физическом совершенствовании.</w:t>
      </w:r>
    </w:p>
    <w:p w:rsidR="00216D75" w:rsidRPr="0095353B" w:rsidRDefault="00216D75" w:rsidP="00561F1C">
      <w:pPr>
        <w:ind w:right="1620" w:firstLine="709"/>
        <w:jc w:val="both"/>
        <w:rPr>
          <w:sz w:val="20"/>
          <w:szCs w:val="20"/>
        </w:rPr>
      </w:pPr>
    </w:p>
    <w:p w:rsidR="00216D75" w:rsidRPr="0095353B" w:rsidRDefault="00216D75" w:rsidP="00FE6D83">
      <w:pPr>
        <w:keepNext/>
        <w:keepLines/>
        <w:widowControl w:val="0"/>
        <w:outlineLvl w:val="4"/>
        <w:rPr>
          <w:b/>
          <w:bCs/>
          <w:color w:val="000000"/>
          <w:sz w:val="20"/>
          <w:szCs w:val="20"/>
          <w:lang w:bidi="ru-RU"/>
        </w:rPr>
      </w:pPr>
      <w:bookmarkStart w:id="4" w:name="bookmark57"/>
      <w:r w:rsidRPr="0095353B">
        <w:rPr>
          <w:b/>
          <w:bCs/>
          <w:color w:val="000000"/>
          <w:sz w:val="20"/>
          <w:szCs w:val="20"/>
          <w:lang w:bidi="ru-RU"/>
        </w:rPr>
        <w:t>Основные цели и задачи физического развития с учетом регионального компонента</w:t>
      </w:r>
      <w:proofErr w:type="gramStart"/>
      <w:r w:rsidRPr="0095353B">
        <w:rPr>
          <w:b/>
          <w:bCs/>
          <w:color w:val="000000"/>
          <w:sz w:val="20"/>
          <w:szCs w:val="20"/>
          <w:lang w:bidi="ru-RU"/>
        </w:rPr>
        <w:t xml:space="preserve"> .</w:t>
      </w:r>
      <w:bookmarkEnd w:id="4"/>
      <w:proofErr w:type="gramEnd"/>
    </w:p>
    <w:p w:rsidR="00216D75" w:rsidRPr="0095353B" w:rsidRDefault="00216D75" w:rsidP="00FE6D83">
      <w:pPr>
        <w:widowControl w:val="0"/>
        <w:ind w:firstLine="200"/>
        <w:jc w:val="both"/>
        <w:rPr>
          <w:color w:val="000000"/>
          <w:sz w:val="20"/>
          <w:szCs w:val="20"/>
          <w:lang w:bidi="ru-RU"/>
        </w:rPr>
      </w:pPr>
      <w:r w:rsidRPr="0095353B">
        <w:rPr>
          <w:color w:val="000000"/>
          <w:sz w:val="20"/>
          <w:szCs w:val="20"/>
          <w:lang w:bidi="ru-RU"/>
        </w:rPr>
        <w:t>Необходимыми условиями в физическом развитии детей с учетом региональных климатических и сезонных особенностей являются:</w:t>
      </w:r>
    </w:p>
    <w:p w:rsidR="00216D75" w:rsidRPr="0095353B" w:rsidRDefault="00216D75" w:rsidP="00A01F74">
      <w:pPr>
        <w:widowControl w:val="0"/>
        <w:numPr>
          <w:ilvl w:val="0"/>
          <w:numId w:val="54"/>
        </w:numPr>
        <w:tabs>
          <w:tab w:val="left" w:pos="598"/>
        </w:tabs>
        <w:ind w:left="1429" w:hanging="360"/>
        <w:jc w:val="both"/>
        <w:rPr>
          <w:color w:val="000000"/>
          <w:sz w:val="20"/>
          <w:szCs w:val="20"/>
          <w:lang w:bidi="ru-RU"/>
        </w:rPr>
      </w:pPr>
      <w:r w:rsidRPr="0095353B">
        <w:rPr>
          <w:color w:val="000000"/>
          <w:sz w:val="20"/>
          <w:szCs w:val="20"/>
          <w:lang w:bidi="ru-RU"/>
        </w:rPr>
        <w:t>создание условий в дошкольном образовательном учреждении;</w:t>
      </w:r>
    </w:p>
    <w:p w:rsidR="00216D75" w:rsidRPr="0095353B" w:rsidRDefault="00216D75" w:rsidP="00A01F74">
      <w:pPr>
        <w:widowControl w:val="0"/>
        <w:numPr>
          <w:ilvl w:val="0"/>
          <w:numId w:val="54"/>
        </w:numPr>
        <w:tabs>
          <w:tab w:val="left" w:pos="554"/>
        </w:tabs>
        <w:ind w:left="1429" w:hanging="360"/>
        <w:jc w:val="both"/>
        <w:rPr>
          <w:color w:val="000000"/>
          <w:sz w:val="20"/>
          <w:szCs w:val="20"/>
          <w:lang w:bidi="ru-RU"/>
        </w:rPr>
      </w:pPr>
      <w:proofErr w:type="gramStart"/>
      <w:r w:rsidRPr="0095353B">
        <w:rPr>
          <w:color w:val="000000"/>
          <w:sz w:val="20"/>
          <w:szCs w:val="20"/>
          <w:lang w:bidi="ru-RU"/>
        </w:rPr>
        <w:t>развитие потребности в двигательной активности детей при помощи подвижных народных (татарских, русских, удмуртских, чувашских, мордовских, марийских, башкирских,), спортивных игр, физических упражнений, соответствующих их возрастным особенностям;</w:t>
      </w:r>
      <w:proofErr w:type="gramEnd"/>
    </w:p>
    <w:p w:rsidR="00216D75" w:rsidRPr="0095353B" w:rsidRDefault="00216D75" w:rsidP="00A01F74">
      <w:pPr>
        <w:widowControl w:val="0"/>
        <w:numPr>
          <w:ilvl w:val="0"/>
          <w:numId w:val="54"/>
        </w:numPr>
        <w:tabs>
          <w:tab w:val="left" w:pos="558"/>
        </w:tabs>
        <w:ind w:left="1429" w:hanging="360"/>
        <w:jc w:val="both"/>
        <w:rPr>
          <w:color w:val="000000"/>
          <w:sz w:val="20"/>
          <w:szCs w:val="20"/>
          <w:lang w:bidi="ru-RU"/>
        </w:rPr>
      </w:pPr>
      <w:r w:rsidRPr="0095353B">
        <w:rPr>
          <w:color w:val="000000"/>
          <w:sz w:val="20"/>
          <w:szCs w:val="20"/>
          <w:lang w:bidi="ru-RU"/>
        </w:rPr>
        <w:lastRenderedPageBreak/>
        <w:t>осуществление комплекса профилактических и оздоровительн</w:t>
      </w:r>
      <w:r w:rsidR="002D221E">
        <w:rPr>
          <w:color w:val="000000"/>
          <w:sz w:val="20"/>
          <w:szCs w:val="20"/>
          <w:lang w:bidi="ru-RU"/>
        </w:rPr>
        <w:t xml:space="preserve">ых работ с учетом специфики </w:t>
      </w:r>
      <w:r w:rsidRPr="0095353B">
        <w:rPr>
          <w:color w:val="000000"/>
          <w:sz w:val="20"/>
          <w:szCs w:val="20"/>
          <w:lang w:bidi="ru-RU"/>
        </w:rPr>
        <w:t>села</w:t>
      </w:r>
      <w:proofErr w:type="gramStart"/>
      <w:r w:rsidRPr="0095353B">
        <w:rPr>
          <w:color w:val="000000"/>
          <w:sz w:val="20"/>
          <w:szCs w:val="20"/>
          <w:lang w:bidi="ru-RU"/>
        </w:rPr>
        <w:t>.;</w:t>
      </w:r>
      <w:proofErr w:type="gramEnd"/>
    </w:p>
    <w:p w:rsidR="00216D75" w:rsidRPr="0095353B" w:rsidRDefault="00216D75" w:rsidP="00FE6D83">
      <w:pPr>
        <w:widowControl w:val="0"/>
        <w:tabs>
          <w:tab w:val="left" w:leader="underscore" w:pos="10011"/>
        </w:tabs>
        <w:jc w:val="both"/>
        <w:rPr>
          <w:color w:val="000000"/>
          <w:sz w:val="20"/>
          <w:szCs w:val="20"/>
          <w:lang w:bidi="ru-RU"/>
        </w:rPr>
      </w:pPr>
      <w:r w:rsidRPr="0095353B">
        <w:rPr>
          <w:color w:val="000000"/>
          <w:sz w:val="20"/>
          <w:szCs w:val="20"/>
          <w:lang w:bidi="ru-RU"/>
        </w:rPr>
        <w:t>- совершенствование физического развития детей через национальные праздники, народные игры</w:t>
      </w:r>
    </w:p>
    <w:p w:rsidR="00216D75" w:rsidRPr="0095353B" w:rsidRDefault="00216D75" w:rsidP="00561F1C">
      <w:pPr>
        <w:ind w:right="1620" w:firstLine="709"/>
        <w:jc w:val="both"/>
        <w:rPr>
          <w:sz w:val="20"/>
          <w:szCs w:val="20"/>
        </w:rPr>
      </w:pPr>
    </w:p>
    <w:p w:rsidR="00561F1C" w:rsidRPr="0095353B" w:rsidRDefault="00561F1C" w:rsidP="00561F1C">
      <w:pPr>
        <w:ind w:right="1620" w:firstLine="709"/>
        <w:jc w:val="both"/>
        <w:rPr>
          <w:sz w:val="20"/>
          <w:szCs w:val="20"/>
        </w:rPr>
      </w:pPr>
    </w:p>
    <w:p w:rsidR="00561F1C" w:rsidRPr="0095353B" w:rsidRDefault="00561F1C" w:rsidP="00561F1C">
      <w:pPr>
        <w:rPr>
          <w:b/>
          <w:bCs/>
          <w:sz w:val="20"/>
          <w:szCs w:val="20"/>
        </w:rPr>
      </w:pPr>
      <w:r w:rsidRPr="0095353B">
        <w:rPr>
          <w:b/>
          <w:bCs/>
          <w:sz w:val="20"/>
          <w:szCs w:val="20"/>
        </w:rPr>
        <w:t> </w:t>
      </w:r>
      <w:r w:rsidRPr="0095353B">
        <w:rPr>
          <w:b/>
          <w:color w:val="000000"/>
          <w:spacing w:val="-2"/>
          <w:sz w:val="20"/>
          <w:szCs w:val="20"/>
        </w:rPr>
        <w:t>4. Формы, способы, методы и средства реализации программы с учетом возрастных и индивидуальных особенностей воспитанников, специфики их образовательных потребностей и интересов</w:t>
      </w:r>
    </w:p>
    <w:p w:rsidR="00561F1C" w:rsidRPr="0095353B" w:rsidRDefault="00561F1C" w:rsidP="00561F1C">
      <w:pPr>
        <w:shd w:val="clear" w:color="auto" w:fill="FFFFFF"/>
        <w:ind w:right="768"/>
        <w:rPr>
          <w:b/>
          <w:color w:val="000000"/>
          <w:spacing w:val="-2"/>
          <w:sz w:val="20"/>
          <w:szCs w:val="20"/>
        </w:rPr>
      </w:pPr>
    </w:p>
    <w:p w:rsidR="00561F1C" w:rsidRPr="0095353B" w:rsidRDefault="00561F1C" w:rsidP="00561F1C">
      <w:pPr>
        <w:shd w:val="clear" w:color="auto" w:fill="FFFFFF"/>
        <w:ind w:right="768"/>
        <w:rPr>
          <w:b/>
          <w:color w:val="000000"/>
          <w:spacing w:val="-2"/>
          <w:sz w:val="20"/>
          <w:szCs w:val="20"/>
        </w:rPr>
      </w:pPr>
      <w:r w:rsidRPr="0095353B">
        <w:rPr>
          <w:b/>
          <w:color w:val="000000"/>
          <w:spacing w:val="-2"/>
          <w:sz w:val="20"/>
          <w:szCs w:val="20"/>
        </w:rPr>
        <w:t>Формы работы по образовательным областям</w:t>
      </w:r>
    </w:p>
    <w:p w:rsidR="00561F1C" w:rsidRPr="0095353B" w:rsidRDefault="00561F1C" w:rsidP="00561F1C">
      <w:pPr>
        <w:shd w:val="clear" w:color="auto" w:fill="FFFFFF"/>
        <w:ind w:right="768"/>
        <w:jc w:val="both"/>
        <w:rPr>
          <w:color w:val="000000"/>
          <w:spacing w:val="-2"/>
          <w:sz w:val="20"/>
          <w:szCs w:val="20"/>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127"/>
        <w:gridCol w:w="3633"/>
        <w:gridCol w:w="4140"/>
      </w:tblGrid>
      <w:tr w:rsidR="00561F1C" w:rsidRPr="0095353B" w:rsidTr="00EE1F9E">
        <w:trPr>
          <w:trHeight w:val="282"/>
        </w:trPr>
        <w:tc>
          <w:tcPr>
            <w:tcW w:w="2127" w:type="dxa"/>
            <w:vMerge w:val="restart"/>
            <w:shd w:val="clear" w:color="auto" w:fill="auto"/>
          </w:tcPr>
          <w:p w:rsidR="00561F1C" w:rsidRPr="0095353B" w:rsidRDefault="00561F1C" w:rsidP="00EE1F9E">
            <w:pPr>
              <w:shd w:val="clear" w:color="auto" w:fill="FFFFFF"/>
              <w:jc w:val="center"/>
              <w:rPr>
                <w:color w:val="000000"/>
                <w:sz w:val="20"/>
                <w:szCs w:val="20"/>
              </w:rPr>
            </w:pPr>
            <w:r w:rsidRPr="0095353B">
              <w:rPr>
                <w:color w:val="000000"/>
                <w:sz w:val="20"/>
                <w:szCs w:val="20"/>
              </w:rPr>
              <w:t>направления развития и образования детей (образовательные области):</w:t>
            </w:r>
          </w:p>
        </w:tc>
        <w:tc>
          <w:tcPr>
            <w:tcW w:w="7773" w:type="dxa"/>
            <w:gridSpan w:val="2"/>
            <w:shd w:val="clear" w:color="auto" w:fill="auto"/>
          </w:tcPr>
          <w:p w:rsidR="00561F1C" w:rsidRPr="0095353B" w:rsidRDefault="00561F1C" w:rsidP="00EE1F9E">
            <w:pPr>
              <w:jc w:val="center"/>
              <w:rPr>
                <w:bCs/>
                <w:spacing w:val="-7"/>
                <w:sz w:val="20"/>
                <w:szCs w:val="20"/>
              </w:rPr>
            </w:pPr>
            <w:r w:rsidRPr="0095353B">
              <w:rPr>
                <w:bCs/>
                <w:spacing w:val="-7"/>
                <w:sz w:val="20"/>
                <w:szCs w:val="20"/>
              </w:rPr>
              <w:t>Формы работы</w:t>
            </w:r>
          </w:p>
        </w:tc>
      </w:tr>
      <w:tr w:rsidR="00561F1C" w:rsidRPr="0095353B" w:rsidTr="00EE1F9E">
        <w:trPr>
          <w:trHeight w:val="143"/>
        </w:trPr>
        <w:tc>
          <w:tcPr>
            <w:tcW w:w="2127" w:type="dxa"/>
            <w:vMerge/>
            <w:shd w:val="clear" w:color="auto" w:fill="auto"/>
          </w:tcPr>
          <w:p w:rsidR="00561F1C" w:rsidRPr="0095353B" w:rsidRDefault="00561F1C" w:rsidP="00EE1F9E">
            <w:pPr>
              <w:jc w:val="center"/>
              <w:rPr>
                <w:b/>
                <w:bCs/>
                <w:i/>
                <w:spacing w:val="-7"/>
                <w:sz w:val="20"/>
                <w:szCs w:val="20"/>
              </w:rPr>
            </w:pPr>
          </w:p>
        </w:tc>
        <w:tc>
          <w:tcPr>
            <w:tcW w:w="3633" w:type="dxa"/>
            <w:shd w:val="clear" w:color="auto" w:fill="auto"/>
          </w:tcPr>
          <w:p w:rsidR="00561F1C" w:rsidRPr="0095353B" w:rsidRDefault="00561F1C" w:rsidP="00EE1F9E">
            <w:pPr>
              <w:jc w:val="center"/>
              <w:rPr>
                <w:bCs/>
                <w:spacing w:val="-7"/>
                <w:sz w:val="20"/>
                <w:szCs w:val="20"/>
              </w:rPr>
            </w:pPr>
            <w:r w:rsidRPr="0095353B">
              <w:rPr>
                <w:bCs/>
                <w:spacing w:val="-7"/>
                <w:sz w:val="20"/>
                <w:szCs w:val="20"/>
              </w:rPr>
              <w:t>Младший дошкольный возраст</w:t>
            </w:r>
          </w:p>
        </w:tc>
        <w:tc>
          <w:tcPr>
            <w:tcW w:w="4140" w:type="dxa"/>
            <w:shd w:val="clear" w:color="auto" w:fill="auto"/>
          </w:tcPr>
          <w:p w:rsidR="00561F1C" w:rsidRPr="0095353B" w:rsidRDefault="00561F1C" w:rsidP="00EE1F9E">
            <w:pPr>
              <w:jc w:val="center"/>
              <w:rPr>
                <w:bCs/>
                <w:spacing w:val="-7"/>
                <w:sz w:val="20"/>
                <w:szCs w:val="20"/>
              </w:rPr>
            </w:pPr>
            <w:r w:rsidRPr="0095353B">
              <w:rPr>
                <w:bCs/>
                <w:spacing w:val="-7"/>
                <w:sz w:val="20"/>
                <w:szCs w:val="20"/>
              </w:rPr>
              <w:t>Старший дошкольный возраст</w:t>
            </w:r>
          </w:p>
          <w:p w:rsidR="00561F1C" w:rsidRPr="0095353B" w:rsidRDefault="00561F1C" w:rsidP="00EE1F9E">
            <w:pPr>
              <w:jc w:val="center"/>
              <w:rPr>
                <w:bCs/>
                <w:spacing w:val="-7"/>
                <w:sz w:val="20"/>
                <w:szCs w:val="20"/>
              </w:rPr>
            </w:pPr>
          </w:p>
          <w:p w:rsidR="00561F1C" w:rsidRPr="0095353B" w:rsidRDefault="00561F1C" w:rsidP="00EE1F9E">
            <w:pPr>
              <w:jc w:val="center"/>
              <w:rPr>
                <w:bCs/>
                <w:spacing w:val="-7"/>
                <w:sz w:val="20"/>
                <w:szCs w:val="20"/>
              </w:rPr>
            </w:pPr>
          </w:p>
          <w:p w:rsidR="00561F1C" w:rsidRPr="0095353B" w:rsidRDefault="00561F1C" w:rsidP="00EE1F9E">
            <w:pPr>
              <w:rPr>
                <w:bCs/>
                <w:spacing w:val="-7"/>
                <w:sz w:val="20"/>
                <w:szCs w:val="20"/>
              </w:rPr>
            </w:pPr>
          </w:p>
        </w:tc>
      </w:tr>
      <w:tr w:rsidR="00561F1C" w:rsidRPr="0095353B" w:rsidTr="00EE1F9E">
        <w:trPr>
          <w:trHeight w:val="282"/>
        </w:trPr>
        <w:tc>
          <w:tcPr>
            <w:tcW w:w="2127" w:type="dxa"/>
            <w:shd w:val="clear" w:color="auto" w:fill="auto"/>
          </w:tcPr>
          <w:p w:rsidR="00561F1C" w:rsidRPr="0095353B" w:rsidRDefault="00561F1C" w:rsidP="00EE1F9E">
            <w:pPr>
              <w:rPr>
                <w:sz w:val="20"/>
                <w:szCs w:val="20"/>
              </w:rPr>
            </w:pPr>
            <w:r w:rsidRPr="0095353B">
              <w:rPr>
                <w:sz w:val="20"/>
                <w:szCs w:val="20"/>
              </w:rPr>
              <w:t>Физическое развитие</w:t>
            </w:r>
          </w:p>
        </w:tc>
        <w:tc>
          <w:tcPr>
            <w:tcW w:w="3633" w:type="dxa"/>
            <w:shd w:val="clear" w:color="auto" w:fill="auto"/>
          </w:tcPr>
          <w:p w:rsidR="00561F1C" w:rsidRPr="0095353B" w:rsidRDefault="00561F1C" w:rsidP="00A01F74">
            <w:pPr>
              <w:numPr>
                <w:ilvl w:val="0"/>
                <w:numId w:val="22"/>
              </w:numPr>
              <w:tabs>
                <w:tab w:val="clear" w:pos="720"/>
                <w:tab w:val="num" w:pos="105"/>
              </w:tabs>
              <w:ind w:left="252" w:hanging="252"/>
              <w:rPr>
                <w:sz w:val="20"/>
                <w:szCs w:val="20"/>
              </w:rPr>
            </w:pPr>
            <w:r w:rsidRPr="0095353B">
              <w:rPr>
                <w:sz w:val="20"/>
                <w:szCs w:val="20"/>
              </w:rPr>
              <w:t>Физкультурное занятие</w:t>
            </w:r>
          </w:p>
          <w:p w:rsidR="00561F1C" w:rsidRPr="0095353B" w:rsidRDefault="00561F1C" w:rsidP="00A01F74">
            <w:pPr>
              <w:numPr>
                <w:ilvl w:val="0"/>
                <w:numId w:val="22"/>
              </w:numPr>
              <w:tabs>
                <w:tab w:val="clear" w:pos="720"/>
                <w:tab w:val="num" w:pos="105"/>
              </w:tabs>
              <w:ind w:left="252" w:hanging="252"/>
              <w:rPr>
                <w:sz w:val="20"/>
                <w:szCs w:val="20"/>
              </w:rPr>
            </w:pPr>
            <w:r w:rsidRPr="0095353B">
              <w:rPr>
                <w:sz w:val="20"/>
                <w:szCs w:val="20"/>
              </w:rPr>
              <w:t>Музыкальное занятие</w:t>
            </w:r>
          </w:p>
          <w:p w:rsidR="00561F1C" w:rsidRPr="0095353B" w:rsidRDefault="00561F1C" w:rsidP="00A01F74">
            <w:pPr>
              <w:numPr>
                <w:ilvl w:val="0"/>
                <w:numId w:val="22"/>
              </w:numPr>
              <w:tabs>
                <w:tab w:val="clear" w:pos="720"/>
                <w:tab w:val="num" w:pos="105"/>
              </w:tabs>
              <w:ind w:left="252" w:hanging="252"/>
              <w:rPr>
                <w:sz w:val="20"/>
                <w:szCs w:val="20"/>
              </w:rPr>
            </w:pPr>
            <w:r w:rsidRPr="0095353B">
              <w:rPr>
                <w:sz w:val="20"/>
                <w:szCs w:val="20"/>
              </w:rPr>
              <w:t>Подвижные игры</w:t>
            </w:r>
          </w:p>
          <w:p w:rsidR="00561F1C" w:rsidRPr="0095353B" w:rsidRDefault="00561F1C" w:rsidP="00A01F74">
            <w:pPr>
              <w:numPr>
                <w:ilvl w:val="0"/>
                <w:numId w:val="22"/>
              </w:numPr>
              <w:tabs>
                <w:tab w:val="clear" w:pos="720"/>
                <w:tab w:val="num" w:pos="105"/>
              </w:tabs>
              <w:ind w:left="252" w:hanging="252"/>
              <w:rPr>
                <w:sz w:val="20"/>
                <w:szCs w:val="20"/>
              </w:rPr>
            </w:pPr>
            <w:r w:rsidRPr="0095353B">
              <w:rPr>
                <w:sz w:val="20"/>
                <w:szCs w:val="20"/>
              </w:rPr>
              <w:t>Физкультурные упражнения на прогулке</w:t>
            </w:r>
          </w:p>
          <w:p w:rsidR="00561F1C" w:rsidRPr="0095353B" w:rsidRDefault="00561F1C" w:rsidP="00A01F74">
            <w:pPr>
              <w:numPr>
                <w:ilvl w:val="0"/>
                <w:numId w:val="22"/>
              </w:numPr>
              <w:tabs>
                <w:tab w:val="clear" w:pos="720"/>
                <w:tab w:val="num" w:pos="105"/>
              </w:tabs>
              <w:ind w:left="252" w:hanging="252"/>
              <w:rPr>
                <w:sz w:val="20"/>
                <w:szCs w:val="20"/>
              </w:rPr>
            </w:pPr>
            <w:r w:rsidRPr="0095353B">
              <w:rPr>
                <w:sz w:val="20"/>
                <w:szCs w:val="20"/>
              </w:rPr>
              <w:t>Физкультминутки</w:t>
            </w:r>
          </w:p>
          <w:p w:rsidR="00561F1C" w:rsidRPr="0095353B" w:rsidRDefault="00561F1C" w:rsidP="00A01F74">
            <w:pPr>
              <w:numPr>
                <w:ilvl w:val="0"/>
                <w:numId w:val="22"/>
              </w:numPr>
              <w:tabs>
                <w:tab w:val="clear" w:pos="720"/>
                <w:tab w:val="num" w:pos="105"/>
              </w:tabs>
              <w:ind w:left="252" w:hanging="252"/>
              <w:rPr>
                <w:sz w:val="20"/>
                <w:szCs w:val="20"/>
              </w:rPr>
            </w:pPr>
            <w:r w:rsidRPr="0095353B">
              <w:rPr>
                <w:sz w:val="20"/>
                <w:szCs w:val="20"/>
              </w:rPr>
              <w:t>Утренняя гимнастика</w:t>
            </w:r>
          </w:p>
          <w:p w:rsidR="00561F1C" w:rsidRPr="0095353B" w:rsidRDefault="00561F1C" w:rsidP="00A01F74">
            <w:pPr>
              <w:numPr>
                <w:ilvl w:val="0"/>
                <w:numId w:val="22"/>
              </w:numPr>
              <w:tabs>
                <w:tab w:val="clear" w:pos="720"/>
                <w:tab w:val="num" w:pos="105"/>
              </w:tabs>
              <w:ind w:left="252" w:hanging="252"/>
              <w:rPr>
                <w:sz w:val="20"/>
                <w:szCs w:val="20"/>
              </w:rPr>
            </w:pPr>
            <w:r w:rsidRPr="0095353B">
              <w:rPr>
                <w:sz w:val="20"/>
                <w:szCs w:val="20"/>
              </w:rPr>
              <w:t>Гимнастика пробуждения</w:t>
            </w:r>
          </w:p>
          <w:p w:rsidR="00561F1C" w:rsidRPr="0095353B" w:rsidRDefault="00561F1C" w:rsidP="00A01F74">
            <w:pPr>
              <w:numPr>
                <w:ilvl w:val="0"/>
                <w:numId w:val="22"/>
              </w:numPr>
              <w:tabs>
                <w:tab w:val="clear" w:pos="720"/>
                <w:tab w:val="num" w:pos="105"/>
              </w:tabs>
              <w:ind w:left="252" w:hanging="252"/>
              <w:rPr>
                <w:sz w:val="20"/>
                <w:szCs w:val="20"/>
              </w:rPr>
            </w:pPr>
            <w:r w:rsidRPr="0095353B">
              <w:rPr>
                <w:sz w:val="20"/>
                <w:szCs w:val="20"/>
              </w:rPr>
              <w:t xml:space="preserve">Самостоятельная </w:t>
            </w:r>
            <w:proofErr w:type="spellStart"/>
            <w:r w:rsidRPr="0095353B">
              <w:rPr>
                <w:sz w:val="20"/>
                <w:szCs w:val="20"/>
              </w:rPr>
              <w:t>двигательно</w:t>
            </w:r>
            <w:proofErr w:type="spellEnd"/>
            <w:r w:rsidRPr="0095353B">
              <w:rPr>
                <w:sz w:val="20"/>
                <w:szCs w:val="20"/>
              </w:rPr>
              <w:t xml:space="preserve"> – игровая деятельность детей</w:t>
            </w:r>
          </w:p>
          <w:p w:rsidR="00561F1C" w:rsidRPr="0095353B" w:rsidRDefault="00561F1C" w:rsidP="00A01F74">
            <w:pPr>
              <w:numPr>
                <w:ilvl w:val="0"/>
                <w:numId w:val="22"/>
              </w:numPr>
              <w:tabs>
                <w:tab w:val="clear" w:pos="720"/>
                <w:tab w:val="num" w:pos="105"/>
              </w:tabs>
              <w:ind w:left="252" w:hanging="252"/>
              <w:rPr>
                <w:sz w:val="20"/>
                <w:szCs w:val="20"/>
              </w:rPr>
            </w:pPr>
            <w:r w:rsidRPr="0095353B">
              <w:rPr>
                <w:sz w:val="20"/>
                <w:szCs w:val="20"/>
              </w:rPr>
              <w:t xml:space="preserve">Развлечения, праздники </w:t>
            </w:r>
          </w:p>
          <w:p w:rsidR="00561F1C" w:rsidRPr="0095353B" w:rsidRDefault="00561F1C" w:rsidP="00A01F74">
            <w:pPr>
              <w:numPr>
                <w:ilvl w:val="0"/>
                <w:numId w:val="22"/>
              </w:numPr>
              <w:tabs>
                <w:tab w:val="clear" w:pos="720"/>
                <w:tab w:val="num" w:pos="105"/>
              </w:tabs>
              <w:ind w:left="252" w:hanging="252"/>
              <w:rPr>
                <w:sz w:val="20"/>
                <w:szCs w:val="20"/>
              </w:rPr>
            </w:pPr>
            <w:r w:rsidRPr="0095353B">
              <w:rPr>
                <w:sz w:val="20"/>
                <w:szCs w:val="20"/>
              </w:rPr>
              <w:t xml:space="preserve"> Закаливающие процедуры</w:t>
            </w:r>
          </w:p>
          <w:p w:rsidR="00561F1C" w:rsidRPr="0095353B" w:rsidRDefault="00561F1C" w:rsidP="00EE1F9E">
            <w:pPr>
              <w:ind w:left="252" w:hanging="252"/>
              <w:rPr>
                <w:sz w:val="20"/>
                <w:szCs w:val="20"/>
              </w:rPr>
            </w:pPr>
          </w:p>
        </w:tc>
        <w:tc>
          <w:tcPr>
            <w:tcW w:w="4140" w:type="dxa"/>
            <w:shd w:val="clear" w:color="auto" w:fill="auto"/>
          </w:tcPr>
          <w:p w:rsidR="00561F1C" w:rsidRPr="0095353B" w:rsidRDefault="00561F1C" w:rsidP="00A01F74">
            <w:pPr>
              <w:numPr>
                <w:ilvl w:val="0"/>
                <w:numId w:val="22"/>
              </w:numPr>
              <w:tabs>
                <w:tab w:val="clear" w:pos="720"/>
                <w:tab w:val="num" w:pos="252"/>
              </w:tabs>
              <w:ind w:left="252" w:hanging="252"/>
              <w:rPr>
                <w:sz w:val="20"/>
                <w:szCs w:val="20"/>
              </w:rPr>
            </w:pPr>
            <w:r w:rsidRPr="0095353B">
              <w:rPr>
                <w:sz w:val="20"/>
                <w:szCs w:val="20"/>
              </w:rPr>
              <w:t>Физкультурное занятие</w:t>
            </w:r>
          </w:p>
          <w:p w:rsidR="00561F1C" w:rsidRPr="0095353B" w:rsidRDefault="00561F1C" w:rsidP="00A01F74">
            <w:pPr>
              <w:numPr>
                <w:ilvl w:val="0"/>
                <w:numId w:val="22"/>
              </w:numPr>
              <w:tabs>
                <w:tab w:val="clear" w:pos="720"/>
                <w:tab w:val="num" w:pos="252"/>
              </w:tabs>
              <w:ind w:left="252" w:hanging="252"/>
              <w:rPr>
                <w:sz w:val="20"/>
                <w:szCs w:val="20"/>
              </w:rPr>
            </w:pPr>
            <w:r w:rsidRPr="0095353B">
              <w:rPr>
                <w:sz w:val="20"/>
                <w:szCs w:val="20"/>
              </w:rPr>
              <w:t>Музыкальное занятие</w:t>
            </w:r>
          </w:p>
          <w:p w:rsidR="00561F1C" w:rsidRPr="0095353B" w:rsidRDefault="00561F1C" w:rsidP="00A01F74">
            <w:pPr>
              <w:numPr>
                <w:ilvl w:val="0"/>
                <w:numId w:val="22"/>
              </w:numPr>
              <w:tabs>
                <w:tab w:val="clear" w:pos="720"/>
                <w:tab w:val="num" w:pos="252"/>
              </w:tabs>
              <w:ind w:left="252" w:hanging="252"/>
              <w:rPr>
                <w:sz w:val="20"/>
                <w:szCs w:val="20"/>
              </w:rPr>
            </w:pPr>
            <w:r w:rsidRPr="0095353B">
              <w:rPr>
                <w:sz w:val="20"/>
                <w:szCs w:val="20"/>
              </w:rPr>
              <w:t>Подвижные игры</w:t>
            </w:r>
          </w:p>
          <w:p w:rsidR="00561F1C" w:rsidRPr="0095353B" w:rsidRDefault="00561F1C" w:rsidP="00A01F74">
            <w:pPr>
              <w:numPr>
                <w:ilvl w:val="0"/>
                <w:numId w:val="22"/>
              </w:numPr>
              <w:tabs>
                <w:tab w:val="clear" w:pos="720"/>
                <w:tab w:val="num" w:pos="252"/>
              </w:tabs>
              <w:ind w:left="252" w:hanging="252"/>
              <w:rPr>
                <w:sz w:val="20"/>
                <w:szCs w:val="20"/>
              </w:rPr>
            </w:pPr>
            <w:r w:rsidRPr="0095353B">
              <w:rPr>
                <w:sz w:val="20"/>
                <w:szCs w:val="20"/>
              </w:rPr>
              <w:t>Физкультурные упражнения на прогулке</w:t>
            </w:r>
          </w:p>
          <w:p w:rsidR="00561F1C" w:rsidRPr="0095353B" w:rsidRDefault="00561F1C" w:rsidP="00A01F74">
            <w:pPr>
              <w:numPr>
                <w:ilvl w:val="0"/>
                <w:numId w:val="22"/>
              </w:numPr>
              <w:tabs>
                <w:tab w:val="clear" w:pos="720"/>
                <w:tab w:val="num" w:pos="252"/>
              </w:tabs>
              <w:ind w:left="252" w:hanging="252"/>
              <w:rPr>
                <w:sz w:val="20"/>
                <w:szCs w:val="20"/>
              </w:rPr>
            </w:pPr>
            <w:r w:rsidRPr="0095353B">
              <w:rPr>
                <w:sz w:val="20"/>
                <w:szCs w:val="20"/>
              </w:rPr>
              <w:t>Физкультминутки</w:t>
            </w:r>
          </w:p>
          <w:p w:rsidR="00561F1C" w:rsidRPr="0095353B" w:rsidRDefault="00561F1C" w:rsidP="00A01F74">
            <w:pPr>
              <w:numPr>
                <w:ilvl w:val="0"/>
                <w:numId w:val="22"/>
              </w:numPr>
              <w:tabs>
                <w:tab w:val="clear" w:pos="720"/>
                <w:tab w:val="num" w:pos="252"/>
              </w:tabs>
              <w:ind w:left="252" w:hanging="252"/>
              <w:rPr>
                <w:sz w:val="20"/>
                <w:szCs w:val="20"/>
              </w:rPr>
            </w:pPr>
            <w:r w:rsidRPr="0095353B">
              <w:rPr>
                <w:sz w:val="20"/>
                <w:szCs w:val="20"/>
              </w:rPr>
              <w:t>Утренняя гимнастика</w:t>
            </w:r>
          </w:p>
          <w:p w:rsidR="00561F1C" w:rsidRPr="0095353B" w:rsidRDefault="00561F1C" w:rsidP="00A01F74">
            <w:pPr>
              <w:numPr>
                <w:ilvl w:val="0"/>
                <w:numId w:val="22"/>
              </w:numPr>
              <w:tabs>
                <w:tab w:val="clear" w:pos="720"/>
                <w:tab w:val="num" w:pos="252"/>
              </w:tabs>
              <w:ind w:left="252" w:hanging="252"/>
              <w:rPr>
                <w:sz w:val="20"/>
                <w:szCs w:val="20"/>
              </w:rPr>
            </w:pPr>
            <w:r w:rsidRPr="0095353B">
              <w:rPr>
                <w:sz w:val="20"/>
                <w:szCs w:val="20"/>
              </w:rPr>
              <w:t>Гимнастика пробуждения</w:t>
            </w:r>
          </w:p>
          <w:p w:rsidR="00561F1C" w:rsidRPr="0095353B" w:rsidRDefault="00561F1C" w:rsidP="00A01F74">
            <w:pPr>
              <w:numPr>
                <w:ilvl w:val="0"/>
                <w:numId w:val="22"/>
              </w:numPr>
              <w:tabs>
                <w:tab w:val="clear" w:pos="720"/>
                <w:tab w:val="num" w:pos="252"/>
              </w:tabs>
              <w:ind w:left="252" w:hanging="252"/>
              <w:rPr>
                <w:sz w:val="20"/>
                <w:szCs w:val="20"/>
              </w:rPr>
            </w:pPr>
            <w:r w:rsidRPr="0095353B">
              <w:rPr>
                <w:sz w:val="20"/>
                <w:szCs w:val="20"/>
              </w:rPr>
              <w:t xml:space="preserve">Самостоятельная </w:t>
            </w:r>
            <w:proofErr w:type="spellStart"/>
            <w:r w:rsidRPr="0095353B">
              <w:rPr>
                <w:sz w:val="20"/>
                <w:szCs w:val="20"/>
              </w:rPr>
              <w:t>двигательно</w:t>
            </w:r>
            <w:proofErr w:type="spellEnd"/>
            <w:r w:rsidRPr="0095353B">
              <w:rPr>
                <w:sz w:val="20"/>
                <w:szCs w:val="20"/>
              </w:rPr>
              <w:t xml:space="preserve"> – игровая деятельность детей</w:t>
            </w:r>
          </w:p>
          <w:p w:rsidR="00561F1C" w:rsidRPr="0095353B" w:rsidRDefault="00561F1C" w:rsidP="00A01F74">
            <w:pPr>
              <w:numPr>
                <w:ilvl w:val="0"/>
                <w:numId w:val="22"/>
              </w:numPr>
              <w:tabs>
                <w:tab w:val="clear" w:pos="720"/>
                <w:tab w:val="num" w:pos="252"/>
              </w:tabs>
              <w:ind w:left="252" w:hanging="252"/>
              <w:rPr>
                <w:sz w:val="20"/>
                <w:szCs w:val="20"/>
              </w:rPr>
            </w:pPr>
            <w:r w:rsidRPr="0095353B">
              <w:rPr>
                <w:sz w:val="20"/>
                <w:szCs w:val="20"/>
              </w:rPr>
              <w:t>Спортивные игры, развлечения, праздники и соревнования</w:t>
            </w:r>
          </w:p>
          <w:p w:rsidR="00561F1C" w:rsidRPr="0095353B" w:rsidRDefault="00561F1C" w:rsidP="00A01F74">
            <w:pPr>
              <w:numPr>
                <w:ilvl w:val="0"/>
                <w:numId w:val="22"/>
              </w:numPr>
              <w:tabs>
                <w:tab w:val="clear" w:pos="720"/>
                <w:tab w:val="num" w:pos="252"/>
              </w:tabs>
              <w:ind w:left="252" w:hanging="252"/>
              <w:rPr>
                <w:sz w:val="20"/>
                <w:szCs w:val="20"/>
              </w:rPr>
            </w:pPr>
            <w:r w:rsidRPr="0095353B">
              <w:rPr>
                <w:sz w:val="20"/>
                <w:szCs w:val="20"/>
              </w:rPr>
              <w:t>Закаливающие процедуры</w:t>
            </w:r>
          </w:p>
          <w:p w:rsidR="00561F1C" w:rsidRPr="0095353B" w:rsidRDefault="00561F1C" w:rsidP="00A01F74">
            <w:pPr>
              <w:numPr>
                <w:ilvl w:val="0"/>
                <w:numId w:val="22"/>
              </w:numPr>
              <w:tabs>
                <w:tab w:val="clear" w:pos="720"/>
                <w:tab w:val="num" w:pos="252"/>
              </w:tabs>
              <w:ind w:left="252" w:hanging="252"/>
              <w:rPr>
                <w:sz w:val="20"/>
                <w:szCs w:val="20"/>
              </w:rPr>
            </w:pPr>
            <w:r w:rsidRPr="0095353B">
              <w:rPr>
                <w:sz w:val="20"/>
                <w:szCs w:val="20"/>
              </w:rPr>
              <w:t>Кружки, секции</w:t>
            </w:r>
          </w:p>
          <w:p w:rsidR="00561F1C" w:rsidRPr="0095353B" w:rsidRDefault="00561F1C" w:rsidP="00A01F74">
            <w:pPr>
              <w:numPr>
                <w:ilvl w:val="0"/>
                <w:numId w:val="22"/>
              </w:numPr>
              <w:tabs>
                <w:tab w:val="clear" w:pos="720"/>
                <w:tab w:val="num" w:pos="252"/>
              </w:tabs>
              <w:ind w:left="252" w:hanging="252"/>
              <w:rPr>
                <w:sz w:val="20"/>
                <w:szCs w:val="20"/>
              </w:rPr>
            </w:pPr>
            <w:r w:rsidRPr="0095353B">
              <w:rPr>
                <w:sz w:val="20"/>
                <w:szCs w:val="20"/>
              </w:rPr>
              <w:t>Корригирующая гимнастика.</w:t>
            </w:r>
          </w:p>
          <w:p w:rsidR="00561F1C" w:rsidRPr="0095353B" w:rsidRDefault="00561F1C" w:rsidP="00A01F74">
            <w:pPr>
              <w:numPr>
                <w:ilvl w:val="0"/>
                <w:numId w:val="22"/>
              </w:numPr>
              <w:tabs>
                <w:tab w:val="clear" w:pos="720"/>
                <w:tab w:val="num" w:pos="252"/>
              </w:tabs>
              <w:ind w:hanging="720"/>
              <w:rPr>
                <w:sz w:val="20"/>
                <w:szCs w:val="20"/>
              </w:rPr>
            </w:pPr>
            <w:r w:rsidRPr="0095353B">
              <w:rPr>
                <w:sz w:val="20"/>
                <w:szCs w:val="20"/>
              </w:rPr>
              <w:t>Проектная деятельность</w:t>
            </w:r>
          </w:p>
        </w:tc>
      </w:tr>
      <w:tr w:rsidR="00561F1C" w:rsidRPr="0095353B" w:rsidTr="00EE1F9E">
        <w:trPr>
          <w:trHeight w:val="703"/>
        </w:trPr>
        <w:tc>
          <w:tcPr>
            <w:tcW w:w="2127" w:type="dxa"/>
            <w:shd w:val="clear" w:color="auto" w:fill="auto"/>
          </w:tcPr>
          <w:p w:rsidR="00561F1C" w:rsidRPr="0095353B" w:rsidRDefault="00561F1C" w:rsidP="00EE1F9E">
            <w:pPr>
              <w:rPr>
                <w:sz w:val="20"/>
                <w:szCs w:val="20"/>
              </w:rPr>
            </w:pPr>
            <w:r w:rsidRPr="0095353B">
              <w:rPr>
                <w:sz w:val="20"/>
                <w:szCs w:val="20"/>
              </w:rPr>
              <w:t>Социально-коммуникативное</w:t>
            </w:r>
          </w:p>
        </w:tc>
        <w:tc>
          <w:tcPr>
            <w:tcW w:w="3633" w:type="dxa"/>
            <w:shd w:val="clear" w:color="auto" w:fill="auto"/>
          </w:tcPr>
          <w:p w:rsidR="00561F1C" w:rsidRPr="0095353B" w:rsidRDefault="00561F1C" w:rsidP="00A01F74">
            <w:pPr>
              <w:numPr>
                <w:ilvl w:val="0"/>
                <w:numId w:val="23"/>
              </w:numPr>
              <w:tabs>
                <w:tab w:val="clear" w:pos="720"/>
                <w:tab w:val="num" w:pos="285"/>
              </w:tabs>
              <w:ind w:left="285" w:hanging="285"/>
              <w:rPr>
                <w:sz w:val="20"/>
                <w:szCs w:val="20"/>
              </w:rPr>
            </w:pPr>
            <w:r w:rsidRPr="0095353B">
              <w:rPr>
                <w:sz w:val="20"/>
                <w:szCs w:val="20"/>
              </w:rPr>
              <w:t>Игровое упражнение</w:t>
            </w:r>
          </w:p>
          <w:p w:rsidR="00561F1C" w:rsidRPr="0095353B" w:rsidRDefault="00561F1C" w:rsidP="00A01F74">
            <w:pPr>
              <w:numPr>
                <w:ilvl w:val="0"/>
                <w:numId w:val="23"/>
              </w:numPr>
              <w:tabs>
                <w:tab w:val="clear" w:pos="720"/>
                <w:tab w:val="num" w:pos="285"/>
              </w:tabs>
              <w:ind w:left="285" w:hanging="285"/>
              <w:rPr>
                <w:sz w:val="20"/>
                <w:szCs w:val="20"/>
              </w:rPr>
            </w:pPr>
            <w:r w:rsidRPr="0095353B">
              <w:rPr>
                <w:sz w:val="20"/>
                <w:szCs w:val="20"/>
              </w:rPr>
              <w:t>Индивидуальная игра</w:t>
            </w:r>
          </w:p>
          <w:p w:rsidR="00561F1C" w:rsidRPr="0095353B" w:rsidRDefault="00561F1C" w:rsidP="00A01F74">
            <w:pPr>
              <w:numPr>
                <w:ilvl w:val="0"/>
                <w:numId w:val="23"/>
              </w:numPr>
              <w:tabs>
                <w:tab w:val="clear" w:pos="720"/>
                <w:tab w:val="num" w:pos="285"/>
              </w:tabs>
              <w:ind w:left="285" w:hanging="285"/>
              <w:rPr>
                <w:sz w:val="20"/>
                <w:szCs w:val="20"/>
              </w:rPr>
            </w:pPr>
            <w:r w:rsidRPr="0095353B">
              <w:rPr>
                <w:sz w:val="20"/>
                <w:szCs w:val="20"/>
              </w:rPr>
              <w:t>Совместная с воспитателем игра</w:t>
            </w:r>
          </w:p>
          <w:p w:rsidR="00561F1C" w:rsidRPr="0095353B" w:rsidRDefault="00561F1C" w:rsidP="00A01F74">
            <w:pPr>
              <w:numPr>
                <w:ilvl w:val="0"/>
                <w:numId w:val="23"/>
              </w:numPr>
              <w:tabs>
                <w:tab w:val="clear" w:pos="720"/>
                <w:tab w:val="num" w:pos="285"/>
              </w:tabs>
              <w:ind w:left="285" w:hanging="285"/>
              <w:rPr>
                <w:sz w:val="20"/>
                <w:szCs w:val="20"/>
              </w:rPr>
            </w:pPr>
            <w:r w:rsidRPr="0095353B">
              <w:rPr>
                <w:sz w:val="20"/>
                <w:szCs w:val="20"/>
              </w:rPr>
              <w:t>Совместная со сверстниками игра (парная, в малой группе)</w:t>
            </w:r>
          </w:p>
          <w:p w:rsidR="00561F1C" w:rsidRPr="0095353B" w:rsidRDefault="00561F1C" w:rsidP="00A01F74">
            <w:pPr>
              <w:numPr>
                <w:ilvl w:val="0"/>
                <w:numId w:val="23"/>
              </w:numPr>
              <w:tabs>
                <w:tab w:val="clear" w:pos="720"/>
                <w:tab w:val="num" w:pos="285"/>
              </w:tabs>
              <w:ind w:left="285" w:hanging="285"/>
              <w:rPr>
                <w:sz w:val="20"/>
                <w:szCs w:val="20"/>
              </w:rPr>
            </w:pPr>
            <w:r w:rsidRPr="0095353B">
              <w:rPr>
                <w:sz w:val="20"/>
                <w:szCs w:val="20"/>
              </w:rPr>
              <w:t>Игра</w:t>
            </w:r>
          </w:p>
          <w:p w:rsidR="00561F1C" w:rsidRPr="0095353B" w:rsidRDefault="00561F1C" w:rsidP="00A01F74">
            <w:pPr>
              <w:numPr>
                <w:ilvl w:val="0"/>
                <w:numId w:val="23"/>
              </w:numPr>
              <w:tabs>
                <w:tab w:val="clear" w:pos="720"/>
                <w:tab w:val="num" w:pos="285"/>
              </w:tabs>
              <w:ind w:left="285" w:hanging="285"/>
              <w:rPr>
                <w:sz w:val="20"/>
                <w:szCs w:val="20"/>
              </w:rPr>
            </w:pPr>
            <w:r w:rsidRPr="0095353B">
              <w:rPr>
                <w:sz w:val="20"/>
                <w:szCs w:val="20"/>
              </w:rPr>
              <w:t>Чтение</w:t>
            </w:r>
          </w:p>
          <w:p w:rsidR="00561F1C" w:rsidRPr="0095353B" w:rsidRDefault="00561F1C" w:rsidP="00A01F74">
            <w:pPr>
              <w:numPr>
                <w:ilvl w:val="0"/>
                <w:numId w:val="23"/>
              </w:numPr>
              <w:tabs>
                <w:tab w:val="clear" w:pos="720"/>
                <w:tab w:val="num" w:pos="285"/>
              </w:tabs>
              <w:ind w:left="285" w:hanging="285"/>
              <w:rPr>
                <w:sz w:val="20"/>
                <w:szCs w:val="20"/>
              </w:rPr>
            </w:pPr>
            <w:r w:rsidRPr="0095353B">
              <w:rPr>
                <w:sz w:val="20"/>
                <w:szCs w:val="20"/>
              </w:rPr>
              <w:t>Беседа</w:t>
            </w:r>
          </w:p>
          <w:p w:rsidR="00561F1C" w:rsidRPr="0095353B" w:rsidRDefault="00561F1C" w:rsidP="00A01F74">
            <w:pPr>
              <w:numPr>
                <w:ilvl w:val="0"/>
                <w:numId w:val="23"/>
              </w:numPr>
              <w:tabs>
                <w:tab w:val="clear" w:pos="720"/>
                <w:tab w:val="num" w:pos="285"/>
              </w:tabs>
              <w:ind w:left="285" w:hanging="285"/>
              <w:rPr>
                <w:sz w:val="20"/>
                <w:szCs w:val="20"/>
              </w:rPr>
            </w:pPr>
            <w:r w:rsidRPr="0095353B">
              <w:rPr>
                <w:sz w:val="20"/>
                <w:szCs w:val="20"/>
              </w:rPr>
              <w:t>Наблюдение</w:t>
            </w:r>
          </w:p>
          <w:p w:rsidR="00561F1C" w:rsidRPr="0095353B" w:rsidRDefault="00561F1C" w:rsidP="00A01F74">
            <w:pPr>
              <w:numPr>
                <w:ilvl w:val="0"/>
                <w:numId w:val="23"/>
              </w:numPr>
              <w:tabs>
                <w:tab w:val="clear" w:pos="720"/>
                <w:tab w:val="num" w:pos="285"/>
              </w:tabs>
              <w:ind w:left="285" w:hanging="285"/>
              <w:rPr>
                <w:sz w:val="20"/>
                <w:szCs w:val="20"/>
              </w:rPr>
            </w:pPr>
            <w:r w:rsidRPr="0095353B">
              <w:rPr>
                <w:sz w:val="20"/>
                <w:szCs w:val="20"/>
              </w:rPr>
              <w:t>Рассматривание</w:t>
            </w:r>
          </w:p>
          <w:p w:rsidR="00561F1C" w:rsidRPr="0095353B" w:rsidRDefault="00561F1C" w:rsidP="00A01F74">
            <w:pPr>
              <w:numPr>
                <w:ilvl w:val="0"/>
                <w:numId w:val="23"/>
              </w:numPr>
              <w:tabs>
                <w:tab w:val="clear" w:pos="720"/>
                <w:tab w:val="num" w:pos="285"/>
              </w:tabs>
              <w:ind w:left="285" w:hanging="285"/>
              <w:rPr>
                <w:sz w:val="20"/>
                <w:szCs w:val="20"/>
              </w:rPr>
            </w:pPr>
            <w:r w:rsidRPr="0095353B">
              <w:rPr>
                <w:sz w:val="20"/>
                <w:szCs w:val="20"/>
              </w:rPr>
              <w:t>Чтение</w:t>
            </w:r>
          </w:p>
          <w:p w:rsidR="00561F1C" w:rsidRPr="0095353B" w:rsidRDefault="00561F1C" w:rsidP="00A01F74">
            <w:pPr>
              <w:numPr>
                <w:ilvl w:val="0"/>
                <w:numId w:val="23"/>
              </w:numPr>
              <w:tabs>
                <w:tab w:val="clear" w:pos="720"/>
                <w:tab w:val="num" w:pos="285"/>
              </w:tabs>
              <w:ind w:left="285" w:hanging="285"/>
              <w:rPr>
                <w:sz w:val="20"/>
                <w:szCs w:val="20"/>
              </w:rPr>
            </w:pPr>
            <w:r w:rsidRPr="0095353B">
              <w:rPr>
                <w:sz w:val="20"/>
                <w:szCs w:val="20"/>
              </w:rPr>
              <w:t>Педагогическая ситуация</w:t>
            </w:r>
          </w:p>
          <w:p w:rsidR="00561F1C" w:rsidRPr="0095353B" w:rsidRDefault="00561F1C" w:rsidP="00A01F74">
            <w:pPr>
              <w:numPr>
                <w:ilvl w:val="0"/>
                <w:numId w:val="23"/>
              </w:numPr>
              <w:tabs>
                <w:tab w:val="clear" w:pos="720"/>
                <w:tab w:val="num" w:pos="285"/>
              </w:tabs>
              <w:ind w:left="285" w:hanging="285"/>
              <w:rPr>
                <w:sz w:val="20"/>
                <w:szCs w:val="20"/>
              </w:rPr>
            </w:pPr>
            <w:r w:rsidRPr="0095353B">
              <w:rPr>
                <w:sz w:val="20"/>
                <w:szCs w:val="20"/>
              </w:rPr>
              <w:t>Праздник</w:t>
            </w:r>
          </w:p>
          <w:p w:rsidR="00561F1C" w:rsidRPr="0095353B" w:rsidRDefault="00561F1C" w:rsidP="00A01F74">
            <w:pPr>
              <w:numPr>
                <w:ilvl w:val="0"/>
                <w:numId w:val="23"/>
              </w:numPr>
              <w:tabs>
                <w:tab w:val="clear" w:pos="720"/>
                <w:tab w:val="num" w:pos="285"/>
              </w:tabs>
              <w:ind w:left="285" w:hanging="285"/>
              <w:rPr>
                <w:sz w:val="20"/>
                <w:szCs w:val="20"/>
              </w:rPr>
            </w:pPr>
            <w:r w:rsidRPr="0095353B">
              <w:rPr>
                <w:sz w:val="20"/>
                <w:szCs w:val="20"/>
              </w:rPr>
              <w:t>Экскурсия</w:t>
            </w:r>
          </w:p>
          <w:p w:rsidR="00561F1C" w:rsidRPr="0095353B" w:rsidRDefault="00561F1C" w:rsidP="00A01F74">
            <w:pPr>
              <w:numPr>
                <w:ilvl w:val="0"/>
                <w:numId w:val="23"/>
              </w:numPr>
              <w:tabs>
                <w:tab w:val="clear" w:pos="720"/>
                <w:tab w:val="num" w:pos="285"/>
              </w:tabs>
              <w:ind w:left="285" w:hanging="285"/>
              <w:rPr>
                <w:sz w:val="20"/>
                <w:szCs w:val="20"/>
              </w:rPr>
            </w:pPr>
            <w:r w:rsidRPr="0095353B">
              <w:rPr>
                <w:sz w:val="20"/>
                <w:szCs w:val="20"/>
              </w:rPr>
              <w:t>Ситуация морального выбора</w:t>
            </w:r>
          </w:p>
          <w:p w:rsidR="00561F1C" w:rsidRPr="0095353B" w:rsidRDefault="00561F1C" w:rsidP="00A01F74">
            <w:pPr>
              <w:numPr>
                <w:ilvl w:val="0"/>
                <w:numId w:val="23"/>
              </w:numPr>
              <w:tabs>
                <w:tab w:val="clear" w:pos="720"/>
                <w:tab w:val="num" w:pos="285"/>
              </w:tabs>
              <w:ind w:left="285" w:hanging="285"/>
              <w:rPr>
                <w:sz w:val="20"/>
                <w:szCs w:val="20"/>
              </w:rPr>
            </w:pPr>
            <w:r w:rsidRPr="0095353B">
              <w:rPr>
                <w:sz w:val="20"/>
                <w:szCs w:val="20"/>
              </w:rPr>
              <w:t>Поручение</w:t>
            </w:r>
          </w:p>
          <w:p w:rsidR="00561F1C" w:rsidRPr="0095353B" w:rsidRDefault="00561F1C" w:rsidP="00A01F74">
            <w:pPr>
              <w:numPr>
                <w:ilvl w:val="0"/>
                <w:numId w:val="23"/>
              </w:numPr>
              <w:tabs>
                <w:tab w:val="clear" w:pos="720"/>
                <w:tab w:val="num" w:pos="285"/>
              </w:tabs>
              <w:ind w:left="285" w:hanging="285"/>
              <w:rPr>
                <w:sz w:val="20"/>
                <w:szCs w:val="20"/>
              </w:rPr>
            </w:pPr>
            <w:r w:rsidRPr="0095353B">
              <w:rPr>
                <w:sz w:val="20"/>
                <w:szCs w:val="20"/>
              </w:rPr>
              <w:t>Дежурство</w:t>
            </w:r>
          </w:p>
        </w:tc>
        <w:tc>
          <w:tcPr>
            <w:tcW w:w="4140" w:type="dxa"/>
            <w:shd w:val="clear" w:color="auto" w:fill="auto"/>
          </w:tcPr>
          <w:p w:rsidR="00561F1C" w:rsidRPr="0095353B" w:rsidRDefault="00561F1C" w:rsidP="00A01F74">
            <w:pPr>
              <w:numPr>
                <w:ilvl w:val="0"/>
                <w:numId w:val="23"/>
              </w:numPr>
              <w:tabs>
                <w:tab w:val="clear" w:pos="720"/>
                <w:tab w:val="num" w:pos="0"/>
              </w:tabs>
              <w:ind w:left="252" w:hanging="252"/>
              <w:rPr>
                <w:sz w:val="20"/>
                <w:szCs w:val="20"/>
              </w:rPr>
            </w:pPr>
            <w:r w:rsidRPr="0095353B">
              <w:rPr>
                <w:sz w:val="20"/>
                <w:szCs w:val="20"/>
              </w:rPr>
              <w:t>Индивидуальная игра</w:t>
            </w:r>
          </w:p>
          <w:p w:rsidR="00561F1C" w:rsidRPr="0095353B" w:rsidRDefault="00561F1C" w:rsidP="00A01F74">
            <w:pPr>
              <w:numPr>
                <w:ilvl w:val="0"/>
                <w:numId w:val="23"/>
              </w:numPr>
              <w:tabs>
                <w:tab w:val="clear" w:pos="720"/>
                <w:tab w:val="num" w:pos="0"/>
              </w:tabs>
              <w:ind w:left="252" w:hanging="252"/>
              <w:rPr>
                <w:sz w:val="20"/>
                <w:szCs w:val="20"/>
              </w:rPr>
            </w:pPr>
            <w:r w:rsidRPr="0095353B">
              <w:rPr>
                <w:sz w:val="20"/>
                <w:szCs w:val="20"/>
              </w:rPr>
              <w:t>Совместная с воспитателем игра</w:t>
            </w:r>
          </w:p>
          <w:p w:rsidR="00561F1C" w:rsidRPr="0095353B" w:rsidRDefault="00561F1C" w:rsidP="00A01F74">
            <w:pPr>
              <w:numPr>
                <w:ilvl w:val="0"/>
                <w:numId w:val="23"/>
              </w:numPr>
              <w:tabs>
                <w:tab w:val="clear" w:pos="720"/>
                <w:tab w:val="num" w:pos="0"/>
              </w:tabs>
              <w:ind w:left="252" w:hanging="252"/>
              <w:rPr>
                <w:sz w:val="20"/>
                <w:szCs w:val="20"/>
              </w:rPr>
            </w:pPr>
            <w:r w:rsidRPr="0095353B">
              <w:rPr>
                <w:sz w:val="20"/>
                <w:szCs w:val="20"/>
              </w:rPr>
              <w:t>Совместная со сверстниками игра</w:t>
            </w:r>
          </w:p>
          <w:p w:rsidR="00561F1C" w:rsidRPr="0095353B" w:rsidRDefault="00561F1C" w:rsidP="00A01F74">
            <w:pPr>
              <w:numPr>
                <w:ilvl w:val="0"/>
                <w:numId w:val="23"/>
              </w:numPr>
              <w:tabs>
                <w:tab w:val="clear" w:pos="720"/>
                <w:tab w:val="num" w:pos="0"/>
              </w:tabs>
              <w:ind w:left="252" w:hanging="252"/>
              <w:rPr>
                <w:sz w:val="20"/>
                <w:szCs w:val="20"/>
              </w:rPr>
            </w:pPr>
            <w:r w:rsidRPr="0095353B">
              <w:rPr>
                <w:sz w:val="20"/>
                <w:szCs w:val="20"/>
              </w:rPr>
              <w:t>Игра</w:t>
            </w:r>
          </w:p>
          <w:p w:rsidR="00561F1C" w:rsidRPr="0095353B" w:rsidRDefault="00561F1C" w:rsidP="00A01F74">
            <w:pPr>
              <w:numPr>
                <w:ilvl w:val="0"/>
                <w:numId w:val="23"/>
              </w:numPr>
              <w:tabs>
                <w:tab w:val="clear" w:pos="720"/>
                <w:tab w:val="num" w:pos="0"/>
              </w:tabs>
              <w:ind w:left="252" w:hanging="252"/>
              <w:rPr>
                <w:sz w:val="20"/>
                <w:szCs w:val="20"/>
              </w:rPr>
            </w:pPr>
            <w:r w:rsidRPr="0095353B">
              <w:rPr>
                <w:sz w:val="20"/>
                <w:szCs w:val="20"/>
              </w:rPr>
              <w:t>Чтение</w:t>
            </w:r>
          </w:p>
          <w:p w:rsidR="00561F1C" w:rsidRPr="0095353B" w:rsidRDefault="00561F1C" w:rsidP="00A01F74">
            <w:pPr>
              <w:numPr>
                <w:ilvl w:val="0"/>
                <w:numId w:val="23"/>
              </w:numPr>
              <w:tabs>
                <w:tab w:val="clear" w:pos="720"/>
                <w:tab w:val="num" w:pos="0"/>
              </w:tabs>
              <w:ind w:left="252" w:hanging="252"/>
              <w:rPr>
                <w:sz w:val="20"/>
                <w:szCs w:val="20"/>
              </w:rPr>
            </w:pPr>
            <w:r w:rsidRPr="0095353B">
              <w:rPr>
                <w:sz w:val="20"/>
                <w:szCs w:val="20"/>
              </w:rPr>
              <w:t>Беседа</w:t>
            </w:r>
          </w:p>
          <w:p w:rsidR="00561F1C" w:rsidRPr="0095353B" w:rsidRDefault="00561F1C" w:rsidP="00A01F74">
            <w:pPr>
              <w:numPr>
                <w:ilvl w:val="0"/>
                <w:numId w:val="23"/>
              </w:numPr>
              <w:tabs>
                <w:tab w:val="clear" w:pos="720"/>
                <w:tab w:val="num" w:pos="0"/>
              </w:tabs>
              <w:ind w:left="252" w:hanging="252"/>
              <w:rPr>
                <w:sz w:val="20"/>
                <w:szCs w:val="20"/>
              </w:rPr>
            </w:pPr>
            <w:r w:rsidRPr="0095353B">
              <w:rPr>
                <w:sz w:val="20"/>
                <w:szCs w:val="20"/>
              </w:rPr>
              <w:t>Наблюдение</w:t>
            </w:r>
          </w:p>
          <w:p w:rsidR="00561F1C" w:rsidRPr="0095353B" w:rsidRDefault="00561F1C" w:rsidP="00A01F74">
            <w:pPr>
              <w:numPr>
                <w:ilvl w:val="0"/>
                <w:numId w:val="23"/>
              </w:numPr>
              <w:tabs>
                <w:tab w:val="clear" w:pos="720"/>
                <w:tab w:val="num" w:pos="0"/>
              </w:tabs>
              <w:ind w:left="252" w:hanging="252"/>
              <w:rPr>
                <w:sz w:val="20"/>
                <w:szCs w:val="20"/>
              </w:rPr>
            </w:pPr>
            <w:r w:rsidRPr="0095353B">
              <w:rPr>
                <w:sz w:val="20"/>
                <w:szCs w:val="20"/>
              </w:rPr>
              <w:t>Педагогическая ситуация.</w:t>
            </w:r>
          </w:p>
          <w:p w:rsidR="00561F1C" w:rsidRPr="0095353B" w:rsidRDefault="00561F1C" w:rsidP="00A01F74">
            <w:pPr>
              <w:numPr>
                <w:ilvl w:val="0"/>
                <w:numId w:val="23"/>
              </w:numPr>
              <w:tabs>
                <w:tab w:val="clear" w:pos="720"/>
                <w:tab w:val="num" w:pos="0"/>
              </w:tabs>
              <w:ind w:left="252" w:hanging="252"/>
              <w:rPr>
                <w:sz w:val="20"/>
                <w:szCs w:val="20"/>
              </w:rPr>
            </w:pPr>
            <w:r w:rsidRPr="0095353B">
              <w:rPr>
                <w:sz w:val="20"/>
                <w:szCs w:val="20"/>
              </w:rPr>
              <w:t>Экскурсия</w:t>
            </w:r>
          </w:p>
          <w:p w:rsidR="00561F1C" w:rsidRPr="0095353B" w:rsidRDefault="00561F1C" w:rsidP="00A01F74">
            <w:pPr>
              <w:numPr>
                <w:ilvl w:val="0"/>
                <w:numId w:val="23"/>
              </w:numPr>
              <w:tabs>
                <w:tab w:val="clear" w:pos="720"/>
                <w:tab w:val="num" w:pos="0"/>
              </w:tabs>
              <w:ind w:left="252" w:hanging="252"/>
              <w:rPr>
                <w:sz w:val="20"/>
                <w:szCs w:val="20"/>
              </w:rPr>
            </w:pPr>
            <w:r w:rsidRPr="0095353B">
              <w:rPr>
                <w:sz w:val="20"/>
                <w:szCs w:val="20"/>
              </w:rPr>
              <w:t>Ситуация морального выбора.</w:t>
            </w:r>
          </w:p>
          <w:p w:rsidR="00561F1C" w:rsidRPr="0095353B" w:rsidRDefault="00561F1C" w:rsidP="00A01F74">
            <w:pPr>
              <w:numPr>
                <w:ilvl w:val="0"/>
                <w:numId w:val="23"/>
              </w:numPr>
              <w:tabs>
                <w:tab w:val="clear" w:pos="720"/>
                <w:tab w:val="num" w:pos="0"/>
              </w:tabs>
              <w:ind w:left="252" w:hanging="252"/>
              <w:rPr>
                <w:sz w:val="20"/>
                <w:szCs w:val="20"/>
              </w:rPr>
            </w:pPr>
            <w:r w:rsidRPr="0095353B">
              <w:rPr>
                <w:sz w:val="20"/>
                <w:szCs w:val="20"/>
              </w:rPr>
              <w:t>Проектная деятельность</w:t>
            </w:r>
          </w:p>
          <w:p w:rsidR="00561F1C" w:rsidRPr="0095353B" w:rsidRDefault="00561F1C" w:rsidP="00A01F74">
            <w:pPr>
              <w:numPr>
                <w:ilvl w:val="0"/>
                <w:numId w:val="23"/>
              </w:numPr>
              <w:tabs>
                <w:tab w:val="clear" w:pos="720"/>
                <w:tab w:val="num" w:pos="0"/>
              </w:tabs>
              <w:ind w:left="252" w:hanging="252"/>
              <w:rPr>
                <w:sz w:val="20"/>
                <w:szCs w:val="20"/>
              </w:rPr>
            </w:pPr>
            <w:r w:rsidRPr="0095353B">
              <w:rPr>
                <w:sz w:val="20"/>
                <w:szCs w:val="20"/>
              </w:rPr>
              <w:t xml:space="preserve"> Интегративная деятельность</w:t>
            </w:r>
          </w:p>
          <w:p w:rsidR="00561F1C" w:rsidRPr="0095353B" w:rsidRDefault="00561F1C" w:rsidP="00A01F74">
            <w:pPr>
              <w:numPr>
                <w:ilvl w:val="0"/>
                <w:numId w:val="23"/>
              </w:numPr>
              <w:tabs>
                <w:tab w:val="clear" w:pos="720"/>
                <w:tab w:val="num" w:pos="0"/>
              </w:tabs>
              <w:ind w:left="252" w:hanging="252"/>
              <w:rPr>
                <w:sz w:val="20"/>
                <w:szCs w:val="20"/>
              </w:rPr>
            </w:pPr>
            <w:r w:rsidRPr="0095353B">
              <w:rPr>
                <w:sz w:val="20"/>
                <w:szCs w:val="20"/>
              </w:rPr>
              <w:t>Праздник</w:t>
            </w:r>
          </w:p>
          <w:p w:rsidR="00561F1C" w:rsidRPr="0095353B" w:rsidRDefault="00561F1C" w:rsidP="00A01F74">
            <w:pPr>
              <w:numPr>
                <w:ilvl w:val="0"/>
                <w:numId w:val="23"/>
              </w:numPr>
              <w:tabs>
                <w:tab w:val="clear" w:pos="720"/>
                <w:tab w:val="num" w:pos="0"/>
              </w:tabs>
              <w:ind w:left="252" w:hanging="252"/>
              <w:rPr>
                <w:sz w:val="20"/>
                <w:szCs w:val="20"/>
              </w:rPr>
            </w:pPr>
            <w:r w:rsidRPr="0095353B">
              <w:rPr>
                <w:sz w:val="20"/>
                <w:szCs w:val="20"/>
              </w:rPr>
              <w:t>Совместные действия</w:t>
            </w:r>
          </w:p>
          <w:p w:rsidR="00561F1C" w:rsidRPr="0095353B" w:rsidRDefault="00561F1C" w:rsidP="00A01F74">
            <w:pPr>
              <w:numPr>
                <w:ilvl w:val="0"/>
                <w:numId w:val="23"/>
              </w:numPr>
              <w:tabs>
                <w:tab w:val="clear" w:pos="720"/>
                <w:tab w:val="num" w:pos="0"/>
              </w:tabs>
              <w:ind w:left="252" w:hanging="252"/>
              <w:rPr>
                <w:sz w:val="20"/>
                <w:szCs w:val="20"/>
              </w:rPr>
            </w:pPr>
            <w:r w:rsidRPr="0095353B">
              <w:rPr>
                <w:sz w:val="20"/>
                <w:szCs w:val="20"/>
              </w:rPr>
              <w:t>Рассматривание.</w:t>
            </w:r>
          </w:p>
          <w:p w:rsidR="00561F1C" w:rsidRPr="0095353B" w:rsidRDefault="00561F1C" w:rsidP="00A01F74">
            <w:pPr>
              <w:numPr>
                <w:ilvl w:val="0"/>
                <w:numId w:val="23"/>
              </w:numPr>
              <w:tabs>
                <w:tab w:val="clear" w:pos="720"/>
                <w:tab w:val="num" w:pos="0"/>
              </w:tabs>
              <w:ind w:left="252" w:hanging="252"/>
              <w:rPr>
                <w:sz w:val="20"/>
                <w:szCs w:val="20"/>
              </w:rPr>
            </w:pPr>
            <w:r w:rsidRPr="0095353B">
              <w:rPr>
                <w:sz w:val="20"/>
                <w:szCs w:val="20"/>
              </w:rPr>
              <w:t>Проектная деятельность</w:t>
            </w:r>
          </w:p>
          <w:p w:rsidR="00561F1C" w:rsidRPr="0095353B" w:rsidRDefault="00561F1C" w:rsidP="00A01F74">
            <w:pPr>
              <w:numPr>
                <w:ilvl w:val="0"/>
                <w:numId w:val="23"/>
              </w:numPr>
              <w:tabs>
                <w:tab w:val="clear" w:pos="720"/>
                <w:tab w:val="num" w:pos="0"/>
              </w:tabs>
              <w:ind w:left="252" w:hanging="252"/>
              <w:rPr>
                <w:sz w:val="20"/>
                <w:szCs w:val="20"/>
              </w:rPr>
            </w:pPr>
            <w:r w:rsidRPr="0095353B">
              <w:rPr>
                <w:sz w:val="20"/>
                <w:szCs w:val="20"/>
              </w:rPr>
              <w:t>Просмотр и анализ мультфильмов,</w:t>
            </w:r>
          </w:p>
          <w:p w:rsidR="00561F1C" w:rsidRPr="0095353B" w:rsidRDefault="00561F1C" w:rsidP="00EE1F9E">
            <w:pPr>
              <w:rPr>
                <w:sz w:val="20"/>
                <w:szCs w:val="20"/>
              </w:rPr>
            </w:pPr>
            <w:r w:rsidRPr="0095353B">
              <w:rPr>
                <w:sz w:val="20"/>
                <w:szCs w:val="20"/>
              </w:rPr>
              <w:t>видеофильмов, телепередач.</w:t>
            </w:r>
          </w:p>
          <w:p w:rsidR="00561F1C" w:rsidRPr="0095353B" w:rsidRDefault="00561F1C" w:rsidP="00A01F74">
            <w:pPr>
              <w:numPr>
                <w:ilvl w:val="0"/>
                <w:numId w:val="23"/>
              </w:numPr>
              <w:tabs>
                <w:tab w:val="clear" w:pos="720"/>
                <w:tab w:val="num" w:pos="0"/>
              </w:tabs>
              <w:ind w:left="252" w:hanging="252"/>
              <w:rPr>
                <w:sz w:val="20"/>
                <w:szCs w:val="20"/>
              </w:rPr>
            </w:pPr>
            <w:r w:rsidRPr="0095353B">
              <w:rPr>
                <w:sz w:val="20"/>
                <w:szCs w:val="20"/>
              </w:rPr>
              <w:t>Экспериментирование</w:t>
            </w:r>
          </w:p>
          <w:p w:rsidR="00561F1C" w:rsidRPr="0095353B" w:rsidRDefault="00561F1C" w:rsidP="00A01F74">
            <w:pPr>
              <w:numPr>
                <w:ilvl w:val="0"/>
                <w:numId w:val="23"/>
              </w:numPr>
              <w:tabs>
                <w:tab w:val="clear" w:pos="720"/>
                <w:tab w:val="num" w:pos="0"/>
              </w:tabs>
              <w:ind w:left="252" w:hanging="252"/>
              <w:rPr>
                <w:sz w:val="20"/>
                <w:szCs w:val="20"/>
              </w:rPr>
            </w:pPr>
            <w:r w:rsidRPr="0095353B">
              <w:rPr>
                <w:sz w:val="20"/>
                <w:szCs w:val="20"/>
              </w:rPr>
              <w:t>Поручение и задание</w:t>
            </w:r>
          </w:p>
          <w:p w:rsidR="00561F1C" w:rsidRPr="0095353B" w:rsidRDefault="00561F1C" w:rsidP="00A01F74">
            <w:pPr>
              <w:numPr>
                <w:ilvl w:val="0"/>
                <w:numId w:val="23"/>
              </w:numPr>
              <w:tabs>
                <w:tab w:val="clear" w:pos="720"/>
                <w:tab w:val="num" w:pos="0"/>
              </w:tabs>
              <w:ind w:left="252" w:hanging="252"/>
              <w:rPr>
                <w:sz w:val="20"/>
                <w:szCs w:val="20"/>
              </w:rPr>
            </w:pPr>
            <w:r w:rsidRPr="0095353B">
              <w:rPr>
                <w:sz w:val="20"/>
                <w:szCs w:val="20"/>
              </w:rPr>
              <w:t>Дежурство.</w:t>
            </w:r>
          </w:p>
          <w:p w:rsidR="00561F1C" w:rsidRPr="0095353B" w:rsidRDefault="00561F1C" w:rsidP="00A01F74">
            <w:pPr>
              <w:numPr>
                <w:ilvl w:val="0"/>
                <w:numId w:val="23"/>
              </w:numPr>
              <w:tabs>
                <w:tab w:val="clear" w:pos="720"/>
                <w:tab w:val="num" w:pos="0"/>
              </w:tabs>
              <w:ind w:left="252" w:hanging="252"/>
              <w:rPr>
                <w:sz w:val="20"/>
                <w:szCs w:val="20"/>
              </w:rPr>
            </w:pPr>
            <w:r w:rsidRPr="0095353B">
              <w:rPr>
                <w:sz w:val="20"/>
                <w:szCs w:val="20"/>
              </w:rPr>
              <w:t>Совместная деятельность</w:t>
            </w:r>
          </w:p>
          <w:p w:rsidR="00561F1C" w:rsidRPr="0095353B" w:rsidRDefault="00561F1C" w:rsidP="00EE1F9E">
            <w:pPr>
              <w:rPr>
                <w:sz w:val="20"/>
                <w:szCs w:val="20"/>
              </w:rPr>
            </w:pPr>
            <w:r w:rsidRPr="0095353B">
              <w:rPr>
                <w:sz w:val="20"/>
                <w:szCs w:val="20"/>
              </w:rPr>
              <w:t>взрослого и детей тематического</w:t>
            </w:r>
          </w:p>
          <w:p w:rsidR="00561F1C" w:rsidRPr="0095353B" w:rsidRDefault="00561F1C" w:rsidP="00EE1F9E">
            <w:pPr>
              <w:rPr>
                <w:sz w:val="20"/>
                <w:szCs w:val="20"/>
              </w:rPr>
            </w:pPr>
            <w:r w:rsidRPr="0095353B">
              <w:rPr>
                <w:sz w:val="20"/>
                <w:szCs w:val="20"/>
              </w:rPr>
              <w:t>характера</w:t>
            </w:r>
          </w:p>
          <w:p w:rsidR="00561F1C" w:rsidRPr="0095353B" w:rsidRDefault="00561F1C" w:rsidP="00A01F74">
            <w:pPr>
              <w:numPr>
                <w:ilvl w:val="0"/>
                <w:numId w:val="23"/>
              </w:numPr>
              <w:tabs>
                <w:tab w:val="clear" w:pos="720"/>
                <w:tab w:val="num" w:pos="0"/>
              </w:tabs>
              <w:ind w:left="252" w:hanging="252"/>
              <w:rPr>
                <w:sz w:val="20"/>
                <w:szCs w:val="20"/>
              </w:rPr>
            </w:pPr>
            <w:r w:rsidRPr="0095353B">
              <w:rPr>
                <w:sz w:val="20"/>
                <w:szCs w:val="20"/>
              </w:rPr>
              <w:t>Проектная деятельность</w:t>
            </w:r>
          </w:p>
        </w:tc>
      </w:tr>
      <w:tr w:rsidR="00561F1C" w:rsidRPr="0095353B" w:rsidTr="00EE1F9E">
        <w:trPr>
          <w:trHeight w:val="282"/>
        </w:trPr>
        <w:tc>
          <w:tcPr>
            <w:tcW w:w="2127" w:type="dxa"/>
            <w:shd w:val="clear" w:color="auto" w:fill="auto"/>
          </w:tcPr>
          <w:p w:rsidR="00561F1C" w:rsidRPr="0095353B" w:rsidRDefault="00561F1C" w:rsidP="00EE1F9E">
            <w:pPr>
              <w:rPr>
                <w:sz w:val="20"/>
                <w:szCs w:val="20"/>
              </w:rPr>
            </w:pPr>
            <w:r w:rsidRPr="0095353B">
              <w:rPr>
                <w:sz w:val="20"/>
                <w:szCs w:val="20"/>
              </w:rPr>
              <w:t>Речевое развитие</w:t>
            </w:r>
          </w:p>
          <w:p w:rsidR="00561F1C" w:rsidRPr="0095353B" w:rsidRDefault="00561F1C" w:rsidP="00EE1F9E">
            <w:pPr>
              <w:rPr>
                <w:sz w:val="20"/>
                <w:szCs w:val="20"/>
              </w:rPr>
            </w:pPr>
          </w:p>
          <w:p w:rsidR="00561F1C" w:rsidRPr="0095353B" w:rsidRDefault="00561F1C" w:rsidP="00EE1F9E">
            <w:pPr>
              <w:rPr>
                <w:sz w:val="20"/>
                <w:szCs w:val="20"/>
              </w:rPr>
            </w:pPr>
          </w:p>
          <w:p w:rsidR="00561F1C" w:rsidRPr="0095353B" w:rsidRDefault="00561F1C" w:rsidP="00EE1F9E">
            <w:pPr>
              <w:rPr>
                <w:sz w:val="20"/>
                <w:szCs w:val="20"/>
              </w:rPr>
            </w:pPr>
          </w:p>
          <w:p w:rsidR="00561F1C" w:rsidRPr="0095353B" w:rsidRDefault="00561F1C" w:rsidP="00EE1F9E">
            <w:pPr>
              <w:rPr>
                <w:sz w:val="20"/>
                <w:szCs w:val="20"/>
              </w:rPr>
            </w:pPr>
          </w:p>
          <w:p w:rsidR="00561F1C" w:rsidRPr="0095353B" w:rsidRDefault="00561F1C" w:rsidP="00EE1F9E">
            <w:pPr>
              <w:rPr>
                <w:sz w:val="20"/>
                <w:szCs w:val="20"/>
              </w:rPr>
            </w:pPr>
          </w:p>
          <w:p w:rsidR="00561F1C" w:rsidRPr="0095353B" w:rsidRDefault="00561F1C" w:rsidP="00EE1F9E">
            <w:pPr>
              <w:rPr>
                <w:sz w:val="20"/>
                <w:szCs w:val="20"/>
              </w:rPr>
            </w:pPr>
          </w:p>
          <w:p w:rsidR="00561F1C" w:rsidRPr="0095353B" w:rsidRDefault="00561F1C" w:rsidP="00EE1F9E">
            <w:pPr>
              <w:rPr>
                <w:sz w:val="20"/>
                <w:szCs w:val="20"/>
              </w:rPr>
            </w:pPr>
          </w:p>
          <w:p w:rsidR="00561F1C" w:rsidRPr="0095353B" w:rsidRDefault="00561F1C" w:rsidP="00EE1F9E">
            <w:pPr>
              <w:rPr>
                <w:sz w:val="20"/>
                <w:szCs w:val="20"/>
              </w:rPr>
            </w:pPr>
          </w:p>
          <w:p w:rsidR="00561F1C" w:rsidRPr="0095353B" w:rsidRDefault="00561F1C" w:rsidP="00EE1F9E">
            <w:pPr>
              <w:rPr>
                <w:sz w:val="20"/>
                <w:szCs w:val="20"/>
              </w:rPr>
            </w:pPr>
          </w:p>
          <w:p w:rsidR="00561F1C" w:rsidRPr="0095353B" w:rsidRDefault="00561F1C" w:rsidP="00EE1F9E">
            <w:pPr>
              <w:rPr>
                <w:sz w:val="20"/>
                <w:szCs w:val="20"/>
              </w:rPr>
            </w:pPr>
          </w:p>
        </w:tc>
        <w:tc>
          <w:tcPr>
            <w:tcW w:w="3633" w:type="dxa"/>
            <w:shd w:val="clear" w:color="auto" w:fill="auto"/>
          </w:tcPr>
          <w:p w:rsidR="00561F1C" w:rsidRPr="0095353B" w:rsidRDefault="00561F1C" w:rsidP="00A01F74">
            <w:pPr>
              <w:numPr>
                <w:ilvl w:val="0"/>
                <w:numId w:val="24"/>
              </w:numPr>
              <w:tabs>
                <w:tab w:val="clear" w:pos="720"/>
                <w:tab w:val="num" w:pos="285"/>
              </w:tabs>
              <w:ind w:left="285" w:hanging="285"/>
              <w:rPr>
                <w:sz w:val="20"/>
                <w:szCs w:val="20"/>
              </w:rPr>
            </w:pPr>
            <w:r w:rsidRPr="0095353B">
              <w:rPr>
                <w:sz w:val="20"/>
                <w:szCs w:val="20"/>
              </w:rPr>
              <w:lastRenderedPageBreak/>
              <w:t>Рассматривание</w:t>
            </w:r>
          </w:p>
          <w:p w:rsidR="00561F1C" w:rsidRPr="0095353B" w:rsidRDefault="00561F1C" w:rsidP="00A01F74">
            <w:pPr>
              <w:numPr>
                <w:ilvl w:val="0"/>
                <w:numId w:val="24"/>
              </w:numPr>
              <w:tabs>
                <w:tab w:val="clear" w:pos="720"/>
                <w:tab w:val="num" w:pos="285"/>
              </w:tabs>
              <w:ind w:left="285" w:hanging="285"/>
              <w:rPr>
                <w:sz w:val="20"/>
                <w:szCs w:val="20"/>
              </w:rPr>
            </w:pPr>
            <w:r w:rsidRPr="0095353B">
              <w:rPr>
                <w:sz w:val="20"/>
                <w:szCs w:val="20"/>
              </w:rPr>
              <w:t>Игровая ситуация</w:t>
            </w:r>
          </w:p>
          <w:p w:rsidR="00561F1C" w:rsidRPr="0095353B" w:rsidRDefault="00561F1C" w:rsidP="00A01F74">
            <w:pPr>
              <w:numPr>
                <w:ilvl w:val="0"/>
                <w:numId w:val="24"/>
              </w:numPr>
              <w:tabs>
                <w:tab w:val="clear" w:pos="720"/>
                <w:tab w:val="num" w:pos="285"/>
              </w:tabs>
              <w:ind w:left="285" w:hanging="285"/>
              <w:rPr>
                <w:sz w:val="20"/>
                <w:szCs w:val="20"/>
              </w:rPr>
            </w:pPr>
            <w:r w:rsidRPr="0095353B">
              <w:rPr>
                <w:sz w:val="20"/>
                <w:szCs w:val="20"/>
              </w:rPr>
              <w:t>Дидактическая  игра</w:t>
            </w:r>
          </w:p>
          <w:p w:rsidR="00561F1C" w:rsidRPr="0095353B" w:rsidRDefault="00561F1C" w:rsidP="00A01F74">
            <w:pPr>
              <w:numPr>
                <w:ilvl w:val="0"/>
                <w:numId w:val="24"/>
              </w:numPr>
              <w:tabs>
                <w:tab w:val="clear" w:pos="720"/>
                <w:tab w:val="num" w:pos="285"/>
              </w:tabs>
              <w:ind w:left="285" w:hanging="285"/>
              <w:rPr>
                <w:sz w:val="20"/>
                <w:szCs w:val="20"/>
              </w:rPr>
            </w:pPr>
            <w:r w:rsidRPr="0095353B">
              <w:rPr>
                <w:sz w:val="20"/>
                <w:szCs w:val="20"/>
              </w:rPr>
              <w:t>Ситуация общения.</w:t>
            </w:r>
          </w:p>
          <w:p w:rsidR="00561F1C" w:rsidRPr="0095353B" w:rsidRDefault="00561F1C" w:rsidP="00A01F74">
            <w:pPr>
              <w:numPr>
                <w:ilvl w:val="0"/>
                <w:numId w:val="24"/>
              </w:numPr>
              <w:tabs>
                <w:tab w:val="clear" w:pos="720"/>
                <w:tab w:val="num" w:pos="285"/>
              </w:tabs>
              <w:ind w:left="285" w:hanging="285"/>
              <w:rPr>
                <w:sz w:val="20"/>
                <w:szCs w:val="20"/>
              </w:rPr>
            </w:pPr>
            <w:r w:rsidRPr="0095353B">
              <w:rPr>
                <w:sz w:val="20"/>
                <w:szCs w:val="20"/>
              </w:rPr>
              <w:t xml:space="preserve">Беседа (в том числе в процессе наблюдения за объектами природы, трудом взрослых). </w:t>
            </w:r>
          </w:p>
          <w:p w:rsidR="00561F1C" w:rsidRPr="0095353B" w:rsidRDefault="00561F1C" w:rsidP="00A01F74">
            <w:pPr>
              <w:numPr>
                <w:ilvl w:val="0"/>
                <w:numId w:val="24"/>
              </w:numPr>
              <w:tabs>
                <w:tab w:val="clear" w:pos="720"/>
                <w:tab w:val="num" w:pos="285"/>
              </w:tabs>
              <w:ind w:left="285" w:hanging="285"/>
              <w:rPr>
                <w:sz w:val="20"/>
                <w:szCs w:val="20"/>
              </w:rPr>
            </w:pPr>
            <w:r w:rsidRPr="0095353B">
              <w:rPr>
                <w:sz w:val="20"/>
                <w:szCs w:val="20"/>
              </w:rPr>
              <w:t>Интегративная деятельность</w:t>
            </w:r>
          </w:p>
          <w:p w:rsidR="00561F1C" w:rsidRPr="0095353B" w:rsidRDefault="00561F1C" w:rsidP="00A01F74">
            <w:pPr>
              <w:numPr>
                <w:ilvl w:val="0"/>
                <w:numId w:val="24"/>
              </w:numPr>
              <w:tabs>
                <w:tab w:val="clear" w:pos="720"/>
                <w:tab w:val="num" w:pos="285"/>
              </w:tabs>
              <w:ind w:left="285" w:hanging="285"/>
              <w:rPr>
                <w:sz w:val="20"/>
                <w:szCs w:val="20"/>
              </w:rPr>
            </w:pPr>
            <w:r w:rsidRPr="0095353B">
              <w:rPr>
                <w:sz w:val="20"/>
                <w:szCs w:val="20"/>
              </w:rPr>
              <w:lastRenderedPageBreak/>
              <w:t>Хороводная игра с пением</w:t>
            </w:r>
          </w:p>
          <w:p w:rsidR="00561F1C" w:rsidRPr="0095353B" w:rsidRDefault="00561F1C" w:rsidP="00A01F74">
            <w:pPr>
              <w:numPr>
                <w:ilvl w:val="0"/>
                <w:numId w:val="24"/>
              </w:numPr>
              <w:tabs>
                <w:tab w:val="clear" w:pos="720"/>
                <w:tab w:val="num" w:pos="285"/>
              </w:tabs>
              <w:ind w:left="285" w:hanging="285"/>
              <w:rPr>
                <w:sz w:val="20"/>
                <w:szCs w:val="20"/>
              </w:rPr>
            </w:pPr>
            <w:r w:rsidRPr="0095353B">
              <w:rPr>
                <w:sz w:val="20"/>
                <w:szCs w:val="20"/>
              </w:rPr>
              <w:t>Игра-драматизация</w:t>
            </w:r>
          </w:p>
          <w:p w:rsidR="00561F1C" w:rsidRPr="0095353B" w:rsidRDefault="00561F1C" w:rsidP="00A01F74">
            <w:pPr>
              <w:numPr>
                <w:ilvl w:val="0"/>
                <w:numId w:val="24"/>
              </w:numPr>
              <w:tabs>
                <w:tab w:val="clear" w:pos="720"/>
                <w:tab w:val="num" w:pos="285"/>
              </w:tabs>
              <w:ind w:left="285" w:hanging="285"/>
              <w:rPr>
                <w:sz w:val="20"/>
                <w:szCs w:val="20"/>
              </w:rPr>
            </w:pPr>
            <w:r w:rsidRPr="0095353B">
              <w:rPr>
                <w:sz w:val="20"/>
                <w:szCs w:val="20"/>
              </w:rPr>
              <w:t>Чтение</w:t>
            </w:r>
          </w:p>
          <w:p w:rsidR="00561F1C" w:rsidRPr="0095353B" w:rsidRDefault="00561F1C" w:rsidP="00A01F74">
            <w:pPr>
              <w:numPr>
                <w:ilvl w:val="0"/>
                <w:numId w:val="24"/>
              </w:numPr>
              <w:tabs>
                <w:tab w:val="clear" w:pos="720"/>
                <w:tab w:val="num" w:pos="285"/>
              </w:tabs>
              <w:ind w:left="285" w:hanging="285"/>
              <w:rPr>
                <w:sz w:val="20"/>
                <w:szCs w:val="20"/>
              </w:rPr>
            </w:pPr>
            <w:r w:rsidRPr="0095353B">
              <w:rPr>
                <w:sz w:val="20"/>
                <w:szCs w:val="20"/>
              </w:rPr>
              <w:t>Обсуждение</w:t>
            </w:r>
          </w:p>
          <w:p w:rsidR="00561F1C" w:rsidRPr="0095353B" w:rsidRDefault="00561F1C" w:rsidP="00A01F74">
            <w:pPr>
              <w:numPr>
                <w:ilvl w:val="0"/>
                <w:numId w:val="24"/>
              </w:numPr>
              <w:tabs>
                <w:tab w:val="clear" w:pos="720"/>
                <w:tab w:val="num" w:pos="285"/>
              </w:tabs>
              <w:ind w:left="285" w:hanging="285"/>
              <w:rPr>
                <w:sz w:val="20"/>
                <w:szCs w:val="20"/>
              </w:rPr>
            </w:pPr>
            <w:r w:rsidRPr="0095353B">
              <w:rPr>
                <w:sz w:val="20"/>
                <w:szCs w:val="20"/>
              </w:rPr>
              <w:t>Рассказ</w:t>
            </w:r>
          </w:p>
          <w:p w:rsidR="00561F1C" w:rsidRPr="0095353B" w:rsidRDefault="00561F1C" w:rsidP="00A01F74">
            <w:pPr>
              <w:numPr>
                <w:ilvl w:val="0"/>
                <w:numId w:val="24"/>
              </w:numPr>
              <w:tabs>
                <w:tab w:val="clear" w:pos="720"/>
                <w:tab w:val="num" w:pos="285"/>
              </w:tabs>
              <w:ind w:left="285" w:hanging="285"/>
              <w:rPr>
                <w:sz w:val="20"/>
                <w:szCs w:val="20"/>
              </w:rPr>
            </w:pPr>
            <w:r w:rsidRPr="0095353B">
              <w:rPr>
                <w:sz w:val="20"/>
                <w:szCs w:val="20"/>
              </w:rPr>
              <w:t>Игра</w:t>
            </w:r>
          </w:p>
          <w:p w:rsidR="00561F1C" w:rsidRPr="0095353B" w:rsidRDefault="00561F1C" w:rsidP="00EE1F9E">
            <w:pPr>
              <w:rPr>
                <w:sz w:val="20"/>
                <w:szCs w:val="20"/>
              </w:rPr>
            </w:pPr>
          </w:p>
          <w:p w:rsidR="00561F1C" w:rsidRPr="0095353B" w:rsidRDefault="00561F1C" w:rsidP="00EE1F9E">
            <w:pPr>
              <w:rPr>
                <w:sz w:val="20"/>
                <w:szCs w:val="20"/>
              </w:rPr>
            </w:pPr>
          </w:p>
        </w:tc>
        <w:tc>
          <w:tcPr>
            <w:tcW w:w="4140" w:type="dxa"/>
            <w:shd w:val="clear" w:color="auto" w:fill="auto"/>
          </w:tcPr>
          <w:p w:rsidR="00561F1C" w:rsidRPr="0095353B" w:rsidRDefault="00561F1C" w:rsidP="00A01F74">
            <w:pPr>
              <w:numPr>
                <w:ilvl w:val="0"/>
                <w:numId w:val="24"/>
              </w:numPr>
              <w:tabs>
                <w:tab w:val="clear" w:pos="720"/>
              </w:tabs>
              <w:ind w:left="252" w:hanging="252"/>
              <w:rPr>
                <w:sz w:val="20"/>
                <w:szCs w:val="20"/>
              </w:rPr>
            </w:pPr>
            <w:r w:rsidRPr="0095353B">
              <w:rPr>
                <w:sz w:val="20"/>
                <w:szCs w:val="20"/>
              </w:rPr>
              <w:lastRenderedPageBreak/>
              <w:t>Чтение.</w:t>
            </w:r>
          </w:p>
          <w:p w:rsidR="00561F1C" w:rsidRPr="0095353B" w:rsidRDefault="00561F1C" w:rsidP="00A01F74">
            <w:pPr>
              <w:numPr>
                <w:ilvl w:val="0"/>
                <w:numId w:val="24"/>
              </w:numPr>
              <w:tabs>
                <w:tab w:val="clear" w:pos="720"/>
              </w:tabs>
              <w:ind w:left="252" w:hanging="252"/>
              <w:rPr>
                <w:sz w:val="20"/>
                <w:szCs w:val="20"/>
              </w:rPr>
            </w:pPr>
            <w:r w:rsidRPr="0095353B">
              <w:rPr>
                <w:sz w:val="20"/>
                <w:szCs w:val="20"/>
              </w:rPr>
              <w:t>Беседа</w:t>
            </w:r>
          </w:p>
          <w:p w:rsidR="00561F1C" w:rsidRPr="0095353B" w:rsidRDefault="00561F1C" w:rsidP="00A01F74">
            <w:pPr>
              <w:numPr>
                <w:ilvl w:val="0"/>
                <w:numId w:val="24"/>
              </w:numPr>
              <w:tabs>
                <w:tab w:val="clear" w:pos="720"/>
              </w:tabs>
              <w:ind w:left="252" w:hanging="252"/>
              <w:rPr>
                <w:sz w:val="20"/>
                <w:szCs w:val="20"/>
              </w:rPr>
            </w:pPr>
            <w:r w:rsidRPr="0095353B">
              <w:rPr>
                <w:sz w:val="20"/>
                <w:szCs w:val="20"/>
              </w:rPr>
              <w:t>Рассматривание</w:t>
            </w:r>
          </w:p>
          <w:p w:rsidR="00561F1C" w:rsidRPr="0095353B" w:rsidRDefault="00561F1C" w:rsidP="00A01F74">
            <w:pPr>
              <w:numPr>
                <w:ilvl w:val="0"/>
                <w:numId w:val="24"/>
              </w:numPr>
              <w:tabs>
                <w:tab w:val="clear" w:pos="720"/>
              </w:tabs>
              <w:ind w:left="252" w:hanging="252"/>
              <w:rPr>
                <w:sz w:val="20"/>
                <w:szCs w:val="20"/>
              </w:rPr>
            </w:pPr>
            <w:r w:rsidRPr="0095353B">
              <w:rPr>
                <w:sz w:val="20"/>
                <w:szCs w:val="20"/>
              </w:rPr>
              <w:t>Решение проблемных ситуаций.</w:t>
            </w:r>
          </w:p>
          <w:p w:rsidR="00561F1C" w:rsidRPr="0095353B" w:rsidRDefault="00561F1C" w:rsidP="00A01F74">
            <w:pPr>
              <w:numPr>
                <w:ilvl w:val="0"/>
                <w:numId w:val="24"/>
              </w:numPr>
              <w:tabs>
                <w:tab w:val="clear" w:pos="720"/>
              </w:tabs>
              <w:ind w:left="252" w:hanging="252"/>
              <w:rPr>
                <w:sz w:val="20"/>
                <w:szCs w:val="20"/>
              </w:rPr>
            </w:pPr>
            <w:r w:rsidRPr="0095353B">
              <w:rPr>
                <w:sz w:val="20"/>
                <w:szCs w:val="20"/>
              </w:rPr>
              <w:t>Разговор с детьми</w:t>
            </w:r>
          </w:p>
          <w:p w:rsidR="00561F1C" w:rsidRPr="0095353B" w:rsidRDefault="00561F1C" w:rsidP="00A01F74">
            <w:pPr>
              <w:numPr>
                <w:ilvl w:val="0"/>
                <w:numId w:val="24"/>
              </w:numPr>
              <w:tabs>
                <w:tab w:val="clear" w:pos="720"/>
              </w:tabs>
              <w:ind w:left="252" w:hanging="252"/>
              <w:rPr>
                <w:sz w:val="20"/>
                <w:szCs w:val="20"/>
              </w:rPr>
            </w:pPr>
            <w:r w:rsidRPr="0095353B">
              <w:rPr>
                <w:sz w:val="20"/>
                <w:szCs w:val="20"/>
              </w:rPr>
              <w:t>Игра</w:t>
            </w:r>
          </w:p>
          <w:p w:rsidR="00561F1C" w:rsidRPr="0095353B" w:rsidRDefault="00561F1C" w:rsidP="00A01F74">
            <w:pPr>
              <w:numPr>
                <w:ilvl w:val="0"/>
                <w:numId w:val="24"/>
              </w:numPr>
              <w:tabs>
                <w:tab w:val="clear" w:pos="720"/>
              </w:tabs>
              <w:ind w:left="252" w:hanging="252"/>
              <w:rPr>
                <w:sz w:val="20"/>
                <w:szCs w:val="20"/>
              </w:rPr>
            </w:pPr>
            <w:r w:rsidRPr="0095353B">
              <w:rPr>
                <w:sz w:val="20"/>
                <w:szCs w:val="20"/>
              </w:rPr>
              <w:t>Проектная деятельность</w:t>
            </w:r>
          </w:p>
          <w:p w:rsidR="00561F1C" w:rsidRPr="0095353B" w:rsidRDefault="00561F1C" w:rsidP="00A01F74">
            <w:pPr>
              <w:numPr>
                <w:ilvl w:val="0"/>
                <w:numId w:val="24"/>
              </w:numPr>
              <w:tabs>
                <w:tab w:val="clear" w:pos="720"/>
              </w:tabs>
              <w:ind w:left="252" w:hanging="252"/>
              <w:rPr>
                <w:sz w:val="20"/>
                <w:szCs w:val="20"/>
              </w:rPr>
            </w:pPr>
            <w:r w:rsidRPr="0095353B">
              <w:rPr>
                <w:sz w:val="20"/>
                <w:szCs w:val="20"/>
              </w:rPr>
              <w:t>Создание коллекций</w:t>
            </w:r>
          </w:p>
          <w:p w:rsidR="00561F1C" w:rsidRPr="0095353B" w:rsidRDefault="00561F1C" w:rsidP="00A01F74">
            <w:pPr>
              <w:numPr>
                <w:ilvl w:val="0"/>
                <w:numId w:val="24"/>
              </w:numPr>
              <w:tabs>
                <w:tab w:val="clear" w:pos="720"/>
              </w:tabs>
              <w:ind w:left="252" w:hanging="252"/>
              <w:rPr>
                <w:sz w:val="20"/>
                <w:szCs w:val="20"/>
              </w:rPr>
            </w:pPr>
            <w:r w:rsidRPr="0095353B">
              <w:rPr>
                <w:sz w:val="20"/>
                <w:szCs w:val="20"/>
              </w:rPr>
              <w:lastRenderedPageBreak/>
              <w:t>Интегративная деятельность</w:t>
            </w:r>
          </w:p>
          <w:p w:rsidR="00561F1C" w:rsidRPr="0095353B" w:rsidRDefault="00561F1C" w:rsidP="00A01F74">
            <w:pPr>
              <w:numPr>
                <w:ilvl w:val="0"/>
                <w:numId w:val="24"/>
              </w:numPr>
              <w:tabs>
                <w:tab w:val="clear" w:pos="720"/>
              </w:tabs>
              <w:ind w:left="252" w:hanging="252"/>
              <w:rPr>
                <w:sz w:val="20"/>
                <w:szCs w:val="20"/>
              </w:rPr>
            </w:pPr>
            <w:r w:rsidRPr="0095353B">
              <w:rPr>
                <w:sz w:val="20"/>
                <w:szCs w:val="20"/>
              </w:rPr>
              <w:t>Обсуждение.</w:t>
            </w:r>
          </w:p>
          <w:p w:rsidR="00561F1C" w:rsidRPr="0095353B" w:rsidRDefault="00561F1C" w:rsidP="00A01F74">
            <w:pPr>
              <w:numPr>
                <w:ilvl w:val="0"/>
                <w:numId w:val="24"/>
              </w:numPr>
              <w:tabs>
                <w:tab w:val="clear" w:pos="720"/>
              </w:tabs>
              <w:ind w:left="252" w:hanging="252"/>
              <w:rPr>
                <w:sz w:val="20"/>
                <w:szCs w:val="20"/>
              </w:rPr>
            </w:pPr>
            <w:r w:rsidRPr="0095353B">
              <w:rPr>
                <w:sz w:val="20"/>
                <w:szCs w:val="20"/>
              </w:rPr>
              <w:t>Рассказ.</w:t>
            </w:r>
          </w:p>
          <w:p w:rsidR="00561F1C" w:rsidRPr="0095353B" w:rsidRDefault="00561F1C" w:rsidP="00A01F74">
            <w:pPr>
              <w:numPr>
                <w:ilvl w:val="0"/>
                <w:numId w:val="24"/>
              </w:numPr>
              <w:tabs>
                <w:tab w:val="clear" w:pos="720"/>
              </w:tabs>
              <w:ind w:left="252" w:hanging="252"/>
              <w:rPr>
                <w:sz w:val="20"/>
                <w:szCs w:val="20"/>
              </w:rPr>
            </w:pPr>
            <w:proofErr w:type="spellStart"/>
            <w:r w:rsidRPr="0095353B">
              <w:rPr>
                <w:sz w:val="20"/>
                <w:szCs w:val="20"/>
              </w:rPr>
              <w:t>Инсценирование</w:t>
            </w:r>
            <w:proofErr w:type="spellEnd"/>
          </w:p>
          <w:p w:rsidR="00561F1C" w:rsidRPr="0095353B" w:rsidRDefault="00561F1C" w:rsidP="00A01F74">
            <w:pPr>
              <w:numPr>
                <w:ilvl w:val="0"/>
                <w:numId w:val="24"/>
              </w:numPr>
              <w:tabs>
                <w:tab w:val="clear" w:pos="720"/>
              </w:tabs>
              <w:ind w:left="252" w:hanging="252"/>
              <w:rPr>
                <w:sz w:val="20"/>
                <w:szCs w:val="20"/>
              </w:rPr>
            </w:pPr>
            <w:r w:rsidRPr="0095353B">
              <w:rPr>
                <w:sz w:val="20"/>
                <w:szCs w:val="20"/>
              </w:rPr>
              <w:t>Ситуативный разговор с детьми</w:t>
            </w:r>
          </w:p>
          <w:p w:rsidR="00561F1C" w:rsidRPr="0095353B" w:rsidRDefault="00561F1C" w:rsidP="00A01F74">
            <w:pPr>
              <w:numPr>
                <w:ilvl w:val="0"/>
                <w:numId w:val="24"/>
              </w:numPr>
              <w:tabs>
                <w:tab w:val="clear" w:pos="720"/>
              </w:tabs>
              <w:ind w:left="252" w:hanging="252"/>
              <w:rPr>
                <w:sz w:val="20"/>
                <w:szCs w:val="20"/>
              </w:rPr>
            </w:pPr>
            <w:r w:rsidRPr="0095353B">
              <w:rPr>
                <w:sz w:val="20"/>
                <w:szCs w:val="20"/>
              </w:rPr>
              <w:t>Сочинение загадок</w:t>
            </w:r>
          </w:p>
          <w:p w:rsidR="00561F1C" w:rsidRPr="0095353B" w:rsidRDefault="00561F1C" w:rsidP="00A01F74">
            <w:pPr>
              <w:numPr>
                <w:ilvl w:val="0"/>
                <w:numId w:val="24"/>
              </w:numPr>
              <w:tabs>
                <w:tab w:val="clear" w:pos="720"/>
              </w:tabs>
              <w:ind w:left="252" w:hanging="252"/>
              <w:rPr>
                <w:sz w:val="20"/>
                <w:szCs w:val="20"/>
              </w:rPr>
            </w:pPr>
            <w:r w:rsidRPr="0095353B">
              <w:rPr>
                <w:sz w:val="20"/>
                <w:szCs w:val="20"/>
              </w:rPr>
              <w:t>Проблемная ситуация</w:t>
            </w:r>
          </w:p>
          <w:p w:rsidR="00561F1C" w:rsidRPr="0095353B" w:rsidRDefault="00561F1C" w:rsidP="00A01F74">
            <w:pPr>
              <w:numPr>
                <w:ilvl w:val="0"/>
                <w:numId w:val="24"/>
              </w:numPr>
              <w:tabs>
                <w:tab w:val="clear" w:pos="720"/>
              </w:tabs>
              <w:ind w:left="252" w:hanging="252"/>
              <w:rPr>
                <w:sz w:val="20"/>
                <w:szCs w:val="20"/>
              </w:rPr>
            </w:pPr>
            <w:r w:rsidRPr="0095353B">
              <w:rPr>
                <w:sz w:val="20"/>
                <w:szCs w:val="20"/>
              </w:rPr>
              <w:t>Использование</w:t>
            </w:r>
          </w:p>
          <w:p w:rsidR="00561F1C" w:rsidRPr="0095353B" w:rsidRDefault="00561F1C" w:rsidP="00EE1F9E">
            <w:pPr>
              <w:rPr>
                <w:sz w:val="20"/>
                <w:szCs w:val="20"/>
              </w:rPr>
            </w:pPr>
            <w:r w:rsidRPr="0095353B">
              <w:rPr>
                <w:sz w:val="20"/>
                <w:szCs w:val="20"/>
              </w:rPr>
              <w:t xml:space="preserve">    различных видов театра</w:t>
            </w:r>
          </w:p>
        </w:tc>
      </w:tr>
      <w:tr w:rsidR="00561F1C" w:rsidRPr="0095353B" w:rsidTr="00EE1F9E">
        <w:trPr>
          <w:trHeight w:val="297"/>
        </w:trPr>
        <w:tc>
          <w:tcPr>
            <w:tcW w:w="2127" w:type="dxa"/>
            <w:shd w:val="clear" w:color="auto" w:fill="auto"/>
          </w:tcPr>
          <w:p w:rsidR="00561F1C" w:rsidRPr="0095353B" w:rsidRDefault="00561F1C" w:rsidP="00EE1F9E">
            <w:pPr>
              <w:rPr>
                <w:sz w:val="20"/>
                <w:szCs w:val="20"/>
              </w:rPr>
            </w:pPr>
            <w:r w:rsidRPr="0095353B">
              <w:rPr>
                <w:sz w:val="20"/>
                <w:szCs w:val="20"/>
              </w:rPr>
              <w:lastRenderedPageBreak/>
              <w:t>Познавательное развитие</w:t>
            </w:r>
          </w:p>
        </w:tc>
        <w:tc>
          <w:tcPr>
            <w:tcW w:w="3633" w:type="dxa"/>
            <w:shd w:val="clear" w:color="auto" w:fill="auto"/>
          </w:tcPr>
          <w:p w:rsidR="00561F1C" w:rsidRPr="0095353B" w:rsidRDefault="00561F1C" w:rsidP="00A01F74">
            <w:pPr>
              <w:numPr>
                <w:ilvl w:val="0"/>
                <w:numId w:val="25"/>
              </w:numPr>
              <w:tabs>
                <w:tab w:val="clear" w:pos="720"/>
                <w:tab w:val="num" w:pos="285"/>
              </w:tabs>
              <w:ind w:hanging="720"/>
              <w:rPr>
                <w:sz w:val="20"/>
                <w:szCs w:val="20"/>
              </w:rPr>
            </w:pPr>
            <w:r w:rsidRPr="0095353B">
              <w:rPr>
                <w:sz w:val="20"/>
                <w:szCs w:val="20"/>
              </w:rPr>
              <w:t>Рассматривание</w:t>
            </w:r>
          </w:p>
          <w:p w:rsidR="00561F1C" w:rsidRPr="0095353B" w:rsidRDefault="00561F1C" w:rsidP="00A01F74">
            <w:pPr>
              <w:numPr>
                <w:ilvl w:val="0"/>
                <w:numId w:val="25"/>
              </w:numPr>
              <w:tabs>
                <w:tab w:val="clear" w:pos="720"/>
                <w:tab w:val="num" w:pos="285"/>
              </w:tabs>
              <w:ind w:hanging="720"/>
              <w:rPr>
                <w:sz w:val="20"/>
                <w:szCs w:val="20"/>
              </w:rPr>
            </w:pPr>
            <w:r w:rsidRPr="0095353B">
              <w:rPr>
                <w:sz w:val="20"/>
                <w:szCs w:val="20"/>
              </w:rPr>
              <w:t>Наблюдение</w:t>
            </w:r>
          </w:p>
          <w:p w:rsidR="00561F1C" w:rsidRPr="0095353B" w:rsidRDefault="00561F1C" w:rsidP="00A01F74">
            <w:pPr>
              <w:numPr>
                <w:ilvl w:val="0"/>
                <w:numId w:val="25"/>
              </w:numPr>
              <w:tabs>
                <w:tab w:val="clear" w:pos="720"/>
                <w:tab w:val="num" w:pos="285"/>
              </w:tabs>
              <w:ind w:hanging="720"/>
              <w:rPr>
                <w:sz w:val="20"/>
                <w:szCs w:val="20"/>
              </w:rPr>
            </w:pPr>
            <w:r w:rsidRPr="0095353B">
              <w:rPr>
                <w:sz w:val="20"/>
                <w:szCs w:val="20"/>
              </w:rPr>
              <w:t>Игра-экспериментирование.</w:t>
            </w:r>
          </w:p>
          <w:p w:rsidR="00561F1C" w:rsidRPr="0095353B" w:rsidRDefault="00561F1C" w:rsidP="00A01F74">
            <w:pPr>
              <w:numPr>
                <w:ilvl w:val="0"/>
                <w:numId w:val="25"/>
              </w:numPr>
              <w:tabs>
                <w:tab w:val="clear" w:pos="720"/>
                <w:tab w:val="num" w:pos="285"/>
              </w:tabs>
              <w:ind w:hanging="720"/>
              <w:rPr>
                <w:sz w:val="20"/>
                <w:szCs w:val="20"/>
              </w:rPr>
            </w:pPr>
            <w:r w:rsidRPr="0095353B">
              <w:rPr>
                <w:sz w:val="20"/>
                <w:szCs w:val="20"/>
              </w:rPr>
              <w:t>Исследовательская</w:t>
            </w:r>
          </w:p>
          <w:p w:rsidR="00561F1C" w:rsidRPr="0095353B" w:rsidRDefault="00561F1C" w:rsidP="00EE1F9E">
            <w:pPr>
              <w:rPr>
                <w:sz w:val="20"/>
                <w:szCs w:val="20"/>
              </w:rPr>
            </w:pPr>
            <w:r w:rsidRPr="0095353B">
              <w:rPr>
                <w:sz w:val="20"/>
                <w:szCs w:val="20"/>
              </w:rPr>
              <w:t>деятельность</w:t>
            </w:r>
          </w:p>
          <w:p w:rsidR="00561F1C" w:rsidRPr="0095353B" w:rsidRDefault="00561F1C" w:rsidP="00A01F74">
            <w:pPr>
              <w:numPr>
                <w:ilvl w:val="0"/>
                <w:numId w:val="25"/>
              </w:numPr>
              <w:tabs>
                <w:tab w:val="clear" w:pos="720"/>
                <w:tab w:val="num" w:pos="285"/>
              </w:tabs>
              <w:ind w:hanging="720"/>
              <w:rPr>
                <w:sz w:val="20"/>
                <w:szCs w:val="20"/>
              </w:rPr>
            </w:pPr>
            <w:r w:rsidRPr="0095353B">
              <w:rPr>
                <w:sz w:val="20"/>
                <w:szCs w:val="20"/>
              </w:rPr>
              <w:t>Конструирование.</w:t>
            </w:r>
          </w:p>
          <w:p w:rsidR="00561F1C" w:rsidRPr="0095353B" w:rsidRDefault="00561F1C" w:rsidP="00A01F74">
            <w:pPr>
              <w:numPr>
                <w:ilvl w:val="0"/>
                <w:numId w:val="25"/>
              </w:numPr>
              <w:tabs>
                <w:tab w:val="clear" w:pos="720"/>
                <w:tab w:val="num" w:pos="285"/>
              </w:tabs>
              <w:ind w:hanging="720"/>
              <w:rPr>
                <w:sz w:val="20"/>
                <w:szCs w:val="20"/>
              </w:rPr>
            </w:pPr>
            <w:r w:rsidRPr="0095353B">
              <w:rPr>
                <w:sz w:val="20"/>
                <w:szCs w:val="20"/>
              </w:rPr>
              <w:t>Развивающая игра</w:t>
            </w:r>
          </w:p>
          <w:p w:rsidR="00561F1C" w:rsidRPr="0095353B" w:rsidRDefault="00561F1C" w:rsidP="00A01F74">
            <w:pPr>
              <w:numPr>
                <w:ilvl w:val="0"/>
                <w:numId w:val="25"/>
              </w:numPr>
              <w:tabs>
                <w:tab w:val="clear" w:pos="720"/>
                <w:tab w:val="num" w:pos="285"/>
              </w:tabs>
              <w:ind w:hanging="720"/>
              <w:rPr>
                <w:sz w:val="20"/>
                <w:szCs w:val="20"/>
              </w:rPr>
            </w:pPr>
            <w:r w:rsidRPr="0095353B">
              <w:rPr>
                <w:sz w:val="20"/>
                <w:szCs w:val="20"/>
              </w:rPr>
              <w:t>Экскурсия</w:t>
            </w:r>
          </w:p>
          <w:p w:rsidR="00561F1C" w:rsidRPr="0095353B" w:rsidRDefault="00561F1C" w:rsidP="00A01F74">
            <w:pPr>
              <w:numPr>
                <w:ilvl w:val="0"/>
                <w:numId w:val="25"/>
              </w:numPr>
              <w:tabs>
                <w:tab w:val="clear" w:pos="720"/>
                <w:tab w:val="num" w:pos="285"/>
              </w:tabs>
              <w:ind w:hanging="720"/>
              <w:rPr>
                <w:sz w:val="20"/>
                <w:szCs w:val="20"/>
              </w:rPr>
            </w:pPr>
            <w:r w:rsidRPr="0095353B">
              <w:rPr>
                <w:sz w:val="20"/>
                <w:szCs w:val="20"/>
              </w:rPr>
              <w:t>Ситуативный разговор</w:t>
            </w:r>
          </w:p>
          <w:p w:rsidR="00561F1C" w:rsidRPr="0095353B" w:rsidRDefault="00561F1C" w:rsidP="00A01F74">
            <w:pPr>
              <w:numPr>
                <w:ilvl w:val="0"/>
                <w:numId w:val="25"/>
              </w:numPr>
              <w:tabs>
                <w:tab w:val="clear" w:pos="720"/>
                <w:tab w:val="num" w:pos="285"/>
              </w:tabs>
              <w:ind w:hanging="720"/>
              <w:rPr>
                <w:sz w:val="20"/>
                <w:szCs w:val="20"/>
              </w:rPr>
            </w:pPr>
            <w:r w:rsidRPr="0095353B">
              <w:rPr>
                <w:sz w:val="20"/>
                <w:szCs w:val="20"/>
              </w:rPr>
              <w:t>Рассказ</w:t>
            </w:r>
          </w:p>
          <w:p w:rsidR="00561F1C" w:rsidRPr="0095353B" w:rsidRDefault="00561F1C" w:rsidP="00A01F74">
            <w:pPr>
              <w:numPr>
                <w:ilvl w:val="0"/>
                <w:numId w:val="25"/>
              </w:numPr>
              <w:tabs>
                <w:tab w:val="clear" w:pos="720"/>
                <w:tab w:val="num" w:pos="285"/>
              </w:tabs>
              <w:ind w:hanging="720"/>
              <w:rPr>
                <w:sz w:val="20"/>
                <w:szCs w:val="20"/>
              </w:rPr>
            </w:pPr>
            <w:r w:rsidRPr="0095353B">
              <w:rPr>
                <w:sz w:val="20"/>
                <w:szCs w:val="20"/>
              </w:rPr>
              <w:t>Интегративная деятельность</w:t>
            </w:r>
          </w:p>
          <w:p w:rsidR="00561F1C" w:rsidRPr="0095353B" w:rsidRDefault="00561F1C" w:rsidP="00A01F74">
            <w:pPr>
              <w:numPr>
                <w:ilvl w:val="0"/>
                <w:numId w:val="25"/>
              </w:numPr>
              <w:tabs>
                <w:tab w:val="clear" w:pos="720"/>
                <w:tab w:val="num" w:pos="285"/>
              </w:tabs>
              <w:ind w:hanging="720"/>
              <w:rPr>
                <w:sz w:val="20"/>
                <w:szCs w:val="20"/>
              </w:rPr>
            </w:pPr>
            <w:r w:rsidRPr="0095353B">
              <w:rPr>
                <w:sz w:val="20"/>
                <w:szCs w:val="20"/>
              </w:rPr>
              <w:t>Беседа</w:t>
            </w:r>
          </w:p>
          <w:p w:rsidR="00561F1C" w:rsidRPr="0095353B" w:rsidRDefault="00561F1C" w:rsidP="00A01F74">
            <w:pPr>
              <w:numPr>
                <w:ilvl w:val="0"/>
                <w:numId w:val="25"/>
              </w:numPr>
              <w:tabs>
                <w:tab w:val="clear" w:pos="720"/>
                <w:tab w:val="num" w:pos="285"/>
              </w:tabs>
              <w:ind w:hanging="720"/>
              <w:rPr>
                <w:sz w:val="20"/>
                <w:szCs w:val="20"/>
              </w:rPr>
            </w:pPr>
            <w:r w:rsidRPr="0095353B">
              <w:rPr>
                <w:sz w:val="20"/>
                <w:szCs w:val="20"/>
              </w:rPr>
              <w:t>Проблемная ситуация</w:t>
            </w:r>
          </w:p>
        </w:tc>
        <w:tc>
          <w:tcPr>
            <w:tcW w:w="4140" w:type="dxa"/>
            <w:shd w:val="clear" w:color="auto" w:fill="auto"/>
          </w:tcPr>
          <w:p w:rsidR="00561F1C" w:rsidRPr="0095353B" w:rsidRDefault="00561F1C" w:rsidP="00A01F74">
            <w:pPr>
              <w:numPr>
                <w:ilvl w:val="0"/>
                <w:numId w:val="25"/>
              </w:numPr>
              <w:tabs>
                <w:tab w:val="clear" w:pos="720"/>
              </w:tabs>
              <w:ind w:left="252" w:hanging="252"/>
              <w:rPr>
                <w:sz w:val="20"/>
                <w:szCs w:val="20"/>
              </w:rPr>
            </w:pPr>
            <w:r w:rsidRPr="0095353B">
              <w:rPr>
                <w:sz w:val="20"/>
                <w:szCs w:val="20"/>
              </w:rPr>
              <w:t>Создание коллекций</w:t>
            </w:r>
          </w:p>
          <w:p w:rsidR="00561F1C" w:rsidRPr="0095353B" w:rsidRDefault="00561F1C" w:rsidP="00A01F74">
            <w:pPr>
              <w:numPr>
                <w:ilvl w:val="0"/>
                <w:numId w:val="25"/>
              </w:numPr>
              <w:tabs>
                <w:tab w:val="clear" w:pos="720"/>
              </w:tabs>
              <w:ind w:left="252" w:hanging="252"/>
              <w:rPr>
                <w:sz w:val="20"/>
                <w:szCs w:val="20"/>
              </w:rPr>
            </w:pPr>
            <w:r w:rsidRPr="0095353B">
              <w:rPr>
                <w:sz w:val="20"/>
                <w:szCs w:val="20"/>
              </w:rPr>
              <w:t>Проектная деятельность</w:t>
            </w:r>
          </w:p>
          <w:p w:rsidR="00561F1C" w:rsidRPr="0095353B" w:rsidRDefault="00561F1C" w:rsidP="00A01F74">
            <w:pPr>
              <w:numPr>
                <w:ilvl w:val="0"/>
                <w:numId w:val="25"/>
              </w:numPr>
              <w:tabs>
                <w:tab w:val="clear" w:pos="720"/>
              </w:tabs>
              <w:ind w:left="252" w:hanging="252"/>
              <w:rPr>
                <w:sz w:val="20"/>
                <w:szCs w:val="20"/>
              </w:rPr>
            </w:pPr>
            <w:r w:rsidRPr="0095353B">
              <w:rPr>
                <w:sz w:val="20"/>
                <w:szCs w:val="20"/>
              </w:rPr>
              <w:t>Исследовательская деятельность.</w:t>
            </w:r>
          </w:p>
          <w:p w:rsidR="00561F1C" w:rsidRPr="0095353B" w:rsidRDefault="00561F1C" w:rsidP="00A01F74">
            <w:pPr>
              <w:numPr>
                <w:ilvl w:val="0"/>
                <w:numId w:val="25"/>
              </w:numPr>
              <w:tabs>
                <w:tab w:val="clear" w:pos="720"/>
              </w:tabs>
              <w:ind w:left="252" w:hanging="252"/>
              <w:rPr>
                <w:sz w:val="20"/>
                <w:szCs w:val="20"/>
              </w:rPr>
            </w:pPr>
            <w:r w:rsidRPr="0095353B">
              <w:rPr>
                <w:sz w:val="20"/>
                <w:szCs w:val="20"/>
              </w:rPr>
              <w:t>Конструирование</w:t>
            </w:r>
          </w:p>
          <w:p w:rsidR="00561F1C" w:rsidRPr="0095353B" w:rsidRDefault="00561F1C" w:rsidP="00A01F74">
            <w:pPr>
              <w:numPr>
                <w:ilvl w:val="0"/>
                <w:numId w:val="25"/>
              </w:numPr>
              <w:tabs>
                <w:tab w:val="clear" w:pos="720"/>
              </w:tabs>
              <w:ind w:left="252" w:hanging="252"/>
              <w:rPr>
                <w:sz w:val="20"/>
                <w:szCs w:val="20"/>
              </w:rPr>
            </w:pPr>
            <w:r w:rsidRPr="0095353B">
              <w:rPr>
                <w:sz w:val="20"/>
                <w:szCs w:val="20"/>
              </w:rPr>
              <w:t>Игра - экспериментирование</w:t>
            </w:r>
          </w:p>
          <w:p w:rsidR="00561F1C" w:rsidRPr="0095353B" w:rsidRDefault="00561F1C" w:rsidP="00A01F74">
            <w:pPr>
              <w:numPr>
                <w:ilvl w:val="0"/>
                <w:numId w:val="25"/>
              </w:numPr>
              <w:tabs>
                <w:tab w:val="clear" w:pos="720"/>
              </w:tabs>
              <w:ind w:left="252" w:hanging="252"/>
              <w:rPr>
                <w:sz w:val="20"/>
                <w:szCs w:val="20"/>
              </w:rPr>
            </w:pPr>
            <w:r w:rsidRPr="0095353B">
              <w:rPr>
                <w:sz w:val="20"/>
                <w:szCs w:val="20"/>
              </w:rPr>
              <w:t>Развивающая игра</w:t>
            </w:r>
          </w:p>
          <w:p w:rsidR="00561F1C" w:rsidRPr="0095353B" w:rsidRDefault="00561F1C" w:rsidP="00A01F74">
            <w:pPr>
              <w:numPr>
                <w:ilvl w:val="0"/>
                <w:numId w:val="25"/>
              </w:numPr>
              <w:tabs>
                <w:tab w:val="clear" w:pos="720"/>
              </w:tabs>
              <w:ind w:left="252" w:hanging="252"/>
              <w:rPr>
                <w:sz w:val="20"/>
                <w:szCs w:val="20"/>
              </w:rPr>
            </w:pPr>
            <w:r w:rsidRPr="0095353B">
              <w:rPr>
                <w:sz w:val="20"/>
                <w:szCs w:val="20"/>
              </w:rPr>
              <w:t>Наблюдение</w:t>
            </w:r>
          </w:p>
          <w:p w:rsidR="00561F1C" w:rsidRPr="0095353B" w:rsidRDefault="00561F1C" w:rsidP="00A01F74">
            <w:pPr>
              <w:numPr>
                <w:ilvl w:val="0"/>
                <w:numId w:val="25"/>
              </w:numPr>
              <w:tabs>
                <w:tab w:val="clear" w:pos="720"/>
              </w:tabs>
              <w:ind w:left="252" w:hanging="252"/>
              <w:rPr>
                <w:sz w:val="20"/>
                <w:szCs w:val="20"/>
              </w:rPr>
            </w:pPr>
            <w:r w:rsidRPr="0095353B">
              <w:rPr>
                <w:sz w:val="20"/>
                <w:szCs w:val="20"/>
              </w:rPr>
              <w:t>Проблемная ситуация</w:t>
            </w:r>
          </w:p>
          <w:p w:rsidR="00561F1C" w:rsidRPr="0095353B" w:rsidRDefault="00561F1C" w:rsidP="00A01F74">
            <w:pPr>
              <w:numPr>
                <w:ilvl w:val="0"/>
                <w:numId w:val="25"/>
              </w:numPr>
              <w:tabs>
                <w:tab w:val="clear" w:pos="720"/>
              </w:tabs>
              <w:ind w:left="252" w:hanging="252"/>
              <w:rPr>
                <w:sz w:val="20"/>
                <w:szCs w:val="20"/>
              </w:rPr>
            </w:pPr>
            <w:r w:rsidRPr="0095353B">
              <w:rPr>
                <w:sz w:val="20"/>
                <w:szCs w:val="20"/>
              </w:rPr>
              <w:t>Рассказ</w:t>
            </w:r>
          </w:p>
          <w:p w:rsidR="00561F1C" w:rsidRPr="0095353B" w:rsidRDefault="00561F1C" w:rsidP="00A01F74">
            <w:pPr>
              <w:numPr>
                <w:ilvl w:val="0"/>
                <w:numId w:val="25"/>
              </w:numPr>
              <w:tabs>
                <w:tab w:val="clear" w:pos="720"/>
              </w:tabs>
              <w:ind w:left="252" w:hanging="252"/>
              <w:rPr>
                <w:sz w:val="20"/>
                <w:szCs w:val="20"/>
              </w:rPr>
            </w:pPr>
            <w:r w:rsidRPr="0095353B">
              <w:rPr>
                <w:sz w:val="20"/>
                <w:szCs w:val="20"/>
              </w:rPr>
              <w:t>Беседа</w:t>
            </w:r>
          </w:p>
          <w:p w:rsidR="00561F1C" w:rsidRPr="0095353B" w:rsidRDefault="00561F1C" w:rsidP="00A01F74">
            <w:pPr>
              <w:numPr>
                <w:ilvl w:val="0"/>
                <w:numId w:val="25"/>
              </w:numPr>
              <w:tabs>
                <w:tab w:val="clear" w:pos="720"/>
              </w:tabs>
              <w:ind w:left="252" w:hanging="252"/>
              <w:rPr>
                <w:sz w:val="20"/>
                <w:szCs w:val="20"/>
              </w:rPr>
            </w:pPr>
            <w:r w:rsidRPr="0095353B">
              <w:rPr>
                <w:sz w:val="20"/>
                <w:szCs w:val="20"/>
              </w:rPr>
              <w:t>Интегративная  деятельность</w:t>
            </w:r>
          </w:p>
          <w:p w:rsidR="00561F1C" w:rsidRPr="0095353B" w:rsidRDefault="00561F1C" w:rsidP="00A01F74">
            <w:pPr>
              <w:numPr>
                <w:ilvl w:val="0"/>
                <w:numId w:val="25"/>
              </w:numPr>
              <w:tabs>
                <w:tab w:val="clear" w:pos="720"/>
              </w:tabs>
              <w:ind w:left="252" w:hanging="252"/>
              <w:rPr>
                <w:sz w:val="20"/>
                <w:szCs w:val="20"/>
              </w:rPr>
            </w:pPr>
            <w:r w:rsidRPr="0095353B">
              <w:rPr>
                <w:sz w:val="20"/>
                <w:szCs w:val="20"/>
              </w:rPr>
              <w:t xml:space="preserve">Экскурсии </w:t>
            </w:r>
          </w:p>
          <w:p w:rsidR="00561F1C" w:rsidRPr="0095353B" w:rsidRDefault="00561F1C" w:rsidP="00A01F74">
            <w:pPr>
              <w:numPr>
                <w:ilvl w:val="0"/>
                <w:numId w:val="25"/>
              </w:numPr>
              <w:tabs>
                <w:tab w:val="clear" w:pos="720"/>
              </w:tabs>
              <w:ind w:left="252" w:hanging="252"/>
              <w:rPr>
                <w:sz w:val="20"/>
                <w:szCs w:val="20"/>
              </w:rPr>
            </w:pPr>
            <w:r w:rsidRPr="0095353B">
              <w:rPr>
                <w:sz w:val="20"/>
                <w:szCs w:val="20"/>
              </w:rPr>
              <w:t xml:space="preserve">Коллекционирование </w:t>
            </w:r>
          </w:p>
          <w:p w:rsidR="00561F1C" w:rsidRPr="0095353B" w:rsidRDefault="00561F1C" w:rsidP="00A01F74">
            <w:pPr>
              <w:numPr>
                <w:ilvl w:val="0"/>
                <w:numId w:val="25"/>
              </w:numPr>
              <w:tabs>
                <w:tab w:val="clear" w:pos="720"/>
              </w:tabs>
              <w:ind w:left="252" w:hanging="252"/>
              <w:rPr>
                <w:sz w:val="20"/>
                <w:szCs w:val="20"/>
              </w:rPr>
            </w:pPr>
            <w:r w:rsidRPr="0095353B">
              <w:rPr>
                <w:sz w:val="20"/>
                <w:szCs w:val="20"/>
              </w:rPr>
              <w:t xml:space="preserve">Моделирование </w:t>
            </w:r>
          </w:p>
          <w:p w:rsidR="00561F1C" w:rsidRPr="0095353B" w:rsidRDefault="00561F1C" w:rsidP="00A01F74">
            <w:pPr>
              <w:numPr>
                <w:ilvl w:val="0"/>
                <w:numId w:val="25"/>
              </w:numPr>
              <w:tabs>
                <w:tab w:val="clear" w:pos="720"/>
              </w:tabs>
              <w:ind w:left="252" w:hanging="252"/>
              <w:rPr>
                <w:sz w:val="20"/>
                <w:szCs w:val="20"/>
              </w:rPr>
            </w:pPr>
            <w:r w:rsidRPr="0095353B">
              <w:rPr>
                <w:sz w:val="20"/>
                <w:szCs w:val="20"/>
              </w:rPr>
              <w:t xml:space="preserve">Реализация проекта </w:t>
            </w:r>
          </w:p>
          <w:p w:rsidR="00561F1C" w:rsidRPr="0095353B" w:rsidRDefault="00561F1C" w:rsidP="00A01F74">
            <w:pPr>
              <w:numPr>
                <w:ilvl w:val="0"/>
                <w:numId w:val="25"/>
              </w:numPr>
              <w:tabs>
                <w:tab w:val="clear" w:pos="720"/>
              </w:tabs>
              <w:ind w:left="252" w:hanging="252"/>
              <w:rPr>
                <w:sz w:val="20"/>
                <w:szCs w:val="20"/>
              </w:rPr>
            </w:pPr>
            <w:r w:rsidRPr="0095353B">
              <w:rPr>
                <w:sz w:val="20"/>
                <w:szCs w:val="20"/>
              </w:rPr>
              <w:t xml:space="preserve">Игры с правилами </w:t>
            </w:r>
          </w:p>
        </w:tc>
      </w:tr>
      <w:tr w:rsidR="00561F1C" w:rsidRPr="0095353B" w:rsidTr="00EE1F9E">
        <w:trPr>
          <w:trHeight w:val="594"/>
        </w:trPr>
        <w:tc>
          <w:tcPr>
            <w:tcW w:w="2127" w:type="dxa"/>
            <w:shd w:val="clear" w:color="auto" w:fill="auto"/>
          </w:tcPr>
          <w:p w:rsidR="00561F1C" w:rsidRPr="0095353B" w:rsidRDefault="00561F1C" w:rsidP="00EE1F9E">
            <w:pPr>
              <w:rPr>
                <w:sz w:val="20"/>
                <w:szCs w:val="20"/>
              </w:rPr>
            </w:pPr>
            <w:r w:rsidRPr="0095353B">
              <w:rPr>
                <w:sz w:val="20"/>
                <w:szCs w:val="20"/>
              </w:rPr>
              <w:t xml:space="preserve">Художественное </w:t>
            </w:r>
            <w:proofErr w:type="gramStart"/>
            <w:r w:rsidRPr="0095353B">
              <w:rPr>
                <w:sz w:val="20"/>
                <w:szCs w:val="20"/>
              </w:rPr>
              <w:t>–э</w:t>
            </w:r>
            <w:proofErr w:type="gramEnd"/>
            <w:r w:rsidRPr="0095353B">
              <w:rPr>
                <w:sz w:val="20"/>
                <w:szCs w:val="20"/>
              </w:rPr>
              <w:t>стетическое</w:t>
            </w:r>
          </w:p>
          <w:p w:rsidR="00561F1C" w:rsidRPr="0095353B" w:rsidRDefault="00561F1C" w:rsidP="00EE1F9E">
            <w:pPr>
              <w:rPr>
                <w:sz w:val="20"/>
                <w:szCs w:val="20"/>
              </w:rPr>
            </w:pPr>
            <w:r w:rsidRPr="0095353B">
              <w:rPr>
                <w:sz w:val="20"/>
                <w:szCs w:val="20"/>
              </w:rPr>
              <w:t>развитие</w:t>
            </w:r>
          </w:p>
        </w:tc>
        <w:tc>
          <w:tcPr>
            <w:tcW w:w="3633" w:type="dxa"/>
            <w:shd w:val="clear" w:color="auto" w:fill="auto"/>
          </w:tcPr>
          <w:p w:rsidR="00561F1C" w:rsidRPr="0095353B" w:rsidRDefault="00561F1C" w:rsidP="00A01F74">
            <w:pPr>
              <w:numPr>
                <w:ilvl w:val="0"/>
                <w:numId w:val="26"/>
              </w:numPr>
              <w:tabs>
                <w:tab w:val="clear" w:pos="720"/>
                <w:tab w:val="num" w:pos="285"/>
              </w:tabs>
              <w:ind w:hanging="720"/>
              <w:rPr>
                <w:sz w:val="20"/>
                <w:szCs w:val="20"/>
              </w:rPr>
            </w:pPr>
            <w:r w:rsidRPr="0095353B">
              <w:rPr>
                <w:sz w:val="20"/>
                <w:szCs w:val="20"/>
              </w:rPr>
              <w:t>Рассматривание эстетически</w:t>
            </w:r>
          </w:p>
          <w:p w:rsidR="00561F1C" w:rsidRPr="0095353B" w:rsidRDefault="00561F1C" w:rsidP="00EE1F9E">
            <w:pPr>
              <w:rPr>
                <w:sz w:val="20"/>
                <w:szCs w:val="20"/>
              </w:rPr>
            </w:pPr>
            <w:r w:rsidRPr="0095353B">
              <w:rPr>
                <w:sz w:val="20"/>
                <w:szCs w:val="20"/>
              </w:rPr>
              <w:t xml:space="preserve">привлекательных предметов </w:t>
            </w:r>
          </w:p>
          <w:p w:rsidR="00561F1C" w:rsidRPr="0095353B" w:rsidRDefault="00561F1C" w:rsidP="00A01F74">
            <w:pPr>
              <w:numPr>
                <w:ilvl w:val="0"/>
                <w:numId w:val="26"/>
              </w:numPr>
              <w:tabs>
                <w:tab w:val="clear" w:pos="720"/>
                <w:tab w:val="num" w:pos="285"/>
              </w:tabs>
              <w:ind w:hanging="720"/>
              <w:rPr>
                <w:sz w:val="20"/>
                <w:szCs w:val="20"/>
              </w:rPr>
            </w:pPr>
            <w:r w:rsidRPr="0095353B">
              <w:rPr>
                <w:sz w:val="20"/>
                <w:szCs w:val="20"/>
              </w:rPr>
              <w:t>Игра</w:t>
            </w:r>
          </w:p>
          <w:p w:rsidR="00561F1C" w:rsidRPr="0095353B" w:rsidRDefault="00561F1C" w:rsidP="00A01F74">
            <w:pPr>
              <w:numPr>
                <w:ilvl w:val="0"/>
                <w:numId w:val="26"/>
              </w:numPr>
              <w:tabs>
                <w:tab w:val="clear" w:pos="720"/>
                <w:tab w:val="num" w:pos="285"/>
              </w:tabs>
              <w:ind w:hanging="720"/>
              <w:rPr>
                <w:sz w:val="20"/>
                <w:szCs w:val="20"/>
              </w:rPr>
            </w:pPr>
            <w:r w:rsidRPr="0095353B">
              <w:rPr>
                <w:sz w:val="20"/>
                <w:szCs w:val="20"/>
              </w:rPr>
              <w:t>Организация выставок</w:t>
            </w:r>
          </w:p>
          <w:p w:rsidR="00561F1C" w:rsidRPr="0095353B" w:rsidRDefault="00561F1C" w:rsidP="00A01F74">
            <w:pPr>
              <w:numPr>
                <w:ilvl w:val="0"/>
                <w:numId w:val="26"/>
              </w:numPr>
              <w:tabs>
                <w:tab w:val="clear" w:pos="720"/>
                <w:tab w:val="num" w:pos="285"/>
              </w:tabs>
              <w:ind w:hanging="720"/>
              <w:rPr>
                <w:sz w:val="20"/>
                <w:szCs w:val="20"/>
              </w:rPr>
            </w:pPr>
            <w:r w:rsidRPr="0095353B">
              <w:rPr>
                <w:sz w:val="20"/>
                <w:szCs w:val="20"/>
              </w:rPr>
              <w:t>Изготовление украшений</w:t>
            </w:r>
          </w:p>
          <w:p w:rsidR="00561F1C" w:rsidRPr="0095353B" w:rsidRDefault="00561F1C" w:rsidP="00A01F74">
            <w:pPr>
              <w:numPr>
                <w:ilvl w:val="0"/>
                <w:numId w:val="26"/>
              </w:numPr>
              <w:tabs>
                <w:tab w:val="clear" w:pos="720"/>
                <w:tab w:val="num" w:pos="285"/>
              </w:tabs>
              <w:ind w:hanging="720"/>
              <w:rPr>
                <w:sz w:val="20"/>
                <w:szCs w:val="20"/>
              </w:rPr>
            </w:pPr>
            <w:r w:rsidRPr="0095353B">
              <w:rPr>
                <w:sz w:val="20"/>
                <w:szCs w:val="20"/>
              </w:rPr>
              <w:t xml:space="preserve">Слушание </w:t>
            </w:r>
            <w:proofErr w:type="gramStart"/>
            <w:r w:rsidRPr="0095353B">
              <w:rPr>
                <w:sz w:val="20"/>
                <w:szCs w:val="20"/>
              </w:rPr>
              <w:t>соответствующей</w:t>
            </w:r>
            <w:proofErr w:type="gramEnd"/>
          </w:p>
          <w:p w:rsidR="00561F1C" w:rsidRPr="0095353B" w:rsidRDefault="00561F1C" w:rsidP="00EE1F9E">
            <w:pPr>
              <w:rPr>
                <w:sz w:val="20"/>
                <w:szCs w:val="20"/>
              </w:rPr>
            </w:pPr>
            <w:r w:rsidRPr="0095353B">
              <w:rPr>
                <w:sz w:val="20"/>
                <w:szCs w:val="20"/>
              </w:rPr>
              <w:t xml:space="preserve">возрасту </w:t>
            </w:r>
            <w:proofErr w:type="gramStart"/>
            <w:r w:rsidRPr="0095353B">
              <w:rPr>
                <w:sz w:val="20"/>
                <w:szCs w:val="20"/>
              </w:rPr>
              <w:t>народной</w:t>
            </w:r>
            <w:proofErr w:type="gramEnd"/>
            <w:r w:rsidRPr="0095353B">
              <w:rPr>
                <w:sz w:val="20"/>
                <w:szCs w:val="20"/>
              </w:rPr>
              <w:t>,</w:t>
            </w:r>
          </w:p>
          <w:p w:rsidR="00561F1C" w:rsidRPr="0095353B" w:rsidRDefault="00561F1C" w:rsidP="00EE1F9E">
            <w:pPr>
              <w:rPr>
                <w:sz w:val="20"/>
                <w:szCs w:val="20"/>
              </w:rPr>
            </w:pPr>
            <w:r w:rsidRPr="0095353B">
              <w:rPr>
                <w:sz w:val="20"/>
                <w:szCs w:val="20"/>
              </w:rPr>
              <w:t>классической, детской музыки</w:t>
            </w:r>
          </w:p>
          <w:p w:rsidR="00561F1C" w:rsidRPr="0095353B" w:rsidRDefault="00561F1C" w:rsidP="00A01F74">
            <w:pPr>
              <w:numPr>
                <w:ilvl w:val="0"/>
                <w:numId w:val="26"/>
              </w:numPr>
              <w:tabs>
                <w:tab w:val="clear" w:pos="720"/>
              </w:tabs>
              <w:ind w:left="285" w:hanging="285"/>
              <w:rPr>
                <w:sz w:val="20"/>
                <w:szCs w:val="20"/>
              </w:rPr>
            </w:pPr>
            <w:r w:rsidRPr="0095353B">
              <w:rPr>
                <w:sz w:val="20"/>
                <w:szCs w:val="20"/>
              </w:rPr>
              <w:t xml:space="preserve">Экспериментирование </w:t>
            </w:r>
            <w:proofErr w:type="gramStart"/>
            <w:r w:rsidRPr="0095353B">
              <w:rPr>
                <w:sz w:val="20"/>
                <w:szCs w:val="20"/>
              </w:rPr>
              <w:t>со</w:t>
            </w:r>
            <w:proofErr w:type="gramEnd"/>
          </w:p>
          <w:p w:rsidR="00561F1C" w:rsidRPr="0095353B" w:rsidRDefault="00561F1C" w:rsidP="00EE1F9E">
            <w:pPr>
              <w:rPr>
                <w:sz w:val="20"/>
                <w:szCs w:val="20"/>
              </w:rPr>
            </w:pPr>
            <w:r w:rsidRPr="0095353B">
              <w:rPr>
                <w:sz w:val="20"/>
                <w:szCs w:val="20"/>
              </w:rPr>
              <w:t>звуками</w:t>
            </w:r>
          </w:p>
          <w:p w:rsidR="00561F1C" w:rsidRPr="0095353B" w:rsidRDefault="00561F1C" w:rsidP="00A01F74">
            <w:pPr>
              <w:numPr>
                <w:ilvl w:val="0"/>
                <w:numId w:val="26"/>
              </w:numPr>
              <w:tabs>
                <w:tab w:val="clear" w:pos="720"/>
              </w:tabs>
              <w:ind w:left="285" w:hanging="285"/>
              <w:rPr>
                <w:sz w:val="20"/>
                <w:szCs w:val="20"/>
              </w:rPr>
            </w:pPr>
            <w:r w:rsidRPr="0095353B">
              <w:rPr>
                <w:sz w:val="20"/>
                <w:szCs w:val="20"/>
              </w:rPr>
              <w:t>Музыкально-дидактическая игра</w:t>
            </w:r>
          </w:p>
          <w:p w:rsidR="00561F1C" w:rsidRPr="0095353B" w:rsidRDefault="00561F1C" w:rsidP="00A01F74">
            <w:pPr>
              <w:numPr>
                <w:ilvl w:val="0"/>
                <w:numId w:val="26"/>
              </w:numPr>
              <w:tabs>
                <w:tab w:val="clear" w:pos="720"/>
              </w:tabs>
              <w:ind w:left="285" w:hanging="285"/>
              <w:rPr>
                <w:sz w:val="20"/>
                <w:szCs w:val="20"/>
              </w:rPr>
            </w:pPr>
            <w:r w:rsidRPr="0095353B">
              <w:rPr>
                <w:sz w:val="20"/>
                <w:szCs w:val="20"/>
              </w:rPr>
              <w:t>Разучивание музыкальных игр и танцев</w:t>
            </w:r>
          </w:p>
          <w:p w:rsidR="00561F1C" w:rsidRPr="0095353B" w:rsidRDefault="00561F1C" w:rsidP="00A01F74">
            <w:pPr>
              <w:numPr>
                <w:ilvl w:val="0"/>
                <w:numId w:val="26"/>
              </w:numPr>
              <w:tabs>
                <w:tab w:val="clear" w:pos="720"/>
                <w:tab w:val="num" w:pos="0"/>
                <w:tab w:val="left" w:pos="285"/>
              </w:tabs>
              <w:ind w:left="0" w:firstLine="0"/>
              <w:rPr>
                <w:sz w:val="20"/>
                <w:szCs w:val="20"/>
              </w:rPr>
            </w:pPr>
            <w:r w:rsidRPr="0095353B">
              <w:rPr>
                <w:sz w:val="20"/>
                <w:szCs w:val="20"/>
              </w:rPr>
              <w:t>Совместное пение</w:t>
            </w:r>
          </w:p>
          <w:p w:rsidR="00561F1C" w:rsidRPr="0095353B" w:rsidRDefault="00561F1C" w:rsidP="00EE1F9E">
            <w:pPr>
              <w:tabs>
                <w:tab w:val="num" w:pos="0"/>
              </w:tabs>
              <w:ind w:left="285" w:hanging="180"/>
              <w:rPr>
                <w:sz w:val="20"/>
                <w:szCs w:val="20"/>
              </w:rPr>
            </w:pPr>
          </w:p>
          <w:p w:rsidR="00561F1C" w:rsidRPr="0095353B" w:rsidRDefault="00561F1C" w:rsidP="00EE1F9E">
            <w:pPr>
              <w:rPr>
                <w:sz w:val="20"/>
                <w:szCs w:val="20"/>
              </w:rPr>
            </w:pPr>
          </w:p>
        </w:tc>
        <w:tc>
          <w:tcPr>
            <w:tcW w:w="4140" w:type="dxa"/>
            <w:shd w:val="clear" w:color="auto" w:fill="auto"/>
          </w:tcPr>
          <w:p w:rsidR="00561F1C" w:rsidRPr="0095353B" w:rsidRDefault="00561F1C" w:rsidP="00A01F74">
            <w:pPr>
              <w:numPr>
                <w:ilvl w:val="0"/>
                <w:numId w:val="26"/>
              </w:numPr>
              <w:tabs>
                <w:tab w:val="clear" w:pos="720"/>
                <w:tab w:val="num" w:pos="252"/>
              </w:tabs>
              <w:ind w:left="252" w:hanging="252"/>
              <w:rPr>
                <w:sz w:val="20"/>
                <w:szCs w:val="20"/>
              </w:rPr>
            </w:pPr>
            <w:r w:rsidRPr="0095353B">
              <w:rPr>
                <w:sz w:val="20"/>
                <w:szCs w:val="20"/>
              </w:rPr>
              <w:t xml:space="preserve">Изготовление украшений для группового помещения к праздникам, предметов для игры, сувениров, предметов для познавательно-исследовательской деятельности. </w:t>
            </w:r>
          </w:p>
          <w:p w:rsidR="00561F1C" w:rsidRPr="0095353B" w:rsidRDefault="00561F1C" w:rsidP="00A01F74">
            <w:pPr>
              <w:numPr>
                <w:ilvl w:val="0"/>
                <w:numId w:val="26"/>
              </w:numPr>
              <w:tabs>
                <w:tab w:val="clear" w:pos="720"/>
                <w:tab w:val="num" w:pos="252"/>
              </w:tabs>
              <w:ind w:left="252" w:hanging="252"/>
              <w:rPr>
                <w:sz w:val="20"/>
                <w:szCs w:val="20"/>
              </w:rPr>
            </w:pPr>
            <w:r w:rsidRPr="0095353B">
              <w:rPr>
                <w:sz w:val="20"/>
                <w:szCs w:val="20"/>
              </w:rPr>
              <w:t>Создание макетов, коллекций и их</w:t>
            </w:r>
          </w:p>
          <w:p w:rsidR="00561F1C" w:rsidRPr="0095353B" w:rsidRDefault="00561F1C" w:rsidP="00EE1F9E">
            <w:pPr>
              <w:rPr>
                <w:sz w:val="20"/>
                <w:szCs w:val="20"/>
              </w:rPr>
            </w:pPr>
            <w:r w:rsidRPr="0095353B">
              <w:rPr>
                <w:sz w:val="20"/>
                <w:szCs w:val="20"/>
              </w:rPr>
              <w:t xml:space="preserve">    оформление</w:t>
            </w:r>
          </w:p>
          <w:p w:rsidR="00561F1C" w:rsidRPr="0095353B" w:rsidRDefault="00561F1C" w:rsidP="00A01F74">
            <w:pPr>
              <w:numPr>
                <w:ilvl w:val="0"/>
                <w:numId w:val="27"/>
              </w:numPr>
              <w:tabs>
                <w:tab w:val="clear" w:pos="720"/>
                <w:tab w:val="num" w:pos="252"/>
              </w:tabs>
              <w:ind w:hanging="720"/>
              <w:rPr>
                <w:sz w:val="20"/>
                <w:szCs w:val="20"/>
              </w:rPr>
            </w:pPr>
            <w:r w:rsidRPr="0095353B">
              <w:rPr>
                <w:sz w:val="20"/>
                <w:szCs w:val="20"/>
              </w:rPr>
              <w:t>Рассматривание эстетически</w:t>
            </w:r>
          </w:p>
          <w:p w:rsidR="00561F1C" w:rsidRPr="0095353B" w:rsidRDefault="00561F1C" w:rsidP="00EE1F9E">
            <w:pPr>
              <w:rPr>
                <w:sz w:val="20"/>
                <w:szCs w:val="20"/>
              </w:rPr>
            </w:pPr>
            <w:r w:rsidRPr="0095353B">
              <w:rPr>
                <w:sz w:val="20"/>
                <w:szCs w:val="20"/>
              </w:rPr>
              <w:t xml:space="preserve">     привлекательных предметов </w:t>
            </w:r>
          </w:p>
          <w:p w:rsidR="00561F1C" w:rsidRPr="0095353B" w:rsidRDefault="00561F1C" w:rsidP="00A01F74">
            <w:pPr>
              <w:numPr>
                <w:ilvl w:val="0"/>
                <w:numId w:val="27"/>
              </w:numPr>
              <w:tabs>
                <w:tab w:val="clear" w:pos="720"/>
                <w:tab w:val="num" w:pos="252"/>
              </w:tabs>
              <w:ind w:hanging="720"/>
              <w:rPr>
                <w:sz w:val="20"/>
                <w:szCs w:val="20"/>
              </w:rPr>
            </w:pPr>
            <w:r w:rsidRPr="0095353B">
              <w:rPr>
                <w:sz w:val="20"/>
                <w:szCs w:val="20"/>
              </w:rPr>
              <w:t>Игра</w:t>
            </w:r>
          </w:p>
          <w:p w:rsidR="00561F1C" w:rsidRPr="0095353B" w:rsidRDefault="00561F1C" w:rsidP="00A01F74">
            <w:pPr>
              <w:numPr>
                <w:ilvl w:val="0"/>
                <w:numId w:val="27"/>
              </w:numPr>
              <w:tabs>
                <w:tab w:val="clear" w:pos="720"/>
                <w:tab w:val="num" w:pos="252"/>
              </w:tabs>
              <w:ind w:hanging="720"/>
              <w:rPr>
                <w:sz w:val="20"/>
                <w:szCs w:val="20"/>
              </w:rPr>
            </w:pPr>
            <w:r w:rsidRPr="0095353B">
              <w:rPr>
                <w:sz w:val="20"/>
                <w:szCs w:val="20"/>
              </w:rPr>
              <w:t>Организация выставок</w:t>
            </w:r>
          </w:p>
          <w:p w:rsidR="00561F1C" w:rsidRPr="0095353B" w:rsidRDefault="00561F1C" w:rsidP="00A01F74">
            <w:pPr>
              <w:numPr>
                <w:ilvl w:val="0"/>
                <w:numId w:val="27"/>
              </w:numPr>
              <w:tabs>
                <w:tab w:val="clear" w:pos="720"/>
                <w:tab w:val="num" w:pos="252"/>
              </w:tabs>
              <w:ind w:hanging="720"/>
              <w:rPr>
                <w:sz w:val="20"/>
                <w:szCs w:val="20"/>
              </w:rPr>
            </w:pPr>
            <w:r w:rsidRPr="0095353B">
              <w:rPr>
                <w:sz w:val="20"/>
                <w:szCs w:val="20"/>
              </w:rPr>
              <w:t xml:space="preserve">Слушание </w:t>
            </w:r>
            <w:proofErr w:type="gramStart"/>
            <w:r w:rsidRPr="0095353B">
              <w:rPr>
                <w:sz w:val="20"/>
                <w:szCs w:val="20"/>
              </w:rPr>
              <w:t>соответствующей</w:t>
            </w:r>
            <w:proofErr w:type="gramEnd"/>
          </w:p>
          <w:p w:rsidR="00561F1C" w:rsidRPr="0095353B" w:rsidRDefault="00561F1C" w:rsidP="00EE1F9E">
            <w:pPr>
              <w:ind w:left="252"/>
              <w:rPr>
                <w:sz w:val="20"/>
                <w:szCs w:val="20"/>
              </w:rPr>
            </w:pPr>
            <w:r w:rsidRPr="0095353B">
              <w:rPr>
                <w:sz w:val="20"/>
                <w:szCs w:val="20"/>
              </w:rPr>
              <w:t>возрасту народной, классической, детской музыки</w:t>
            </w:r>
          </w:p>
          <w:p w:rsidR="00561F1C" w:rsidRPr="0095353B" w:rsidRDefault="00561F1C" w:rsidP="00A01F74">
            <w:pPr>
              <w:numPr>
                <w:ilvl w:val="0"/>
                <w:numId w:val="28"/>
              </w:numPr>
              <w:tabs>
                <w:tab w:val="clear" w:pos="720"/>
                <w:tab w:val="num" w:pos="252"/>
              </w:tabs>
              <w:ind w:hanging="720"/>
              <w:rPr>
                <w:sz w:val="20"/>
                <w:szCs w:val="20"/>
              </w:rPr>
            </w:pPr>
            <w:r w:rsidRPr="0095353B">
              <w:rPr>
                <w:sz w:val="20"/>
                <w:szCs w:val="20"/>
              </w:rPr>
              <w:t>Музыкальн</w:t>
            </w:r>
            <w:proofErr w:type="gramStart"/>
            <w:r w:rsidRPr="0095353B">
              <w:rPr>
                <w:sz w:val="20"/>
                <w:szCs w:val="20"/>
              </w:rPr>
              <w:t>о-</w:t>
            </w:r>
            <w:proofErr w:type="gramEnd"/>
            <w:r w:rsidRPr="0095353B">
              <w:rPr>
                <w:sz w:val="20"/>
                <w:szCs w:val="20"/>
              </w:rPr>
              <w:t xml:space="preserve"> дидактическая игра</w:t>
            </w:r>
          </w:p>
          <w:p w:rsidR="00561F1C" w:rsidRPr="0095353B" w:rsidRDefault="00561F1C" w:rsidP="00A01F74">
            <w:pPr>
              <w:numPr>
                <w:ilvl w:val="0"/>
                <w:numId w:val="28"/>
              </w:numPr>
              <w:tabs>
                <w:tab w:val="clear" w:pos="720"/>
                <w:tab w:val="num" w:pos="252"/>
              </w:tabs>
              <w:ind w:left="252" w:hanging="252"/>
              <w:rPr>
                <w:sz w:val="20"/>
                <w:szCs w:val="20"/>
              </w:rPr>
            </w:pPr>
            <w:proofErr w:type="gramStart"/>
            <w:r w:rsidRPr="0095353B">
              <w:rPr>
                <w:sz w:val="20"/>
                <w:szCs w:val="20"/>
              </w:rPr>
              <w:t>Беседа интегративного характера, элементарного музыковедческого содержания)</w:t>
            </w:r>
            <w:proofErr w:type="gramEnd"/>
          </w:p>
          <w:p w:rsidR="00561F1C" w:rsidRPr="0095353B" w:rsidRDefault="00561F1C" w:rsidP="00A01F74">
            <w:pPr>
              <w:numPr>
                <w:ilvl w:val="0"/>
                <w:numId w:val="29"/>
              </w:numPr>
              <w:tabs>
                <w:tab w:val="clear" w:pos="720"/>
                <w:tab w:val="num" w:pos="252"/>
              </w:tabs>
              <w:ind w:hanging="720"/>
              <w:rPr>
                <w:sz w:val="20"/>
                <w:szCs w:val="20"/>
              </w:rPr>
            </w:pPr>
            <w:r w:rsidRPr="0095353B">
              <w:rPr>
                <w:sz w:val="20"/>
                <w:szCs w:val="20"/>
              </w:rPr>
              <w:t>Интегративная деятельность</w:t>
            </w:r>
          </w:p>
          <w:p w:rsidR="00561F1C" w:rsidRPr="0095353B" w:rsidRDefault="00561F1C" w:rsidP="00A01F74">
            <w:pPr>
              <w:numPr>
                <w:ilvl w:val="0"/>
                <w:numId w:val="29"/>
              </w:numPr>
              <w:tabs>
                <w:tab w:val="clear" w:pos="720"/>
                <w:tab w:val="num" w:pos="252"/>
              </w:tabs>
              <w:ind w:hanging="720"/>
              <w:rPr>
                <w:sz w:val="20"/>
                <w:szCs w:val="20"/>
              </w:rPr>
            </w:pPr>
            <w:r w:rsidRPr="0095353B">
              <w:rPr>
                <w:sz w:val="20"/>
                <w:szCs w:val="20"/>
              </w:rPr>
              <w:t>Совместное и индивидуальное</w:t>
            </w:r>
          </w:p>
          <w:p w:rsidR="00561F1C" w:rsidRPr="0095353B" w:rsidRDefault="00561F1C" w:rsidP="00EE1F9E">
            <w:pPr>
              <w:tabs>
                <w:tab w:val="num" w:pos="252"/>
              </w:tabs>
              <w:ind w:hanging="720"/>
              <w:rPr>
                <w:sz w:val="20"/>
                <w:szCs w:val="20"/>
              </w:rPr>
            </w:pPr>
            <w:r w:rsidRPr="0095353B">
              <w:rPr>
                <w:sz w:val="20"/>
                <w:szCs w:val="20"/>
              </w:rPr>
              <w:t xml:space="preserve">                 музыкальное  исполнение</w:t>
            </w:r>
          </w:p>
          <w:p w:rsidR="00561F1C" w:rsidRPr="0095353B" w:rsidRDefault="00561F1C" w:rsidP="00A01F74">
            <w:pPr>
              <w:numPr>
                <w:ilvl w:val="0"/>
                <w:numId w:val="30"/>
              </w:numPr>
              <w:tabs>
                <w:tab w:val="clear" w:pos="720"/>
                <w:tab w:val="num" w:pos="252"/>
              </w:tabs>
              <w:ind w:hanging="720"/>
              <w:rPr>
                <w:sz w:val="20"/>
                <w:szCs w:val="20"/>
              </w:rPr>
            </w:pPr>
            <w:r w:rsidRPr="0095353B">
              <w:rPr>
                <w:sz w:val="20"/>
                <w:szCs w:val="20"/>
              </w:rPr>
              <w:t>Музыкальное упражнение.</w:t>
            </w:r>
          </w:p>
          <w:p w:rsidR="00561F1C" w:rsidRPr="0095353B" w:rsidRDefault="00561F1C" w:rsidP="00A01F74">
            <w:pPr>
              <w:numPr>
                <w:ilvl w:val="0"/>
                <w:numId w:val="30"/>
              </w:numPr>
              <w:tabs>
                <w:tab w:val="clear" w:pos="720"/>
                <w:tab w:val="num" w:pos="252"/>
              </w:tabs>
              <w:ind w:hanging="720"/>
              <w:rPr>
                <w:sz w:val="20"/>
                <w:szCs w:val="20"/>
              </w:rPr>
            </w:pPr>
            <w:proofErr w:type="spellStart"/>
            <w:r w:rsidRPr="0095353B">
              <w:rPr>
                <w:sz w:val="20"/>
                <w:szCs w:val="20"/>
              </w:rPr>
              <w:t>Попевка</w:t>
            </w:r>
            <w:proofErr w:type="spellEnd"/>
            <w:r w:rsidRPr="0095353B">
              <w:rPr>
                <w:sz w:val="20"/>
                <w:szCs w:val="20"/>
              </w:rPr>
              <w:t xml:space="preserve">. </w:t>
            </w:r>
            <w:proofErr w:type="spellStart"/>
            <w:r w:rsidRPr="0095353B">
              <w:rPr>
                <w:sz w:val="20"/>
                <w:szCs w:val="20"/>
              </w:rPr>
              <w:t>Распевка</w:t>
            </w:r>
            <w:proofErr w:type="spellEnd"/>
          </w:p>
          <w:p w:rsidR="00561F1C" w:rsidRPr="0095353B" w:rsidRDefault="00561F1C" w:rsidP="00A01F74">
            <w:pPr>
              <w:numPr>
                <w:ilvl w:val="0"/>
                <w:numId w:val="30"/>
              </w:numPr>
              <w:tabs>
                <w:tab w:val="clear" w:pos="720"/>
                <w:tab w:val="num" w:pos="252"/>
              </w:tabs>
              <w:ind w:hanging="720"/>
              <w:rPr>
                <w:sz w:val="20"/>
                <w:szCs w:val="20"/>
              </w:rPr>
            </w:pPr>
            <w:r w:rsidRPr="0095353B">
              <w:rPr>
                <w:sz w:val="20"/>
                <w:szCs w:val="20"/>
              </w:rPr>
              <w:t>Двигательный, пластический</w:t>
            </w:r>
          </w:p>
          <w:p w:rsidR="00561F1C" w:rsidRPr="0095353B" w:rsidRDefault="00561F1C" w:rsidP="00EE1F9E">
            <w:pPr>
              <w:tabs>
                <w:tab w:val="num" w:pos="252"/>
              </w:tabs>
              <w:ind w:firstLine="252"/>
              <w:rPr>
                <w:sz w:val="20"/>
                <w:szCs w:val="20"/>
              </w:rPr>
            </w:pPr>
            <w:r w:rsidRPr="0095353B">
              <w:rPr>
                <w:sz w:val="20"/>
                <w:szCs w:val="20"/>
              </w:rPr>
              <w:t>танцевальный этюд</w:t>
            </w:r>
          </w:p>
          <w:p w:rsidR="00561F1C" w:rsidRPr="0095353B" w:rsidRDefault="00561F1C" w:rsidP="00A01F74">
            <w:pPr>
              <w:numPr>
                <w:ilvl w:val="0"/>
                <w:numId w:val="31"/>
              </w:numPr>
              <w:tabs>
                <w:tab w:val="clear" w:pos="720"/>
                <w:tab w:val="num" w:pos="252"/>
              </w:tabs>
              <w:ind w:hanging="720"/>
              <w:rPr>
                <w:sz w:val="20"/>
                <w:szCs w:val="20"/>
              </w:rPr>
            </w:pPr>
            <w:r w:rsidRPr="0095353B">
              <w:rPr>
                <w:sz w:val="20"/>
                <w:szCs w:val="20"/>
              </w:rPr>
              <w:t>Танец</w:t>
            </w:r>
          </w:p>
          <w:p w:rsidR="00561F1C" w:rsidRPr="0095353B" w:rsidRDefault="00561F1C" w:rsidP="00A01F74">
            <w:pPr>
              <w:numPr>
                <w:ilvl w:val="0"/>
                <w:numId w:val="31"/>
              </w:numPr>
              <w:tabs>
                <w:tab w:val="clear" w:pos="720"/>
                <w:tab w:val="num" w:pos="252"/>
              </w:tabs>
              <w:ind w:hanging="720"/>
              <w:rPr>
                <w:sz w:val="20"/>
                <w:szCs w:val="20"/>
              </w:rPr>
            </w:pPr>
            <w:r w:rsidRPr="0095353B">
              <w:rPr>
                <w:sz w:val="20"/>
                <w:szCs w:val="20"/>
              </w:rPr>
              <w:t>Творческое задание</w:t>
            </w:r>
          </w:p>
          <w:p w:rsidR="00561F1C" w:rsidRPr="0095353B" w:rsidRDefault="00561F1C" w:rsidP="00A01F74">
            <w:pPr>
              <w:numPr>
                <w:ilvl w:val="0"/>
                <w:numId w:val="31"/>
              </w:numPr>
              <w:tabs>
                <w:tab w:val="clear" w:pos="720"/>
                <w:tab w:val="num" w:pos="252"/>
              </w:tabs>
              <w:ind w:hanging="720"/>
              <w:rPr>
                <w:sz w:val="20"/>
                <w:szCs w:val="20"/>
              </w:rPr>
            </w:pPr>
            <w:r w:rsidRPr="0095353B">
              <w:rPr>
                <w:sz w:val="20"/>
                <w:szCs w:val="20"/>
              </w:rPr>
              <w:t>Концер</w:t>
            </w:r>
            <w:proofErr w:type="gramStart"/>
            <w:r w:rsidRPr="0095353B">
              <w:rPr>
                <w:sz w:val="20"/>
                <w:szCs w:val="20"/>
              </w:rPr>
              <w:t>т-</w:t>
            </w:r>
            <w:proofErr w:type="gramEnd"/>
            <w:r w:rsidRPr="0095353B">
              <w:rPr>
                <w:sz w:val="20"/>
                <w:szCs w:val="20"/>
              </w:rPr>
              <w:t xml:space="preserve"> импровизация</w:t>
            </w:r>
          </w:p>
          <w:p w:rsidR="00561F1C" w:rsidRPr="0095353B" w:rsidRDefault="00561F1C" w:rsidP="00A01F74">
            <w:pPr>
              <w:numPr>
                <w:ilvl w:val="0"/>
                <w:numId w:val="31"/>
              </w:numPr>
              <w:tabs>
                <w:tab w:val="clear" w:pos="720"/>
                <w:tab w:val="num" w:pos="252"/>
              </w:tabs>
              <w:ind w:hanging="720"/>
              <w:rPr>
                <w:sz w:val="20"/>
                <w:szCs w:val="20"/>
              </w:rPr>
            </w:pPr>
            <w:r w:rsidRPr="0095353B">
              <w:rPr>
                <w:sz w:val="20"/>
                <w:szCs w:val="20"/>
              </w:rPr>
              <w:t>Музыкальная  сюжетная игра</w:t>
            </w:r>
          </w:p>
        </w:tc>
      </w:tr>
    </w:tbl>
    <w:p w:rsidR="00561F1C" w:rsidRPr="0095353B" w:rsidRDefault="00561F1C" w:rsidP="00561F1C">
      <w:pPr>
        <w:shd w:val="clear" w:color="auto" w:fill="FFFFFF"/>
        <w:ind w:right="768"/>
        <w:jc w:val="both"/>
        <w:rPr>
          <w:color w:val="000000"/>
          <w:spacing w:val="-2"/>
          <w:sz w:val="20"/>
          <w:szCs w:val="20"/>
        </w:rPr>
      </w:pPr>
    </w:p>
    <w:p w:rsidR="00561F1C" w:rsidRPr="0095353B" w:rsidRDefault="00561F1C" w:rsidP="00561F1C">
      <w:pPr>
        <w:rPr>
          <w:sz w:val="20"/>
          <w:szCs w:val="20"/>
        </w:rPr>
      </w:pPr>
      <w:r w:rsidRPr="0095353B">
        <w:rPr>
          <w:color w:val="000000"/>
          <w:sz w:val="20"/>
          <w:szCs w:val="20"/>
        </w:rPr>
        <w:t>Конкретное содержание указанных образовательных областей зависит от возрастных и индивидуальных особенностей детей, определяется целями и задачами программы и  реализуется в различных видах деятельности (общении, игре, познавательно-исследовательской деятельности - как сквозных механизмах развития ребенка)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068"/>
        <w:gridCol w:w="5069"/>
      </w:tblGrid>
      <w:tr w:rsidR="00561F1C" w:rsidRPr="0095353B" w:rsidTr="00EE1F9E">
        <w:tc>
          <w:tcPr>
            <w:tcW w:w="5068" w:type="dxa"/>
            <w:shd w:val="clear" w:color="auto" w:fill="auto"/>
          </w:tcPr>
          <w:p w:rsidR="00561F1C" w:rsidRPr="0095353B" w:rsidRDefault="00561F1C" w:rsidP="00EE1F9E">
            <w:pPr>
              <w:jc w:val="center"/>
              <w:rPr>
                <w:color w:val="000000"/>
                <w:sz w:val="20"/>
                <w:szCs w:val="20"/>
              </w:rPr>
            </w:pPr>
            <w:r w:rsidRPr="0095353B">
              <w:rPr>
                <w:color w:val="000000"/>
                <w:sz w:val="20"/>
                <w:szCs w:val="20"/>
              </w:rPr>
              <w:t xml:space="preserve">Ранний возраст </w:t>
            </w:r>
          </w:p>
          <w:p w:rsidR="00561F1C" w:rsidRPr="0095353B" w:rsidRDefault="00561F1C" w:rsidP="00EE1F9E">
            <w:pPr>
              <w:jc w:val="center"/>
              <w:rPr>
                <w:color w:val="000000"/>
                <w:sz w:val="20"/>
                <w:szCs w:val="20"/>
              </w:rPr>
            </w:pPr>
            <w:r w:rsidRPr="0095353B">
              <w:rPr>
                <w:color w:val="000000"/>
                <w:sz w:val="20"/>
                <w:szCs w:val="20"/>
              </w:rPr>
              <w:t>( 1,6 месяцев  -3 года)</w:t>
            </w:r>
          </w:p>
        </w:tc>
        <w:tc>
          <w:tcPr>
            <w:tcW w:w="5069" w:type="dxa"/>
            <w:shd w:val="clear" w:color="auto" w:fill="auto"/>
          </w:tcPr>
          <w:p w:rsidR="00561F1C" w:rsidRPr="0095353B" w:rsidRDefault="00561F1C" w:rsidP="00EE1F9E">
            <w:pPr>
              <w:jc w:val="center"/>
              <w:rPr>
                <w:color w:val="000000"/>
                <w:sz w:val="20"/>
                <w:szCs w:val="20"/>
              </w:rPr>
            </w:pPr>
            <w:r w:rsidRPr="0095353B">
              <w:rPr>
                <w:color w:val="000000"/>
                <w:sz w:val="20"/>
                <w:szCs w:val="20"/>
              </w:rPr>
              <w:t>для детей дошкольного возраста</w:t>
            </w:r>
          </w:p>
          <w:p w:rsidR="00561F1C" w:rsidRPr="0095353B" w:rsidRDefault="00561F1C" w:rsidP="00EE1F9E">
            <w:pPr>
              <w:jc w:val="center"/>
              <w:rPr>
                <w:color w:val="000000"/>
                <w:sz w:val="20"/>
                <w:szCs w:val="20"/>
              </w:rPr>
            </w:pPr>
            <w:r w:rsidRPr="0095353B">
              <w:rPr>
                <w:color w:val="000000"/>
                <w:sz w:val="20"/>
                <w:szCs w:val="20"/>
              </w:rPr>
              <w:t xml:space="preserve"> (3 года - 8 лет)</w:t>
            </w:r>
          </w:p>
        </w:tc>
      </w:tr>
      <w:tr w:rsidR="00561F1C" w:rsidRPr="0095353B" w:rsidTr="00EE1F9E">
        <w:tc>
          <w:tcPr>
            <w:tcW w:w="5068" w:type="dxa"/>
            <w:shd w:val="clear" w:color="auto" w:fill="auto"/>
          </w:tcPr>
          <w:p w:rsidR="00561F1C" w:rsidRPr="0095353B" w:rsidRDefault="00561F1C" w:rsidP="00A01F74">
            <w:pPr>
              <w:numPr>
                <w:ilvl w:val="0"/>
                <w:numId w:val="32"/>
              </w:numPr>
              <w:shd w:val="clear" w:color="auto" w:fill="FFFFFF"/>
              <w:tabs>
                <w:tab w:val="clear" w:pos="720"/>
                <w:tab w:val="num" w:pos="360"/>
              </w:tabs>
              <w:ind w:left="360"/>
              <w:jc w:val="both"/>
              <w:rPr>
                <w:color w:val="000000"/>
                <w:sz w:val="20"/>
                <w:szCs w:val="20"/>
              </w:rPr>
            </w:pPr>
            <w:r w:rsidRPr="0095353B">
              <w:rPr>
                <w:color w:val="000000"/>
                <w:sz w:val="20"/>
                <w:szCs w:val="20"/>
              </w:rPr>
              <w:t>предметная деятельность и игры с составными и динамическими игрушками</w:t>
            </w:r>
          </w:p>
          <w:p w:rsidR="00561F1C" w:rsidRPr="0095353B" w:rsidRDefault="00561F1C" w:rsidP="00A01F74">
            <w:pPr>
              <w:numPr>
                <w:ilvl w:val="0"/>
                <w:numId w:val="32"/>
              </w:numPr>
              <w:shd w:val="clear" w:color="auto" w:fill="FFFFFF"/>
              <w:tabs>
                <w:tab w:val="clear" w:pos="720"/>
                <w:tab w:val="num" w:pos="360"/>
              </w:tabs>
              <w:ind w:left="360"/>
              <w:jc w:val="both"/>
              <w:rPr>
                <w:color w:val="000000"/>
                <w:sz w:val="20"/>
                <w:szCs w:val="20"/>
              </w:rPr>
            </w:pPr>
            <w:r w:rsidRPr="0095353B">
              <w:rPr>
                <w:color w:val="000000"/>
                <w:sz w:val="20"/>
                <w:szCs w:val="20"/>
              </w:rPr>
              <w:lastRenderedPageBreak/>
              <w:t xml:space="preserve">экспериментирование с материалами и веществами (песок, вода, тесто и пр.), </w:t>
            </w:r>
          </w:p>
          <w:p w:rsidR="00561F1C" w:rsidRPr="0095353B" w:rsidRDefault="00561F1C" w:rsidP="00A01F74">
            <w:pPr>
              <w:numPr>
                <w:ilvl w:val="0"/>
                <w:numId w:val="32"/>
              </w:numPr>
              <w:shd w:val="clear" w:color="auto" w:fill="FFFFFF"/>
              <w:tabs>
                <w:tab w:val="clear" w:pos="720"/>
                <w:tab w:val="num" w:pos="360"/>
              </w:tabs>
              <w:ind w:left="360"/>
              <w:jc w:val="both"/>
              <w:rPr>
                <w:color w:val="000000"/>
                <w:sz w:val="20"/>
                <w:szCs w:val="20"/>
              </w:rPr>
            </w:pPr>
            <w:r w:rsidRPr="0095353B">
              <w:rPr>
                <w:color w:val="000000"/>
                <w:sz w:val="20"/>
                <w:szCs w:val="20"/>
              </w:rPr>
              <w:t xml:space="preserve">общение с взрослым и совместные игры со сверстниками под руководством взрослого, </w:t>
            </w:r>
          </w:p>
          <w:p w:rsidR="00561F1C" w:rsidRPr="0095353B" w:rsidRDefault="00561F1C" w:rsidP="00A01F74">
            <w:pPr>
              <w:numPr>
                <w:ilvl w:val="0"/>
                <w:numId w:val="32"/>
              </w:numPr>
              <w:shd w:val="clear" w:color="auto" w:fill="FFFFFF"/>
              <w:tabs>
                <w:tab w:val="clear" w:pos="720"/>
                <w:tab w:val="num" w:pos="360"/>
              </w:tabs>
              <w:ind w:left="360"/>
              <w:jc w:val="both"/>
              <w:rPr>
                <w:color w:val="000000"/>
                <w:sz w:val="20"/>
                <w:szCs w:val="20"/>
              </w:rPr>
            </w:pPr>
            <w:r w:rsidRPr="0095353B">
              <w:rPr>
                <w:color w:val="000000"/>
                <w:sz w:val="20"/>
                <w:szCs w:val="20"/>
              </w:rPr>
              <w:t>самообслуживание и действия с бытовыми предметами-орудиями (ложка, совок, лопатка и пр.),</w:t>
            </w:r>
          </w:p>
          <w:p w:rsidR="00561F1C" w:rsidRPr="0095353B" w:rsidRDefault="00561F1C" w:rsidP="00A01F74">
            <w:pPr>
              <w:numPr>
                <w:ilvl w:val="0"/>
                <w:numId w:val="32"/>
              </w:numPr>
              <w:shd w:val="clear" w:color="auto" w:fill="FFFFFF"/>
              <w:tabs>
                <w:tab w:val="clear" w:pos="720"/>
                <w:tab w:val="num" w:pos="360"/>
              </w:tabs>
              <w:ind w:left="360"/>
              <w:jc w:val="both"/>
              <w:rPr>
                <w:color w:val="000000"/>
                <w:sz w:val="20"/>
                <w:szCs w:val="20"/>
              </w:rPr>
            </w:pPr>
            <w:r w:rsidRPr="0095353B">
              <w:rPr>
                <w:color w:val="000000"/>
                <w:sz w:val="20"/>
                <w:szCs w:val="20"/>
              </w:rPr>
              <w:t>восприятие смысла музыки, сказок, стихов, рассматривание картинок, двигательная активность;</w:t>
            </w:r>
          </w:p>
          <w:p w:rsidR="00561F1C" w:rsidRPr="0095353B" w:rsidRDefault="00561F1C" w:rsidP="00EE1F9E">
            <w:pPr>
              <w:shd w:val="clear" w:color="auto" w:fill="FFFFFF"/>
              <w:tabs>
                <w:tab w:val="num" w:pos="360"/>
              </w:tabs>
              <w:ind w:left="360" w:hanging="360"/>
              <w:jc w:val="both"/>
              <w:rPr>
                <w:color w:val="000000"/>
                <w:sz w:val="20"/>
                <w:szCs w:val="20"/>
              </w:rPr>
            </w:pPr>
          </w:p>
          <w:p w:rsidR="00561F1C" w:rsidRPr="0095353B" w:rsidRDefault="00561F1C" w:rsidP="00EE1F9E">
            <w:pPr>
              <w:jc w:val="both"/>
              <w:rPr>
                <w:color w:val="000000"/>
                <w:sz w:val="20"/>
                <w:szCs w:val="20"/>
              </w:rPr>
            </w:pPr>
          </w:p>
        </w:tc>
        <w:tc>
          <w:tcPr>
            <w:tcW w:w="5069" w:type="dxa"/>
            <w:shd w:val="clear" w:color="auto" w:fill="auto"/>
          </w:tcPr>
          <w:p w:rsidR="00561F1C" w:rsidRPr="0095353B" w:rsidRDefault="00561F1C" w:rsidP="00A01F74">
            <w:pPr>
              <w:numPr>
                <w:ilvl w:val="0"/>
                <w:numId w:val="32"/>
              </w:numPr>
              <w:shd w:val="clear" w:color="auto" w:fill="FFFFFF"/>
              <w:tabs>
                <w:tab w:val="clear" w:pos="720"/>
                <w:tab w:val="num" w:pos="332"/>
              </w:tabs>
              <w:ind w:left="332" w:hanging="332"/>
              <w:jc w:val="both"/>
              <w:rPr>
                <w:color w:val="000000"/>
                <w:sz w:val="20"/>
                <w:szCs w:val="20"/>
              </w:rPr>
            </w:pPr>
            <w:proofErr w:type="gramStart"/>
            <w:r w:rsidRPr="0095353B">
              <w:rPr>
                <w:color w:val="000000"/>
                <w:sz w:val="20"/>
                <w:szCs w:val="20"/>
              </w:rPr>
              <w:lastRenderedPageBreak/>
              <w:t>игровая</w:t>
            </w:r>
            <w:proofErr w:type="gramEnd"/>
            <w:r w:rsidRPr="0095353B">
              <w:rPr>
                <w:color w:val="000000"/>
                <w:sz w:val="20"/>
                <w:szCs w:val="20"/>
              </w:rPr>
              <w:t xml:space="preserve">, включая сюжетно-ролевую игру, игру с правилами и другие виды игры, </w:t>
            </w:r>
          </w:p>
          <w:p w:rsidR="00561F1C" w:rsidRPr="0095353B" w:rsidRDefault="00561F1C" w:rsidP="00A01F74">
            <w:pPr>
              <w:numPr>
                <w:ilvl w:val="0"/>
                <w:numId w:val="32"/>
              </w:numPr>
              <w:shd w:val="clear" w:color="auto" w:fill="FFFFFF"/>
              <w:tabs>
                <w:tab w:val="clear" w:pos="720"/>
                <w:tab w:val="num" w:pos="332"/>
              </w:tabs>
              <w:ind w:left="332" w:hanging="332"/>
              <w:jc w:val="both"/>
              <w:rPr>
                <w:color w:val="000000"/>
                <w:sz w:val="20"/>
                <w:szCs w:val="20"/>
              </w:rPr>
            </w:pPr>
            <w:r w:rsidRPr="0095353B">
              <w:rPr>
                <w:color w:val="000000"/>
                <w:sz w:val="20"/>
                <w:szCs w:val="20"/>
              </w:rPr>
              <w:lastRenderedPageBreak/>
              <w:t xml:space="preserve">коммуникативная (общение и взаимодействие </w:t>
            </w:r>
            <w:proofErr w:type="gramStart"/>
            <w:r w:rsidRPr="0095353B">
              <w:rPr>
                <w:color w:val="000000"/>
                <w:sz w:val="20"/>
                <w:szCs w:val="20"/>
              </w:rPr>
              <w:t>со</w:t>
            </w:r>
            <w:proofErr w:type="gramEnd"/>
            <w:r w:rsidRPr="0095353B">
              <w:rPr>
                <w:color w:val="000000"/>
                <w:sz w:val="20"/>
                <w:szCs w:val="20"/>
              </w:rPr>
              <w:t xml:space="preserve"> взрослыми и сверстниками), </w:t>
            </w:r>
          </w:p>
          <w:p w:rsidR="00561F1C" w:rsidRPr="0095353B" w:rsidRDefault="00561F1C" w:rsidP="00A01F74">
            <w:pPr>
              <w:numPr>
                <w:ilvl w:val="0"/>
                <w:numId w:val="32"/>
              </w:numPr>
              <w:shd w:val="clear" w:color="auto" w:fill="FFFFFF"/>
              <w:tabs>
                <w:tab w:val="clear" w:pos="720"/>
                <w:tab w:val="num" w:pos="332"/>
              </w:tabs>
              <w:ind w:left="332" w:hanging="332"/>
              <w:jc w:val="both"/>
              <w:rPr>
                <w:color w:val="000000"/>
                <w:sz w:val="20"/>
                <w:szCs w:val="20"/>
              </w:rPr>
            </w:pPr>
            <w:proofErr w:type="gramStart"/>
            <w:r w:rsidRPr="0095353B">
              <w:rPr>
                <w:color w:val="000000"/>
                <w:sz w:val="20"/>
                <w:szCs w:val="20"/>
              </w:rPr>
              <w:t>познавательно-исследовательская</w:t>
            </w:r>
            <w:proofErr w:type="gramEnd"/>
            <w:r w:rsidRPr="0095353B">
              <w:rPr>
                <w:color w:val="000000"/>
                <w:sz w:val="20"/>
                <w:szCs w:val="20"/>
              </w:rPr>
              <w:t xml:space="preserve"> (исследования объектов окружающего мира и экспериментирования с ними), </w:t>
            </w:r>
          </w:p>
          <w:p w:rsidR="00561F1C" w:rsidRPr="0095353B" w:rsidRDefault="00561F1C" w:rsidP="00A01F74">
            <w:pPr>
              <w:numPr>
                <w:ilvl w:val="0"/>
                <w:numId w:val="32"/>
              </w:numPr>
              <w:shd w:val="clear" w:color="auto" w:fill="FFFFFF"/>
              <w:tabs>
                <w:tab w:val="clear" w:pos="720"/>
                <w:tab w:val="num" w:pos="332"/>
              </w:tabs>
              <w:ind w:left="332" w:hanging="332"/>
              <w:jc w:val="both"/>
              <w:rPr>
                <w:color w:val="000000"/>
                <w:sz w:val="20"/>
                <w:szCs w:val="20"/>
              </w:rPr>
            </w:pPr>
            <w:r w:rsidRPr="0095353B">
              <w:rPr>
                <w:color w:val="000000"/>
                <w:sz w:val="20"/>
                <w:szCs w:val="20"/>
              </w:rPr>
              <w:t xml:space="preserve">восприятие художественной литературы и фольклора, </w:t>
            </w:r>
          </w:p>
          <w:p w:rsidR="00561F1C" w:rsidRPr="0095353B" w:rsidRDefault="00561F1C" w:rsidP="00A01F74">
            <w:pPr>
              <w:numPr>
                <w:ilvl w:val="0"/>
                <w:numId w:val="32"/>
              </w:numPr>
              <w:shd w:val="clear" w:color="auto" w:fill="FFFFFF"/>
              <w:tabs>
                <w:tab w:val="clear" w:pos="720"/>
                <w:tab w:val="num" w:pos="332"/>
              </w:tabs>
              <w:ind w:left="332" w:hanging="332"/>
              <w:jc w:val="both"/>
              <w:rPr>
                <w:color w:val="000000"/>
                <w:sz w:val="20"/>
                <w:szCs w:val="20"/>
              </w:rPr>
            </w:pPr>
            <w:r w:rsidRPr="0095353B">
              <w:rPr>
                <w:color w:val="000000"/>
                <w:sz w:val="20"/>
                <w:szCs w:val="20"/>
              </w:rPr>
              <w:t xml:space="preserve">самообслуживание и элементарный бытовой труд (в помещении и на улице), </w:t>
            </w:r>
          </w:p>
          <w:p w:rsidR="00561F1C" w:rsidRPr="0095353B" w:rsidRDefault="00561F1C" w:rsidP="00A01F74">
            <w:pPr>
              <w:numPr>
                <w:ilvl w:val="0"/>
                <w:numId w:val="32"/>
              </w:numPr>
              <w:shd w:val="clear" w:color="auto" w:fill="FFFFFF"/>
              <w:tabs>
                <w:tab w:val="clear" w:pos="720"/>
                <w:tab w:val="num" w:pos="332"/>
              </w:tabs>
              <w:ind w:left="332" w:hanging="332"/>
              <w:jc w:val="both"/>
              <w:rPr>
                <w:color w:val="000000"/>
                <w:sz w:val="20"/>
                <w:szCs w:val="20"/>
              </w:rPr>
            </w:pPr>
            <w:r w:rsidRPr="0095353B">
              <w:rPr>
                <w:color w:val="000000"/>
                <w:sz w:val="20"/>
                <w:szCs w:val="20"/>
              </w:rPr>
              <w:t xml:space="preserve">конструирование из разного материала, включая конструкторы, модули, бумагу, природный и иной материал, </w:t>
            </w:r>
          </w:p>
          <w:p w:rsidR="00561F1C" w:rsidRPr="0095353B" w:rsidRDefault="00561F1C" w:rsidP="00A01F74">
            <w:pPr>
              <w:numPr>
                <w:ilvl w:val="0"/>
                <w:numId w:val="32"/>
              </w:numPr>
              <w:shd w:val="clear" w:color="auto" w:fill="FFFFFF"/>
              <w:tabs>
                <w:tab w:val="clear" w:pos="720"/>
                <w:tab w:val="num" w:pos="332"/>
              </w:tabs>
              <w:ind w:left="332" w:hanging="332"/>
              <w:jc w:val="both"/>
              <w:rPr>
                <w:color w:val="000000"/>
                <w:sz w:val="20"/>
                <w:szCs w:val="20"/>
              </w:rPr>
            </w:pPr>
            <w:r w:rsidRPr="0095353B">
              <w:rPr>
                <w:color w:val="000000"/>
                <w:sz w:val="20"/>
                <w:szCs w:val="20"/>
              </w:rPr>
              <w:t>изобразительная (рисование, лепка, аппликация),</w:t>
            </w:r>
          </w:p>
          <w:p w:rsidR="00561F1C" w:rsidRPr="0095353B" w:rsidRDefault="00561F1C" w:rsidP="00A01F74">
            <w:pPr>
              <w:numPr>
                <w:ilvl w:val="0"/>
                <w:numId w:val="32"/>
              </w:numPr>
              <w:shd w:val="clear" w:color="auto" w:fill="FFFFFF"/>
              <w:tabs>
                <w:tab w:val="clear" w:pos="720"/>
                <w:tab w:val="num" w:pos="332"/>
              </w:tabs>
              <w:ind w:left="332" w:hanging="332"/>
              <w:jc w:val="both"/>
              <w:rPr>
                <w:color w:val="000000"/>
                <w:sz w:val="20"/>
                <w:szCs w:val="20"/>
              </w:rPr>
            </w:pPr>
            <w:proofErr w:type="gramStart"/>
            <w:r w:rsidRPr="0095353B">
              <w:rPr>
                <w:color w:val="000000"/>
                <w:sz w:val="20"/>
                <w:szCs w:val="20"/>
              </w:rPr>
              <w:t>музыкальная</w:t>
            </w:r>
            <w:proofErr w:type="gramEnd"/>
            <w:r w:rsidRPr="0095353B">
              <w:rPr>
                <w:color w:val="000000"/>
                <w:sz w:val="20"/>
                <w:szCs w:val="20"/>
              </w:rPr>
              <w:t xml:space="preserve"> (восприятие и понимание смысла музыкальных произведений, пение, музыкально-ритмические движения, игры на детских музыкальных инструментах);</w:t>
            </w:r>
          </w:p>
          <w:p w:rsidR="00561F1C" w:rsidRPr="0095353B" w:rsidRDefault="00561F1C" w:rsidP="00A01F74">
            <w:pPr>
              <w:numPr>
                <w:ilvl w:val="0"/>
                <w:numId w:val="32"/>
              </w:numPr>
              <w:shd w:val="clear" w:color="auto" w:fill="FFFFFF"/>
              <w:tabs>
                <w:tab w:val="clear" w:pos="720"/>
                <w:tab w:val="num" w:pos="332"/>
              </w:tabs>
              <w:ind w:left="332" w:hanging="332"/>
              <w:jc w:val="both"/>
              <w:rPr>
                <w:color w:val="000000"/>
                <w:sz w:val="20"/>
                <w:szCs w:val="20"/>
              </w:rPr>
            </w:pPr>
            <w:proofErr w:type="gramStart"/>
            <w:r w:rsidRPr="0095353B">
              <w:rPr>
                <w:color w:val="000000"/>
                <w:sz w:val="20"/>
                <w:szCs w:val="20"/>
              </w:rPr>
              <w:t>двигательная</w:t>
            </w:r>
            <w:proofErr w:type="gramEnd"/>
            <w:r w:rsidRPr="0095353B">
              <w:rPr>
                <w:color w:val="000000"/>
                <w:sz w:val="20"/>
                <w:szCs w:val="20"/>
              </w:rPr>
              <w:t xml:space="preserve"> (овладение основными движениями) формы активности ребенка.</w:t>
            </w:r>
          </w:p>
        </w:tc>
      </w:tr>
    </w:tbl>
    <w:p w:rsidR="00561F1C" w:rsidRPr="0095353B" w:rsidRDefault="00561F1C" w:rsidP="00561F1C">
      <w:pPr>
        <w:rPr>
          <w:sz w:val="20"/>
          <w:szCs w:val="20"/>
        </w:rPr>
      </w:pPr>
    </w:p>
    <w:p w:rsidR="00561F1C" w:rsidRPr="0095353B" w:rsidRDefault="00561F1C" w:rsidP="00561F1C">
      <w:pPr>
        <w:pStyle w:val="af3"/>
        <w:ind w:right="-139"/>
        <w:jc w:val="both"/>
        <w:rPr>
          <w:b/>
          <w:sz w:val="20"/>
          <w:szCs w:val="20"/>
        </w:rPr>
      </w:pPr>
      <w:r w:rsidRPr="0095353B">
        <w:rPr>
          <w:b/>
          <w:sz w:val="20"/>
          <w:szCs w:val="20"/>
        </w:rPr>
        <w:t xml:space="preserve"> Содержание деятельности воспитателя и специалистов по реализации ООП</w:t>
      </w:r>
    </w:p>
    <w:p w:rsidR="00561F1C" w:rsidRPr="0095353B" w:rsidRDefault="00561F1C" w:rsidP="00561F1C">
      <w:pPr>
        <w:pStyle w:val="af3"/>
        <w:ind w:right="-139"/>
        <w:jc w:val="both"/>
        <w:rPr>
          <w:b/>
          <w:sz w:val="20"/>
          <w:szCs w:val="20"/>
        </w:rPr>
      </w:pPr>
    </w:p>
    <w:p w:rsidR="00561F1C" w:rsidRPr="0095353B" w:rsidRDefault="00DD79B8" w:rsidP="00561F1C">
      <w:pPr>
        <w:pStyle w:val="af3"/>
        <w:ind w:right="-139"/>
        <w:jc w:val="both"/>
        <w:rPr>
          <w:b/>
          <w:sz w:val="20"/>
          <w:szCs w:val="20"/>
        </w:rPr>
      </w:pPr>
      <w:r>
        <w:rPr>
          <w:b/>
          <w:sz w:val="20"/>
          <w:szCs w:val="20"/>
        </w:rPr>
        <w:t>1.</w:t>
      </w:r>
      <w:r w:rsidR="00561F1C" w:rsidRPr="0095353B">
        <w:rPr>
          <w:b/>
          <w:sz w:val="20"/>
          <w:szCs w:val="20"/>
        </w:rPr>
        <w:t>Деятельность воспитателя</w:t>
      </w:r>
    </w:p>
    <w:p w:rsidR="00561F1C" w:rsidRPr="0095353B" w:rsidRDefault="00561F1C" w:rsidP="00561F1C">
      <w:pPr>
        <w:pStyle w:val="af3"/>
        <w:ind w:right="-139"/>
        <w:jc w:val="both"/>
        <w:rPr>
          <w:sz w:val="20"/>
          <w:szCs w:val="20"/>
        </w:rPr>
      </w:pPr>
      <w:r w:rsidRPr="0095353B">
        <w:rPr>
          <w:sz w:val="20"/>
          <w:szCs w:val="20"/>
        </w:rPr>
        <w:t xml:space="preserve">Деятельность воспитателя направлена на обеспечение целостного развития всех воспитанников группы. Воспитатель </w:t>
      </w:r>
      <w:r w:rsidRPr="0095353B">
        <w:rPr>
          <w:b/>
          <w:sz w:val="20"/>
          <w:szCs w:val="20"/>
        </w:rPr>
        <w:t>осуществляет:</w:t>
      </w:r>
    </w:p>
    <w:p w:rsidR="00561F1C" w:rsidRPr="0095353B" w:rsidRDefault="00561F1C" w:rsidP="00E00D7A">
      <w:pPr>
        <w:pStyle w:val="af3"/>
        <w:numPr>
          <w:ilvl w:val="0"/>
          <w:numId w:val="10"/>
        </w:numPr>
        <w:ind w:left="0" w:right="-139" w:firstLine="0"/>
        <w:jc w:val="both"/>
        <w:rPr>
          <w:sz w:val="20"/>
          <w:szCs w:val="20"/>
        </w:rPr>
      </w:pPr>
      <w:r w:rsidRPr="0095353B">
        <w:rPr>
          <w:sz w:val="20"/>
          <w:szCs w:val="20"/>
        </w:rPr>
        <w:t>планирование (совместно с другими специалистами) и проведение работы с детьми по всем образовательным областям в рамках ООД, в режимных моментах, в самостоятельной деятельности;</w:t>
      </w:r>
    </w:p>
    <w:p w:rsidR="00561F1C" w:rsidRPr="0095353B" w:rsidRDefault="00D816AC" w:rsidP="00E00D7A">
      <w:pPr>
        <w:pStyle w:val="af3"/>
        <w:numPr>
          <w:ilvl w:val="0"/>
          <w:numId w:val="10"/>
        </w:numPr>
        <w:ind w:left="0" w:right="-139" w:firstLine="0"/>
        <w:jc w:val="both"/>
        <w:rPr>
          <w:sz w:val="20"/>
          <w:szCs w:val="20"/>
        </w:rPr>
      </w:pPr>
      <w:r w:rsidRPr="0095353B">
        <w:rPr>
          <w:sz w:val="20"/>
          <w:szCs w:val="20"/>
        </w:rPr>
        <w:t>соблюдение  преемственности работы</w:t>
      </w:r>
      <w:r w:rsidR="00561F1C" w:rsidRPr="0095353B">
        <w:rPr>
          <w:sz w:val="20"/>
          <w:szCs w:val="20"/>
        </w:rPr>
        <w:t xml:space="preserve"> с другими специалистами по выполнению индивидуальной программы воспитания и обучения;</w:t>
      </w:r>
    </w:p>
    <w:p w:rsidR="00561F1C" w:rsidRPr="0095353B" w:rsidRDefault="00561F1C" w:rsidP="00E00D7A">
      <w:pPr>
        <w:pStyle w:val="af3"/>
        <w:numPr>
          <w:ilvl w:val="0"/>
          <w:numId w:val="10"/>
        </w:numPr>
        <w:ind w:left="0" w:right="-139" w:firstLine="0"/>
        <w:jc w:val="both"/>
        <w:rPr>
          <w:sz w:val="20"/>
          <w:szCs w:val="20"/>
        </w:rPr>
      </w:pPr>
      <w:r w:rsidRPr="0095353B">
        <w:rPr>
          <w:sz w:val="20"/>
          <w:szCs w:val="20"/>
        </w:rPr>
        <w:t>консультирование родителей (законных представителей) по вопросам воспитания ребенка в семье;</w:t>
      </w:r>
    </w:p>
    <w:p w:rsidR="00561F1C" w:rsidRPr="0095353B" w:rsidRDefault="00561F1C" w:rsidP="00E00D7A">
      <w:pPr>
        <w:pStyle w:val="af3"/>
        <w:numPr>
          <w:ilvl w:val="0"/>
          <w:numId w:val="10"/>
        </w:numPr>
        <w:ind w:left="0" w:right="-139" w:firstLine="0"/>
        <w:jc w:val="both"/>
        <w:rPr>
          <w:sz w:val="20"/>
          <w:szCs w:val="20"/>
        </w:rPr>
      </w:pPr>
      <w:r w:rsidRPr="0095353B">
        <w:rPr>
          <w:sz w:val="20"/>
          <w:szCs w:val="20"/>
        </w:rPr>
        <w:t>ведение необходимой документации:</w:t>
      </w:r>
    </w:p>
    <w:p w:rsidR="00561F1C" w:rsidRPr="0095353B" w:rsidRDefault="00561F1C" w:rsidP="00561F1C">
      <w:pPr>
        <w:pStyle w:val="af3"/>
        <w:ind w:right="-139"/>
        <w:jc w:val="both"/>
        <w:rPr>
          <w:sz w:val="20"/>
          <w:szCs w:val="20"/>
        </w:rPr>
      </w:pPr>
      <w:r w:rsidRPr="0095353B">
        <w:rPr>
          <w:sz w:val="20"/>
          <w:szCs w:val="20"/>
        </w:rPr>
        <w:t>- план организации совместной деятельности всех воспитанников группы.</w:t>
      </w:r>
    </w:p>
    <w:p w:rsidR="00561F1C" w:rsidRPr="0095353B" w:rsidRDefault="00561F1C" w:rsidP="00561F1C">
      <w:pPr>
        <w:pStyle w:val="af3"/>
        <w:ind w:right="-139"/>
        <w:jc w:val="both"/>
        <w:rPr>
          <w:sz w:val="20"/>
          <w:szCs w:val="20"/>
        </w:rPr>
      </w:pPr>
      <w:r w:rsidRPr="0095353B">
        <w:rPr>
          <w:sz w:val="20"/>
          <w:szCs w:val="20"/>
        </w:rPr>
        <w:t>- планы (перспективные и ка</w:t>
      </w:r>
      <w:r w:rsidR="00B53CE3" w:rsidRPr="0095353B">
        <w:rPr>
          <w:sz w:val="20"/>
          <w:szCs w:val="20"/>
        </w:rPr>
        <w:t>лендарные) фронтальных занятий.</w:t>
      </w:r>
    </w:p>
    <w:p w:rsidR="00561F1C" w:rsidRPr="0095353B" w:rsidRDefault="00561F1C" w:rsidP="00561F1C">
      <w:pPr>
        <w:pStyle w:val="af3"/>
        <w:ind w:right="-139"/>
        <w:jc w:val="both"/>
        <w:rPr>
          <w:sz w:val="20"/>
          <w:szCs w:val="20"/>
        </w:rPr>
      </w:pPr>
    </w:p>
    <w:p w:rsidR="00561F1C" w:rsidRPr="0095353B" w:rsidRDefault="00561F1C" w:rsidP="00561F1C">
      <w:pPr>
        <w:pStyle w:val="af3"/>
        <w:ind w:right="-139"/>
        <w:jc w:val="both"/>
        <w:rPr>
          <w:b/>
          <w:sz w:val="20"/>
          <w:szCs w:val="20"/>
        </w:rPr>
      </w:pPr>
      <w:r w:rsidRPr="0095353B">
        <w:rPr>
          <w:b/>
          <w:sz w:val="20"/>
          <w:szCs w:val="20"/>
        </w:rPr>
        <w:t>2.  Деятельность музыкального руководителя</w:t>
      </w:r>
    </w:p>
    <w:p w:rsidR="00561F1C" w:rsidRPr="0095353B" w:rsidRDefault="00561F1C" w:rsidP="00561F1C">
      <w:pPr>
        <w:pStyle w:val="af3"/>
        <w:ind w:right="-139"/>
        <w:jc w:val="both"/>
        <w:rPr>
          <w:sz w:val="20"/>
          <w:szCs w:val="20"/>
        </w:rPr>
      </w:pPr>
      <w:r w:rsidRPr="0095353B">
        <w:rPr>
          <w:sz w:val="20"/>
          <w:szCs w:val="20"/>
        </w:rPr>
        <w:tab/>
        <w:t>Деятельность музыкального руководителя направлена на развитие музыкальных способностей, эмоциональной сферы и творческой деятельности воспитанников. Особенностями работы музыкального руководителя являются:</w:t>
      </w:r>
    </w:p>
    <w:p w:rsidR="00561F1C" w:rsidRPr="0095353B" w:rsidRDefault="00B53CE3" w:rsidP="00E00D7A">
      <w:pPr>
        <w:pStyle w:val="af3"/>
        <w:numPr>
          <w:ilvl w:val="0"/>
          <w:numId w:val="11"/>
        </w:numPr>
        <w:ind w:left="0" w:right="-139" w:firstLine="0"/>
        <w:jc w:val="both"/>
        <w:rPr>
          <w:sz w:val="20"/>
          <w:szCs w:val="20"/>
        </w:rPr>
      </w:pPr>
      <w:r w:rsidRPr="0095353B">
        <w:rPr>
          <w:sz w:val="20"/>
          <w:szCs w:val="20"/>
        </w:rPr>
        <w:t xml:space="preserve"> взаимодействие</w:t>
      </w:r>
      <w:r w:rsidR="00561F1C" w:rsidRPr="0095353B">
        <w:rPr>
          <w:sz w:val="20"/>
          <w:szCs w:val="20"/>
        </w:rPr>
        <w:t xml:space="preserve"> по вопросам организации совместной деятельности всех детей в непосредственно образовательной деятельности, праздниках, развлечениях, утренниках и т.д.;</w:t>
      </w:r>
    </w:p>
    <w:p w:rsidR="00561F1C" w:rsidRPr="0095353B" w:rsidRDefault="00561F1C" w:rsidP="00E00D7A">
      <w:pPr>
        <w:pStyle w:val="af3"/>
        <w:numPr>
          <w:ilvl w:val="0"/>
          <w:numId w:val="11"/>
        </w:numPr>
        <w:ind w:left="0" w:right="-139" w:firstLine="0"/>
        <w:jc w:val="both"/>
        <w:rPr>
          <w:sz w:val="20"/>
          <w:szCs w:val="20"/>
        </w:rPr>
      </w:pPr>
      <w:r w:rsidRPr="0095353B">
        <w:rPr>
          <w:sz w:val="20"/>
          <w:szCs w:val="20"/>
        </w:rPr>
        <w:t xml:space="preserve">организацию ООД со всеми воспитанниками группы </w:t>
      </w:r>
    </w:p>
    <w:p w:rsidR="00561F1C" w:rsidRPr="0095353B" w:rsidRDefault="00561F1C" w:rsidP="00E00D7A">
      <w:pPr>
        <w:pStyle w:val="af3"/>
        <w:numPr>
          <w:ilvl w:val="0"/>
          <w:numId w:val="11"/>
        </w:numPr>
        <w:ind w:left="0" w:right="-139" w:firstLine="0"/>
        <w:jc w:val="both"/>
        <w:rPr>
          <w:sz w:val="20"/>
          <w:szCs w:val="20"/>
        </w:rPr>
      </w:pPr>
      <w:r w:rsidRPr="0095353B">
        <w:rPr>
          <w:sz w:val="20"/>
          <w:szCs w:val="20"/>
        </w:rPr>
        <w:t xml:space="preserve"> консультирование родителей по использованию в воспитании ребенка музыкальных средств;</w:t>
      </w:r>
    </w:p>
    <w:p w:rsidR="00561F1C" w:rsidRPr="0095353B" w:rsidRDefault="00561F1C" w:rsidP="00561F1C">
      <w:pPr>
        <w:widowControl w:val="0"/>
        <w:autoSpaceDE w:val="0"/>
        <w:autoSpaceDN w:val="0"/>
        <w:adjustRightInd w:val="0"/>
        <w:jc w:val="both"/>
        <w:rPr>
          <w:b/>
          <w:sz w:val="20"/>
          <w:szCs w:val="20"/>
        </w:rPr>
      </w:pPr>
    </w:p>
    <w:p w:rsidR="00561F1C" w:rsidRDefault="00561F1C" w:rsidP="00561F1C">
      <w:pPr>
        <w:widowControl w:val="0"/>
        <w:autoSpaceDE w:val="0"/>
        <w:autoSpaceDN w:val="0"/>
        <w:adjustRightInd w:val="0"/>
        <w:jc w:val="both"/>
        <w:rPr>
          <w:b/>
          <w:sz w:val="20"/>
          <w:szCs w:val="20"/>
        </w:rPr>
      </w:pPr>
      <w:r w:rsidRPr="0095353B">
        <w:rPr>
          <w:b/>
          <w:sz w:val="20"/>
          <w:szCs w:val="20"/>
        </w:rPr>
        <w:t>Проектирование образовательного процесса    в соответствии с контингентом воспитанников, их индивидуальными и возрастными особенностями, состоянием здоровья</w:t>
      </w:r>
    </w:p>
    <w:p w:rsidR="00DD79B8" w:rsidRPr="0095353B" w:rsidRDefault="00DD79B8" w:rsidP="00DD79B8">
      <w:pPr>
        <w:widowControl w:val="0"/>
        <w:autoSpaceDE w:val="0"/>
        <w:autoSpaceDN w:val="0"/>
        <w:adjustRightInd w:val="0"/>
        <w:jc w:val="both"/>
        <w:rPr>
          <w:sz w:val="20"/>
          <w:szCs w:val="20"/>
        </w:rPr>
      </w:pPr>
      <w:r w:rsidRPr="0095353B">
        <w:rPr>
          <w:sz w:val="20"/>
          <w:szCs w:val="20"/>
        </w:rPr>
        <w:t>Оптимальные условия для развития ребенка – это продуманное соотношение свободной, регламентируемой и нерегламентированной (совместная деятельность педагогов и детей и самостоятельная деятельность детей) форм деятельности ребенка.   Образовательная деятельность вне организованных занятий обеспечивает максимальный учет особенностей и возможностей ребенка, его интересы и склонности. В течение дня во всех возрастных группах предусмотрен определенный баланс различных видов деятельности:</w:t>
      </w:r>
    </w:p>
    <w:p w:rsidR="00DD79B8" w:rsidRDefault="00DD79B8" w:rsidP="00561F1C">
      <w:pPr>
        <w:widowControl w:val="0"/>
        <w:autoSpaceDE w:val="0"/>
        <w:autoSpaceDN w:val="0"/>
        <w:adjustRightInd w:val="0"/>
        <w:jc w:val="both"/>
        <w:rPr>
          <w:b/>
          <w:sz w:val="20"/>
          <w:szCs w:val="20"/>
        </w:rPr>
      </w:pPr>
    </w:p>
    <w:tbl>
      <w:tblPr>
        <w:tblpPr w:leftFromText="180" w:rightFromText="180" w:vertAnchor="page" w:horzAnchor="margin" w:tblpY="1828"/>
        <w:tblW w:w="105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3305"/>
        <w:gridCol w:w="1143"/>
        <w:gridCol w:w="1142"/>
        <w:gridCol w:w="1142"/>
        <w:gridCol w:w="1142"/>
        <w:gridCol w:w="2683"/>
      </w:tblGrid>
      <w:tr w:rsidR="00DD79B8" w:rsidRPr="0095353B" w:rsidTr="00DD79B8">
        <w:trPr>
          <w:trHeight w:val="146"/>
        </w:trPr>
        <w:tc>
          <w:tcPr>
            <w:tcW w:w="3305" w:type="dxa"/>
          </w:tcPr>
          <w:p w:rsidR="00DD79B8" w:rsidRPr="0095353B" w:rsidRDefault="00DD79B8" w:rsidP="00DD79B8">
            <w:pPr>
              <w:rPr>
                <w:sz w:val="20"/>
                <w:szCs w:val="20"/>
              </w:rPr>
            </w:pPr>
            <w:r w:rsidRPr="0095353B">
              <w:rPr>
                <w:b/>
                <w:sz w:val="20"/>
                <w:szCs w:val="20"/>
              </w:rPr>
              <w:t>Всего,</w:t>
            </w:r>
            <w:r w:rsidRPr="0095353B">
              <w:rPr>
                <w:sz w:val="20"/>
                <w:szCs w:val="20"/>
              </w:rPr>
              <w:t xml:space="preserve"> в т.ч.</w:t>
            </w:r>
          </w:p>
        </w:tc>
        <w:tc>
          <w:tcPr>
            <w:tcW w:w="7252" w:type="dxa"/>
            <w:gridSpan w:val="5"/>
          </w:tcPr>
          <w:p w:rsidR="00DD79B8" w:rsidRPr="0095353B" w:rsidRDefault="00DD79B8" w:rsidP="00DD79B8">
            <w:pPr>
              <w:rPr>
                <w:b/>
                <w:i/>
                <w:sz w:val="20"/>
                <w:szCs w:val="20"/>
              </w:rPr>
            </w:pPr>
          </w:p>
        </w:tc>
      </w:tr>
      <w:tr w:rsidR="00DD79B8" w:rsidRPr="0095353B" w:rsidTr="00DD79B8">
        <w:trPr>
          <w:trHeight w:val="78"/>
        </w:trPr>
        <w:tc>
          <w:tcPr>
            <w:tcW w:w="3305" w:type="dxa"/>
          </w:tcPr>
          <w:p w:rsidR="00DD79B8" w:rsidRPr="0095353B" w:rsidRDefault="00DD79B8" w:rsidP="00DD79B8">
            <w:pPr>
              <w:rPr>
                <w:sz w:val="20"/>
                <w:szCs w:val="20"/>
              </w:rPr>
            </w:pPr>
            <w:r w:rsidRPr="0095353B">
              <w:rPr>
                <w:sz w:val="20"/>
                <w:szCs w:val="20"/>
              </w:rPr>
              <w:lastRenderedPageBreak/>
              <w:t xml:space="preserve">ОД и др. спец. </w:t>
            </w:r>
            <w:proofErr w:type="spellStart"/>
            <w:r w:rsidRPr="0095353B">
              <w:rPr>
                <w:sz w:val="20"/>
                <w:szCs w:val="20"/>
              </w:rPr>
              <w:t>орган</w:t>
            </w:r>
            <w:proofErr w:type="gramStart"/>
            <w:r w:rsidRPr="0095353B">
              <w:rPr>
                <w:sz w:val="20"/>
                <w:szCs w:val="20"/>
              </w:rPr>
              <w:t>.ф</w:t>
            </w:r>
            <w:proofErr w:type="gramEnd"/>
            <w:r w:rsidRPr="0095353B">
              <w:rPr>
                <w:sz w:val="20"/>
                <w:szCs w:val="20"/>
              </w:rPr>
              <w:t>ормы</w:t>
            </w:r>
            <w:proofErr w:type="spellEnd"/>
            <w:r w:rsidRPr="0095353B">
              <w:rPr>
                <w:sz w:val="20"/>
                <w:szCs w:val="20"/>
              </w:rPr>
              <w:t xml:space="preserve"> работы по образов. областям: социально-коммуникативное, познавательное развитие, речевое развитие, </w:t>
            </w:r>
            <w:proofErr w:type="spellStart"/>
            <w:r w:rsidRPr="0095353B">
              <w:rPr>
                <w:sz w:val="20"/>
                <w:szCs w:val="20"/>
              </w:rPr>
              <w:t>художественно-эстетическое,физическое</w:t>
            </w:r>
            <w:proofErr w:type="spellEnd"/>
            <w:r w:rsidRPr="0095353B">
              <w:rPr>
                <w:sz w:val="20"/>
                <w:szCs w:val="20"/>
              </w:rPr>
              <w:t xml:space="preserve"> развитие</w:t>
            </w:r>
          </w:p>
        </w:tc>
        <w:tc>
          <w:tcPr>
            <w:tcW w:w="1143" w:type="dxa"/>
          </w:tcPr>
          <w:p w:rsidR="00DD79B8" w:rsidRPr="0095353B" w:rsidRDefault="00DD79B8" w:rsidP="00DD79B8">
            <w:pPr>
              <w:rPr>
                <w:i/>
                <w:sz w:val="20"/>
                <w:szCs w:val="20"/>
              </w:rPr>
            </w:pPr>
          </w:p>
          <w:p w:rsidR="00DD79B8" w:rsidRPr="0095353B" w:rsidRDefault="00DD79B8" w:rsidP="00DD79B8">
            <w:pPr>
              <w:rPr>
                <w:i/>
                <w:sz w:val="20"/>
                <w:szCs w:val="20"/>
              </w:rPr>
            </w:pPr>
          </w:p>
          <w:p w:rsidR="00DD79B8" w:rsidRPr="0095353B" w:rsidRDefault="00DD79B8" w:rsidP="00DD79B8">
            <w:pPr>
              <w:rPr>
                <w:i/>
                <w:sz w:val="20"/>
                <w:szCs w:val="20"/>
              </w:rPr>
            </w:pPr>
          </w:p>
          <w:p w:rsidR="00DD79B8" w:rsidRPr="0095353B" w:rsidRDefault="00DD79B8" w:rsidP="00DD79B8">
            <w:pPr>
              <w:rPr>
                <w:i/>
                <w:sz w:val="20"/>
                <w:szCs w:val="20"/>
              </w:rPr>
            </w:pPr>
          </w:p>
          <w:p w:rsidR="00DD79B8" w:rsidRPr="0095353B" w:rsidRDefault="00DD79B8" w:rsidP="00DD79B8">
            <w:pPr>
              <w:rPr>
                <w:i/>
                <w:sz w:val="20"/>
                <w:szCs w:val="20"/>
              </w:rPr>
            </w:pPr>
            <w:r w:rsidRPr="0095353B">
              <w:rPr>
                <w:i/>
                <w:sz w:val="20"/>
                <w:szCs w:val="20"/>
              </w:rPr>
              <w:t>20 мин</w:t>
            </w:r>
          </w:p>
        </w:tc>
        <w:tc>
          <w:tcPr>
            <w:tcW w:w="1142" w:type="dxa"/>
          </w:tcPr>
          <w:p w:rsidR="00DD79B8" w:rsidRPr="0095353B" w:rsidRDefault="00DD79B8" w:rsidP="00DD79B8">
            <w:pPr>
              <w:rPr>
                <w:i/>
                <w:sz w:val="20"/>
                <w:szCs w:val="20"/>
              </w:rPr>
            </w:pPr>
          </w:p>
          <w:p w:rsidR="00DD79B8" w:rsidRPr="0095353B" w:rsidRDefault="00DD79B8" w:rsidP="00DD79B8">
            <w:pPr>
              <w:rPr>
                <w:i/>
                <w:sz w:val="20"/>
                <w:szCs w:val="20"/>
              </w:rPr>
            </w:pPr>
          </w:p>
          <w:p w:rsidR="00DD79B8" w:rsidRPr="0095353B" w:rsidRDefault="00DD79B8" w:rsidP="00DD79B8">
            <w:pPr>
              <w:rPr>
                <w:i/>
                <w:sz w:val="20"/>
                <w:szCs w:val="20"/>
              </w:rPr>
            </w:pPr>
          </w:p>
          <w:p w:rsidR="00DD79B8" w:rsidRPr="0095353B" w:rsidRDefault="00DD79B8" w:rsidP="00DD79B8">
            <w:pPr>
              <w:rPr>
                <w:i/>
                <w:sz w:val="20"/>
                <w:szCs w:val="20"/>
              </w:rPr>
            </w:pPr>
          </w:p>
          <w:p w:rsidR="00DD79B8" w:rsidRPr="0095353B" w:rsidRDefault="00DD79B8" w:rsidP="00DD79B8">
            <w:pPr>
              <w:rPr>
                <w:i/>
                <w:sz w:val="20"/>
                <w:szCs w:val="20"/>
              </w:rPr>
            </w:pPr>
            <w:r w:rsidRPr="0095353B">
              <w:rPr>
                <w:i/>
                <w:sz w:val="20"/>
                <w:szCs w:val="20"/>
              </w:rPr>
              <w:t>30 мин</w:t>
            </w:r>
          </w:p>
        </w:tc>
        <w:tc>
          <w:tcPr>
            <w:tcW w:w="1142" w:type="dxa"/>
          </w:tcPr>
          <w:p w:rsidR="00DD79B8" w:rsidRPr="0095353B" w:rsidRDefault="00DD79B8" w:rsidP="00DD79B8">
            <w:pPr>
              <w:rPr>
                <w:i/>
                <w:sz w:val="20"/>
                <w:szCs w:val="20"/>
              </w:rPr>
            </w:pPr>
          </w:p>
          <w:p w:rsidR="00DD79B8" w:rsidRPr="0095353B" w:rsidRDefault="00DD79B8" w:rsidP="00DD79B8">
            <w:pPr>
              <w:rPr>
                <w:i/>
                <w:sz w:val="20"/>
                <w:szCs w:val="20"/>
              </w:rPr>
            </w:pPr>
          </w:p>
          <w:p w:rsidR="00DD79B8" w:rsidRPr="0095353B" w:rsidRDefault="00DD79B8" w:rsidP="00DD79B8">
            <w:pPr>
              <w:rPr>
                <w:i/>
                <w:sz w:val="20"/>
                <w:szCs w:val="20"/>
              </w:rPr>
            </w:pPr>
          </w:p>
          <w:p w:rsidR="00DD79B8" w:rsidRPr="0095353B" w:rsidRDefault="00DD79B8" w:rsidP="00DD79B8">
            <w:pPr>
              <w:rPr>
                <w:i/>
                <w:sz w:val="20"/>
                <w:szCs w:val="20"/>
              </w:rPr>
            </w:pPr>
          </w:p>
          <w:p w:rsidR="00DD79B8" w:rsidRPr="0095353B" w:rsidRDefault="00DD79B8" w:rsidP="00DD79B8">
            <w:pPr>
              <w:rPr>
                <w:i/>
                <w:sz w:val="20"/>
                <w:szCs w:val="20"/>
              </w:rPr>
            </w:pPr>
            <w:r w:rsidRPr="0095353B">
              <w:rPr>
                <w:i/>
                <w:sz w:val="20"/>
                <w:szCs w:val="20"/>
              </w:rPr>
              <w:t>40 мин</w:t>
            </w:r>
          </w:p>
        </w:tc>
        <w:tc>
          <w:tcPr>
            <w:tcW w:w="1142" w:type="dxa"/>
          </w:tcPr>
          <w:p w:rsidR="00DD79B8" w:rsidRPr="0095353B" w:rsidRDefault="00DD79B8" w:rsidP="00DD79B8">
            <w:pPr>
              <w:rPr>
                <w:i/>
                <w:sz w:val="20"/>
                <w:szCs w:val="20"/>
              </w:rPr>
            </w:pPr>
          </w:p>
          <w:p w:rsidR="00DD79B8" w:rsidRPr="0095353B" w:rsidRDefault="00DD79B8" w:rsidP="00DD79B8">
            <w:pPr>
              <w:rPr>
                <w:i/>
                <w:sz w:val="20"/>
                <w:szCs w:val="20"/>
              </w:rPr>
            </w:pPr>
          </w:p>
          <w:p w:rsidR="00DD79B8" w:rsidRPr="0095353B" w:rsidRDefault="00DD79B8" w:rsidP="00DD79B8">
            <w:pPr>
              <w:rPr>
                <w:i/>
                <w:sz w:val="20"/>
                <w:szCs w:val="20"/>
              </w:rPr>
            </w:pPr>
          </w:p>
          <w:p w:rsidR="00DD79B8" w:rsidRPr="0095353B" w:rsidRDefault="00DD79B8" w:rsidP="00DD79B8">
            <w:pPr>
              <w:rPr>
                <w:i/>
                <w:sz w:val="20"/>
                <w:szCs w:val="20"/>
              </w:rPr>
            </w:pPr>
          </w:p>
          <w:p w:rsidR="00DD79B8" w:rsidRPr="0095353B" w:rsidRDefault="00DD79B8" w:rsidP="00DD79B8">
            <w:pPr>
              <w:rPr>
                <w:i/>
                <w:sz w:val="20"/>
                <w:szCs w:val="20"/>
              </w:rPr>
            </w:pPr>
            <w:r w:rsidRPr="0095353B">
              <w:rPr>
                <w:i/>
                <w:sz w:val="20"/>
                <w:szCs w:val="20"/>
              </w:rPr>
              <w:t>75 мин</w:t>
            </w:r>
          </w:p>
        </w:tc>
        <w:tc>
          <w:tcPr>
            <w:tcW w:w="2683" w:type="dxa"/>
          </w:tcPr>
          <w:p w:rsidR="00DD79B8" w:rsidRPr="0095353B" w:rsidRDefault="00DD79B8" w:rsidP="00DD79B8">
            <w:pPr>
              <w:rPr>
                <w:i/>
                <w:sz w:val="20"/>
                <w:szCs w:val="20"/>
              </w:rPr>
            </w:pPr>
          </w:p>
          <w:p w:rsidR="00DD79B8" w:rsidRPr="0095353B" w:rsidRDefault="00DD79B8" w:rsidP="00DD79B8">
            <w:pPr>
              <w:rPr>
                <w:i/>
                <w:sz w:val="20"/>
                <w:szCs w:val="20"/>
              </w:rPr>
            </w:pPr>
          </w:p>
          <w:p w:rsidR="00DD79B8" w:rsidRPr="0095353B" w:rsidRDefault="00DD79B8" w:rsidP="00DD79B8">
            <w:pPr>
              <w:rPr>
                <w:i/>
                <w:sz w:val="20"/>
                <w:szCs w:val="20"/>
              </w:rPr>
            </w:pPr>
          </w:p>
          <w:p w:rsidR="00DD79B8" w:rsidRPr="0095353B" w:rsidRDefault="00DD79B8" w:rsidP="00DD79B8">
            <w:pPr>
              <w:rPr>
                <w:i/>
                <w:sz w:val="20"/>
                <w:szCs w:val="20"/>
              </w:rPr>
            </w:pPr>
          </w:p>
          <w:p w:rsidR="00DD79B8" w:rsidRPr="0095353B" w:rsidRDefault="00DD79B8" w:rsidP="00DD79B8">
            <w:pPr>
              <w:rPr>
                <w:i/>
                <w:sz w:val="20"/>
                <w:szCs w:val="20"/>
              </w:rPr>
            </w:pPr>
            <w:r w:rsidRPr="0095353B">
              <w:rPr>
                <w:i/>
                <w:sz w:val="20"/>
                <w:szCs w:val="20"/>
              </w:rPr>
              <w:t>90 мин</w:t>
            </w:r>
          </w:p>
        </w:tc>
      </w:tr>
    </w:tbl>
    <w:p w:rsidR="00DD79B8" w:rsidRDefault="00DD79B8" w:rsidP="00561F1C">
      <w:pPr>
        <w:widowControl w:val="0"/>
        <w:autoSpaceDE w:val="0"/>
        <w:autoSpaceDN w:val="0"/>
        <w:adjustRightInd w:val="0"/>
        <w:jc w:val="both"/>
        <w:rPr>
          <w:b/>
          <w:sz w:val="20"/>
          <w:szCs w:val="20"/>
        </w:rPr>
      </w:pPr>
    </w:p>
    <w:p w:rsidR="00DD79B8" w:rsidRPr="0095353B" w:rsidRDefault="00DD79B8" w:rsidP="00561F1C">
      <w:pPr>
        <w:widowControl w:val="0"/>
        <w:autoSpaceDE w:val="0"/>
        <w:autoSpaceDN w:val="0"/>
        <w:adjustRightInd w:val="0"/>
        <w:jc w:val="both"/>
        <w:rPr>
          <w:b/>
          <w:sz w:val="20"/>
          <w:szCs w:val="20"/>
        </w:rPr>
      </w:pPr>
    </w:p>
    <w:tbl>
      <w:tblPr>
        <w:tblpPr w:leftFromText="180" w:rightFromText="180" w:vertAnchor="page" w:horzAnchor="margin" w:tblpY="12526"/>
        <w:tblW w:w="105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4499"/>
        <w:gridCol w:w="6058"/>
      </w:tblGrid>
      <w:tr w:rsidR="00561F1C" w:rsidRPr="0095353B" w:rsidTr="00EE1F9E">
        <w:trPr>
          <w:trHeight w:val="300"/>
        </w:trPr>
        <w:tc>
          <w:tcPr>
            <w:tcW w:w="10557" w:type="dxa"/>
            <w:gridSpan w:val="2"/>
          </w:tcPr>
          <w:p w:rsidR="00561F1C" w:rsidRPr="0095353B" w:rsidRDefault="00561F1C" w:rsidP="00EE1F9E">
            <w:pPr>
              <w:rPr>
                <w:b/>
                <w:i/>
                <w:sz w:val="20"/>
                <w:szCs w:val="20"/>
              </w:rPr>
            </w:pPr>
            <w:r w:rsidRPr="0095353B">
              <w:rPr>
                <w:b/>
                <w:i/>
                <w:sz w:val="20"/>
                <w:szCs w:val="20"/>
              </w:rPr>
              <w:t xml:space="preserve">Время, необходимое для реализации основной образовательной программы дошкольного образования </w:t>
            </w:r>
          </w:p>
        </w:tc>
      </w:tr>
      <w:tr w:rsidR="00561F1C" w:rsidRPr="0095353B" w:rsidTr="00EE1F9E">
        <w:trPr>
          <w:trHeight w:val="890"/>
        </w:trPr>
        <w:tc>
          <w:tcPr>
            <w:tcW w:w="4499" w:type="dxa"/>
          </w:tcPr>
          <w:p w:rsidR="00561F1C" w:rsidRPr="0095353B" w:rsidRDefault="00561F1C" w:rsidP="00EE1F9E">
            <w:pPr>
              <w:rPr>
                <w:b/>
                <w:sz w:val="20"/>
                <w:szCs w:val="20"/>
              </w:rPr>
            </w:pPr>
            <w:r w:rsidRPr="0095353B">
              <w:rPr>
                <w:b/>
                <w:sz w:val="20"/>
                <w:szCs w:val="20"/>
              </w:rPr>
              <w:t xml:space="preserve">Обязательная часть </w:t>
            </w:r>
          </w:p>
          <w:p w:rsidR="00561F1C" w:rsidRPr="0095353B" w:rsidRDefault="00561F1C" w:rsidP="00EE1F9E">
            <w:pPr>
              <w:rPr>
                <w:i/>
                <w:sz w:val="20"/>
                <w:szCs w:val="20"/>
              </w:rPr>
            </w:pPr>
            <w:r w:rsidRPr="0095353B">
              <w:rPr>
                <w:b/>
                <w:i/>
                <w:sz w:val="20"/>
                <w:szCs w:val="20"/>
              </w:rPr>
              <w:t>(60% времени</w:t>
            </w:r>
            <w:r w:rsidRPr="0095353B">
              <w:rPr>
                <w:i/>
                <w:sz w:val="20"/>
                <w:szCs w:val="20"/>
              </w:rPr>
              <w:t>, отводимого на реализацию комплексной общеобразовательной программы по направлениям: социально-коммуникативное, познавательное, речевое,  художественно-эстетическое, физическое развитие)</w:t>
            </w:r>
          </w:p>
        </w:tc>
        <w:tc>
          <w:tcPr>
            <w:tcW w:w="6058" w:type="dxa"/>
          </w:tcPr>
          <w:p w:rsidR="00561F1C" w:rsidRPr="0095353B" w:rsidRDefault="00561F1C" w:rsidP="00EE1F9E">
            <w:pPr>
              <w:rPr>
                <w:b/>
                <w:i/>
                <w:sz w:val="20"/>
                <w:szCs w:val="20"/>
              </w:rPr>
            </w:pPr>
            <w:r w:rsidRPr="0095353B">
              <w:rPr>
                <w:b/>
                <w:i/>
                <w:sz w:val="20"/>
                <w:szCs w:val="20"/>
              </w:rPr>
              <w:t>60%</w:t>
            </w:r>
          </w:p>
          <w:p w:rsidR="00561F1C" w:rsidRPr="0095353B" w:rsidRDefault="00561F1C" w:rsidP="00EE1F9E">
            <w:pPr>
              <w:rPr>
                <w:b/>
                <w:i/>
                <w:sz w:val="20"/>
                <w:szCs w:val="20"/>
              </w:rPr>
            </w:pPr>
            <w:r w:rsidRPr="0095353B">
              <w:rPr>
                <w:b/>
                <w:i/>
                <w:sz w:val="20"/>
                <w:szCs w:val="20"/>
              </w:rPr>
              <w:t>6 часов 30  мин</w:t>
            </w:r>
          </w:p>
          <w:p w:rsidR="00561F1C" w:rsidRPr="0095353B" w:rsidRDefault="00561F1C" w:rsidP="00EE1F9E">
            <w:pPr>
              <w:rPr>
                <w:b/>
                <w:i/>
                <w:sz w:val="20"/>
                <w:szCs w:val="20"/>
              </w:rPr>
            </w:pPr>
            <w:r w:rsidRPr="0095353B">
              <w:rPr>
                <w:b/>
                <w:i/>
                <w:sz w:val="20"/>
                <w:szCs w:val="20"/>
              </w:rPr>
              <w:t>(390  минут)</w:t>
            </w:r>
          </w:p>
        </w:tc>
      </w:tr>
    </w:tbl>
    <w:p w:rsidR="00DD79B8" w:rsidRPr="0095353B" w:rsidRDefault="00DD79B8" w:rsidP="00561F1C">
      <w:pPr>
        <w:widowControl w:val="0"/>
        <w:autoSpaceDE w:val="0"/>
        <w:autoSpaceDN w:val="0"/>
        <w:adjustRightInd w:val="0"/>
        <w:jc w:val="both"/>
        <w:rPr>
          <w:sz w:val="20"/>
          <w:szCs w:val="20"/>
        </w:rPr>
      </w:pPr>
    </w:p>
    <w:p w:rsidR="00561F1C" w:rsidRPr="0095353B" w:rsidRDefault="00561F1C" w:rsidP="00561F1C">
      <w:pPr>
        <w:rPr>
          <w:sz w:val="20"/>
          <w:szCs w:val="20"/>
        </w:rPr>
      </w:pPr>
    </w:p>
    <w:tbl>
      <w:tblPr>
        <w:tblpPr w:leftFromText="180" w:rightFromText="180" w:vertAnchor="page" w:horzAnchor="margin" w:tblpY="5438"/>
        <w:tblW w:w="105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7621"/>
        <w:gridCol w:w="2936"/>
      </w:tblGrid>
      <w:tr w:rsidR="00DD79B8" w:rsidRPr="0095353B" w:rsidTr="00DD79B8">
        <w:trPr>
          <w:trHeight w:val="745"/>
        </w:trPr>
        <w:tc>
          <w:tcPr>
            <w:tcW w:w="7621" w:type="dxa"/>
          </w:tcPr>
          <w:p w:rsidR="00DD79B8" w:rsidRPr="0095353B" w:rsidRDefault="00DD79B8" w:rsidP="00DD79B8">
            <w:pPr>
              <w:rPr>
                <w:b/>
                <w:sz w:val="20"/>
                <w:szCs w:val="20"/>
              </w:rPr>
            </w:pPr>
            <w:r w:rsidRPr="0095353B">
              <w:rPr>
                <w:b/>
                <w:sz w:val="20"/>
                <w:szCs w:val="20"/>
              </w:rPr>
              <w:t>Часть, формируемая участниками образовательного процесса</w:t>
            </w:r>
          </w:p>
          <w:p w:rsidR="00DD79B8" w:rsidRPr="0095353B" w:rsidRDefault="00DD79B8" w:rsidP="00DD79B8">
            <w:pPr>
              <w:rPr>
                <w:i/>
                <w:sz w:val="20"/>
                <w:szCs w:val="20"/>
              </w:rPr>
            </w:pPr>
            <w:r w:rsidRPr="0095353B">
              <w:rPr>
                <w:b/>
                <w:i/>
                <w:sz w:val="20"/>
                <w:szCs w:val="20"/>
              </w:rPr>
              <w:t>(40% времени</w:t>
            </w:r>
            <w:r w:rsidRPr="0095353B">
              <w:rPr>
                <w:i/>
                <w:sz w:val="20"/>
                <w:szCs w:val="20"/>
              </w:rPr>
              <w:t>, отводимого на реализацию парциальных, авторских  программ)</w:t>
            </w:r>
          </w:p>
        </w:tc>
        <w:tc>
          <w:tcPr>
            <w:tcW w:w="2936" w:type="dxa"/>
          </w:tcPr>
          <w:p w:rsidR="00DD79B8" w:rsidRPr="0095353B" w:rsidRDefault="00DD79B8" w:rsidP="00DD79B8">
            <w:pPr>
              <w:rPr>
                <w:i/>
                <w:sz w:val="20"/>
                <w:szCs w:val="20"/>
              </w:rPr>
            </w:pPr>
          </w:p>
          <w:p w:rsidR="00DD79B8" w:rsidRPr="0095353B" w:rsidRDefault="00DD79B8" w:rsidP="00DD79B8">
            <w:pPr>
              <w:rPr>
                <w:b/>
                <w:i/>
                <w:color w:val="000000"/>
                <w:sz w:val="20"/>
                <w:szCs w:val="20"/>
              </w:rPr>
            </w:pPr>
            <w:r w:rsidRPr="0095353B">
              <w:rPr>
                <w:b/>
                <w:i/>
                <w:color w:val="000000"/>
                <w:sz w:val="20"/>
                <w:szCs w:val="20"/>
              </w:rPr>
              <w:t>4 часа</w:t>
            </w:r>
          </w:p>
          <w:p w:rsidR="00DD79B8" w:rsidRPr="0095353B" w:rsidRDefault="00DD79B8" w:rsidP="00DD79B8">
            <w:pPr>
              <w:rPr>
                <w:i/>
                <w:sz w:val="20"/>
                <w:szCs w:val="20"/>
              </w:rPr>
            </w:pPr>
            <w:r w:rsidRPr="0095353B">
              <w:rPr>
                <w:b/>
                <w:i/>
                <w:color w:val="000000"/>
                <w:sz w:val="20"/>
                <w:szCs w:val="20"/>
              </w:rPr>
              <w:t>(240  мин)</w:t>
            </w:r>
          </w:p>
        </w:tc>
      </w:tr>
      <w:tr w:rsidR="00DD79B8" w:rsidRPr="0095353B" w:rsidTr="00DD79B8">
        <w:trPr>
          <w:trHeight w:val="850"/>
        </w:trPr>
        <w:tc>
          <w:tcPr>
            <w:tcW w:w="7621" w:type="dxa"/>
            <w:tcBorders>
              <w:right w:val="single" w:sz="4" w:space="0" w:color="auto"/>
            </w:tcBorders>
          </w:tcPr>
          <w:p w:rsidR="00DD79B8" w:rsidRPr="0095353B" w:rsidRDefault="00DD79B8" w:rsidP="00DD79B8">
            <w:pPr>
              <w:rPr>
                <w:b/>
                <w:sz w:val="20"/>
                <w:szCs w:val="20"/>
              </w:rPr>
            </w:pPr>
            <w:r w:rsidRPr="0095353B">
              <w:rPr>
                <w:sz w:val="20"/>
                <w:szCs w:val="20"/>
              </w:rPr>
              <w:t xml:space="preserve">Соотношение </w:t>
            </w:r>
            <w:r w:rsidRPr="0095353B">
              <w:rPr>
                <w:i/>
                <w:sz w:val="20"/>
                <w:szCs w:val="20"/>
              </w:rPr>
              <w:t xml:space="preserve">(от общего времени пребывания)    </w:t>
            </w:r>
          </w:p>
        </w:tc>
        <w:tc>
          <w:tcPr>
            <w:tcW w:w="2936" w:type="dxa"/>
            <w:tcBorders>
              <w:left w:val="single" w:sz="4" w:space="0" w:color="auto"/>
            </w:tcBorders>
          </w:tcPr>
          <w:p w:rsidR="00DD79B8" w:rsidRPr="0095353B" w:rsidRDefault="00DD79B8" w:rsidP="00DD79B8">
            <w:pPr>
              <w:rPr>
                <w:b/>
                <w:i/>
                <w:sz w:val="20"/>
                <w:szCs w:val="20"/>
              </w:rPr>
            </w:pPr>
            <w:r w:rsidRPr="0095353B">
              <w:rPr>
                <w:b/>
                <w:i/>
                <w:sz w:val="20"/>
                <w:szCs w:val="20"/>
              </w:rPr>
              <w:t>40%</w:t>
            </w:r>
          </w:p>
        </w:tc>
      </w:tr>
      <w:tr w:rsidR="00DD79B8" w:rsidRPr="0095353B" w:rsidTr="00DD79B8">
        <w:trPr>
          <w:trHeight w:val="300"/>
        </w:trPr>
        <w:tc>
          <w:tcPr>
            <w:tcW w:w="7621" w:type="dxa"/>
          </w:tcPr>
          <w:p w:rsidR="00DD79B8" w:rsidRPr="0095353B" w:rsidRDefault="00DD79B8" w:rsidP="00DD79B8">
            <w:pPr>
              <w:rPr>
                <w:b/>
                <w:sz w:val="20"/>
                <w:szCs w:val="20"/>
              </w:rPr>
            </w:pPr>
            <w:r w:rsidRPr="0095353B">
              <w:rPr>
                <w:b/>
                <w:sz w:val="20"/>
                <w:szCs w:val="20"/>
              </w:rPr>
              <w:t>Итого:</w:t>
            </w:r>
          </w:p>
        </w:tc>
        <w:tc>
          <w:tcPr>
            <w:tcW w:w="2936" w:type="dxa"/>
          </w:tcPr>
          <w:p w:rsidR="00DD79B8" w:rsidRPr="0095353B" w:rsidRDefault="00DD79B8" w:rsidP="00DD79B8">
            <w:pPr>
              <w:rPr>
                <w:b/>
                <w:i/>
                <w:sz w:val="20"/>
                <w:szCs w:val="20"/>
              </w:rPr>
            </w:pPr>
            <w:r w:rsidRPr="0095353B">
              <w:rPr>
                <w:b/>
                <w:i/>
                <w:sz w:val="20"/>
                <w:szCs w:val="20"/>
              </w:rPr>
              <w:t>10,5ч</w:t>
            </w:r>
          </w:p>
        </w:tc>
      </w:tr>
      <w:tr w:rsidR="00DD79B8" w:rsidRPr="0095353B" w:rsidTr="00DD79B8">
        <w:trPr>
          <w:trHeight w:val="300"/>
        </w:trPr>
        <w:tc>
          <w:tcPr>
            <w:tcW w:w="7621" w:type="dxa"/>
          </w:tcPr>
          <w:p w:rsidR="00DD79B8" w:rsidRDefault="00DD79B8" w:rsidP="00DD79B8">
            <w:pPr>
              <w:rPr>
                <w:b/>
                <w:sz w:val="20"/>
                <w:szCs w:val="20"/>
              </w:rPr>
            </w:pPr>
          </w:p>
          <w:p w:rsidR="00DD79B8" w:rsidRPr="0095353B" w:rsidRDefault="00DD79B8" w:rsidP="00DD79B8">
            <w:pPr>
              <w:rPr>
                <w:b/>
                <w:sz w:val="20"/>
                <w:szCs w:val="20"/>
              </w:rPr>
            </w:pPr>
          </w:p>
        </w:tc>
        <w:tc>
          <w:tcPr>
            <w:tcW w:w="2936" w:type="dxa"/>
          </w:tcPr>
          <w:p w:rsidR="00DD79B8" w:rsidRPr="0095353B" w:rsidRDefault="00DD79B8" w:rsidP="00DD79B8">
            <w:pPr>
              <w:rPr>
                <w:b/>
                <w:i/>
                <w:sz w:val="20"/>
                <w:szCs w:val="20"/>
              </w:rPr>
            </w:pPr>
          </w:p>
        </w:tc>
      </w:tr>
    </w:tbl>
    <w:p w:rsidR="00DD79B8" w:rsidRPr="0095353B" w:rsidRDefault="00DD79B8" w:rsidP="00561F1C">
      <w:pPr>
        <w:widowControl w:val="0"/>
        <w:autoSpaceDE w:val="0"/>
        <w:autoSpaceDN w:val="0"/>
        <w:adjustRightInd w:val="0"/>
        <w:jc w:val="both"/>
        <w:rPr>
          <w:sz w:val="20"/>
          <w:szCs w:val="20"/>
        </w:rPr>
      </w:pPr>
    </w:p>
    <w:p w:rsidR="00561F1C" w:rsidRPr="0095353B" w:rsidRDefault="00561F1C" w:rsidP="00561F1C">
      <w:pPr>
        <w:widowControl w:val="0"/>
        <w:autoSpaceDE w:val="0"/>
        <w:autoSpaceDN w:val="0"/>
        <w:adjustRightInd w:val="0"/>
        <w:jc w:val="both"/>
        <w:rPr>
          <w:b/>
          <w:sz w:val="20"/>
          <w:szCs w:val="20"/>
        </w:rPr>
      </w:pPr>
    </w:p>
    <w:p w:rsidR="00561F1C" w:rsidRPr="0095353B" w:rsidRDefault="00561F1C" w:rsidP="00561F1C">
      <w:pPr>
        <w:widowControl w:val="0"/>
        <w:autoSpaceDE w:val="0"/>
        <w:autoSpaceDN w:val="0"/>
        <w:adjustRightInd w:val="0"/>
        <w:jc w:val="both"/>
        <w:rPr>
          <w:b/>
          <w:sz w:val="20"/>
          <w:szCs w:val="20"/>
        </w:rPr>
      </w:pPr>
      <w:r w:rsidRPr="0095353B">
        <w:rPr>
          <w:b/>
          <w:sz w:val="20"/>
          <w:szCs w:val="20"/>
        </w:rPr>
        <w:t>Формы организации  организованной образовательной деятельности:</w:t>
      </w:r>
    </w:p>
    <w:p w:rsidR="00561F1C" w:rsidRPr="0095353B" w:rsidRDefault="00561F1C" w:rsidP="00561F1C">
      <w:pPr>
        <w:widowControl w:val="0"/>
        <w:autoSpaceDE w:val="0"/>
        <w:autoSpaceDN w:val="0"/>
        <w:adjustRightInd w:val="0"/>
        <w:jc w:val="both"/>
        <w:rPr>
          <w:sz w:val="20"/>
          <w:szCs w:val="20"/>
        </w:rPr>
      </w:pPr>
      <w:r w:rsidRPr="0095353B">
        <w:rPr>
          <w:sz w:val="20"/>
          <w:szCs w:val="20"/>
        </w:rPr>
        <w:t xml:space="preserve">-  для детей с 1, 6 месяцев  до 3 лет – </w:t>
      </w:r>
      <w:proofErr w:type="gramStart"/>
      <w:r w:rsidRPr="0095353B">
        <w:rPr>
          <w:sz w:val="20"/>
          <w:szCs w:val="20"/>
        </w:rPr>
        <w:t>подгрупповая</w:t>
      </w:r>
      <w:proofErr w:type="gramEnd"/>
      <w:r w:rsidRPr="0095353B">
        <w:rPr>
          <w:sz w:val="20"/>
          <w:szCs w:val="20"/>
        </w:rPr>
        <w:t>;</w:t>
      </w:r>
    </w:p>
    <w:p w:rsidR="00561F1C" w:rsidRPr="0095353B" w:rsidRDefault="00561F1C" w:rsidP="00561F1C">
      <w:pPr>
        <w:widowControl w:val="0"/>
        <w:autoSpaceDE w:val="0"/>
        <w:autoSpaceDN w:val="0"/>
        <w:adjustRightInd w:val="0"/>
        <w:jc w:val="both"/>
        <w:rPr>
          <w:sz w:val="20"/>
          <w:szCs w:val="20"/>
        </w:rPr>
      </w:pPr>
      <w:r w:rsidRPr="0095353B">
        <w:rPr>
          <w:sz w:val="20"/>
          <w:szCs w:val="20"/>
        </w:rPr>
        <w:t xml:space="preserve">- в дошкольных группах -  </w:t>
      </w:r>
      <w:proofErr w:type="gramStart"/>
      <w:r w:rsidRPr="0095353B">
        <w:rPr>
          <w:sz w:val="20"/>
          <w:szCs w:val="20"/>
        </w:rPr>
        <w:t>подгрупповые</w:t>
      </w:r>
      <w:proofErr w:type="gramEnd"/>
      <w:r w:rsidRPr="0095353B">
        <w:rPr>
          <w:sz w:val="20"/>
          <w:szCs w:val="20"/>
        </w:rPr>
        <w:t xml:space="preserve">, фронтальные </w:t>
      </w:r>
    </w:p>
    <w:p w:rsidR="00561F1C" w:rsidRPr="0095353B" w:rsidRDefault="00561F1C" w:rsidP="00561F1C">
      <w:pPr>
        <w:widowControl w:val="0"/>
        <w:autoSpaceDE w:val="0"/>
        <w:autoSpaceDN w:val="0"/>
        <w:adjustRightInd w:val="0"/>
        <w:jc w:val="both"/>
        <w:rPr>
          <w:sz w:val="20"/>
          <w:szCs w:val="20"/>
          <w:u w:val="single"/>
        </w:rPr>
      </w:pPr>
    </w:p>
    <w:p w:rsidR="00561F1C" w:rsidRPr="0095353B" w:rsidRDefault="00561F1C" w:rsidP="00561F1C">
      <w:pPr>
        <w:jc w:val="both"/>
        <w:rPr>
          <w:color w:val="000000"/>
          <w:sz w:val="20"/>
          <w:szCs w:val="20"/>
        </w:rPr>
      </w:pPr>
      <w:proofErr w:type="gramStart"/>
      <w:r w:rsidRPr="0095353B">
        <w:rPr>
          <w:color w:val="000000"/>
          <w:sz w:val="20"/>
          <w:szCs w:val="20"/>
        </w:rPr>
        <w:t xml:space="preserve">Максимально допустимый объем образовательной нагрузки соответствует санитарно - эпидемиологическим правилам и нормативам </w:t>
      </w:r>
      <w:proofErr w:type="spellStart"/>
      <w:r w:rsidRPr="0095353B">
        <w:rPr>
          <w:b/>
          <w:bCs/>
          <w:color w:val="000000"/>
          <w:sz w:val="20"/>
          <w:szCs w:val="20"/>
        </w:rPr>
        <w:t>СанПиН</w:t>
      </w:r>
      <w:proofErr w:type="spellEnd"/>
      <w:r w:rsidRPr="0095353B">
        <w:rPr>
          <w:b/>
          <w:bCs/>
          <w:color w:val="000000"/>
          <w:sz w:val="20"/>
          <w:szCs w:val="20"/>
        </w:rPr>
        <w:t xml:space="preserve">  2.4.1.3049-13  "Санитарно-эпидемиологические требования к устройству, содержанию и организации режима работы дошкольных образовательных организаций"</w:t>
      </w:r>
      <w:r w:rsidRPr="0095353B">
        <w:rPr>
          <w:color w:val="000000"/>
          <w:sz w:val="20"/>
          <w:szCs w:val="20"/>
        </w:rPr>
        <w:t xml:space="preserve">,  утвержденным постановлением Главного государственного санитарного врача Российской Федерации от 15 мая 2013 г. № 26  (зарегистрировано Министерством юстиции Российской Федерации 29 мая 2013 г., регистрационный  № 28564). </w:t>
      </w:r>
      <w:proofErr w:type="gramEnd"/>
    </w:p>
    <w:p w:rsidR="00561F1C" w:rsidRPr="0095353B" w:rsidRDefault="00561F1C" w:rsidP="00561F1C">
      <w:pPr>
        <w:jc w:val="both"/>
        <w:rPr>
          <w:color w:val="000000"/>
          <w:sz w:val="20"/>
          <w:szCs w:val="20"/>
        </w:rPr>
      </w:pPr>
    </w:p>
    <w:p w:rsidR="00561F1C" w:rsidRPr="0095353B" w:rsidRDefault="00561F1C" w:rsidP="00561F1C">
      <w:pPr>
        <w:widowControl w:val="0"/>
        <w:autoSpaceDE w:val="0"/>
        <w:autoSpaceDN w:val="0"/>
        <w:adjustRightInd w:val="0"/>
        <w:ind w:firstLine="708"/>
        <w:jc w:val="both"/>
        <w:rPr>
          <w:sz w:val="20"/>
          <w:szCs w:val="20"/>
        </w:rPr>
      </w:pPr>
      <w:r w:rsidRPr="0095353B">
        <w:rPr>
          <w:sz w:val="20"/>
          <w:szCs w:val="20"/>
          <w:u w:val="single"/>
        </w:rPr>
        <w:t>Для детей в возрасте от 1,5 до 3 лет</w:t>
      </w:r>
      <w:r w:rsidRPr="0095353B">
        <w:rPr>
          <w:sz w:val="20"/>
          <w:szCs w:val="20"/>
        </w:rPr>
        <w:t xml:space="preserve"> организованная образовательная деятельность составляет не более 1,5 часа  в неделю </w:t>
      </w:r>
      <w:proofErr w:type="gramStart"/>
      <w:r w:rsidRPr="0095353B">
        <w:rPr>
          <w:sz w:val="20"/>
          <w:szCs w:val="20"/>
        </w:rPr>
        <w:t xml:space="preserve">( </w:t>
      </w:r>
      <w:proofErr w:type="gramEnd"/>
      <w:r w:rsidRPr="0095353B">
        <w:rPr>
          <w:sz w:val="20"/>
          <w:szCs w:val="20"/>
        </w:rPr>
        <w:t>игровая, музыкальная деятельность, общение, развитие движений. Продолжительность непрерывной образовательной деятельности не более 10 минут в первую и вторую половину дня.</w:t>
      </w:r>
    </w:p>
    <w:p w:rsidR="00561F1C" w:rsidRPr="0095353B" w:rsidRDefault="00561F1C" w:rsidP="00561F1C">
      <w:pPr>
        <w:widowControl w:val="0"/>
        <w:autoSpaceDE w:val="0"/>
        <w:autoSpaceDN w:val="0"/>
        <w:adjustRightInd w:val="0"/>
        <w:ind w:firstLine="708"/>
        <w:jc w:val="both"/>
        <w:rPr>
          <w:sz w:val="20"/>
          <w:szCs w:val="20"/>
        </w:rPr>
      </w:pPr>
    </w:p>
    <w:p w:rsidR="00561F1C" w:rsidRPr="0095353B" w:rsidRDefault="00561F1C" w:rsidP="00561F1C">
      <w:pPr>
        <w:widowControl w:val="0"/>
        <w:autoSpaceDE w:val="0"/>
        <w:autoSpaceDN w:val="0"/>
        <w:adjustRightInd w:val="0"/>
        <w:ind w:firstLine="708"/>
        <w:jc w:val="both"/>
        <w:rPr>
          <w:sz w:val="20"/>
          <w:szCs w:val="20"/>
          <w:u w:val="single"/>
        </w:rPr>
      </w:pPr>
      <w:r w:rsidRPr="0095353B">
        <w:rPr>
          <w:sz w:val="20"/>
          <w:szCs w:val="20"/>
          <w:u w:val="single"/>
        </w:rPr>
        <w:t xml:space="preserve">Максимально допустимый объем недельной образовательной нагрузки, включая реализацию дополнительных образовательных программ, для детей дошкольного возраста составляет: </w:t>
      </w:r>
    </w:p>
    <w:p w:rsidR="00561F1C" w:rsidRPr="0095353B" w:rsidRDefault="00561F1C" w:rsidP="00561F1C">
      <w:pPr>
        <w:widowControl w:val="0"/>
        <w:autoSpaceDE w:val="0"/>
        <w:autoSpaceDN w:val="0"/>
        <w:adjustRightInd w:val="0"/>
        <w:jc w:val="both"/>
        <w:rPr>
          <w:sz w:val="20"/>
          <w:szCs w:val="20"/>
        </w:rPr>
      </w:pPr>
      <w:r w:rsidRPr="0095353B">
        <w:rPr>
          <w:sz w:val="20"/>
          <w:szCs w:val="20"/>
        </w:rPr>
        <w:t>в младшей группе (дети четвертого года жизни) -2 часа 45 мин.,</w:t>
      </w:r>
    </w:p>
    <w:tbl>
      <w:tblPr>
        <w:tblpPr w:leftFromText="180" w:rightFromText="180" w:vertAnchor="page" w:horzAnchor="margin" w:tblpY="14315"/>
        <w:tblW w:w="105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3348"/>
        <w:gridCol w:w="1080"/>
        <w:gridCol w:w="1080"/>
        <w:gridCol w:w="1260"/>
        <w:gridCol w:w="1080"/>
        <w:gridCol w:w="2709"/>
      </w:tblGrid>
      <w:tr w:rsidR="00DD79B8" w:rsidRPr="0095353B" w:rsidTr="00DD79B8">
        <w:trPr>
          <w:trHeight w:val="78"/>
        </w:trPr>
        <w:tc>
          <w:tcPr>
            <w:tcW w:w="3348" w:type="dxa"/>
          </w:tcPr>
          <w:p w:rsidR="00DD79B8" w:rsidRPr="0095353B" w:rsidRDefault="00DD79B8" w:rsidP="00DD79B8">
            <w:pPr>
              <w:rPr>
                <w:sz w:val="20"/>
                <w:szCs w:val="20"/>
              </w:rPr>
            </w:pPr>
            <w:r w:rsidRPr="0095353B">
              <w:rPr>
                <w:b/>
                <w:sz w:val="20"/>
                <w:szCs w:val="20"/>
              </w:rPr>
              <w:t>Всего,</w:t>
            </w:r>
            <w:r w:rsidRPr="0095353B">
              <w:rPr>
                <w:sz w:val="20"/>
                <w:szCs w:val="20"/>
              </w:rPr>
              <w:t xml:space="preserve"> в т.ч.</w:t>
            </w:r>
          </w:p>
          <w:p w:rsidR="00DD79B8" w:rsidRPr="0095353B" w:rsidRDefault="00DD79B8" w:rsidP="00DD79B8">
            <w:pPr>
              <w:rPr>
                <w:sz w:val="20"/>
                <w:szCs w:val="20"/>
              </w:rPr>
            </w:pPr>
            <w:r w:rsidRPr="0095353B">
              <w:rPr>
                <w:sz w:val="20"/>
                <w:szCs w:val="20"/>
              </w:rPr>
              <w:t>Совместная деятельность</w:t>
            </w:r>
          </w:p>
          <w:p w:rsidR="00DD79B8" w:rsidRPr="0095353B" w:rsidRDefault="00DD79B8" w:rsidP="00DD79B8">
            <w:pPr>
              <w:rPr>
                <w:sz w:val="20"/>
                <w:szCs w:val="20"/>
              </w:rPr>
            </w:pPr>
            <w:r w:rsidRPr="0095353B">
              <w:rPr>
                <w:sz w:val="20"/>
                <w:szCs w:val="20"/>
              </w:rPr>
              <w:t>воспитателя и ребёнка в групповых и индивид</w:t>
            </w:r>
            <w:proofErr w:type="gramStart"/>
            <w:r w:rsidRPr="0095353B">
              <w:rPr>
                <w:sz w:val="20"/>
                <w:szCs w:val="20"/>
              </w:rPr>
              <w:t>.</w:t>
            </w:r>
            <w:proofErr w:type="gramEnd"/>
            <w:r w:rsidRPr="0095353B">
              <w:rPr>
                <w:sz w:val="20"/>
                <w:szCs w:val="20"/>
              </w:rPr>
              <w:t xml:space="preserve"> </w:t>
            </w:r>
            <w:proofErr w:type="gramStart"/>
            <w:r w:rsidRPr="0095353B">
              <w:rPr>
                <w:sz w:val="20"/>
                <w:szCs w:val="20"/>
              </w:rPr>
              <w:t>ф</w:t>
            </w:r>
            <w:proofErr w:type="gramEnd"/>
            <w:r w:rsidRPr="0095353B">
              <w:rPr>
                <w:sz w:val="20"/>
                <w:szCs w:val="20"/>
              </w:rPr>
              <w:t>ормах работы, осуществляемая в процессе организации различных видов детской деятельности</w:t>
            </w:r>
          </w:p>
        </w:tc>
        <w:tc>
          <w:tcPr>
            <w:tcW w:w="1080" w:type="dxa"/>
          </w:tcPr>
          <w:p w:rsidR="00DD79B8" w:rsidRPr="0095353B" w:rsidRDefault="00DD79B8" w:rsidP="00DD79B8">
            <w:pPr>
              <w:rPr>
                <w:i/>
                <w:sz w:val="20"/>
                <w:szCs w:val="20"/>
              </w:rPr>
            </w:pPr>
            <w:r w:rsidRPr="0095353B">
              <w:rPr>
                <w:i/>
                <w:sz w:val="20"/>
                <w:szCs w:val="20"/>
              </w:rPr>
              <w:t>6 ч 10 мин</w:t>
            </w:r>
          </w:p>
        </w:tc>
        <w:tc>
          <w:tcPr>
            <w:tcW w:w="1080" w:type="dxa"/>
          </w:tcPr>
          <w:p w:rsidR="00DD79B8" w:rsidRPr="0095353B" w:rsidRDefault="00DD79B8" w:rsidP="00DD79B8">
            <w:pPr>
              <w:rPr>
                <w:i/>
                <w:sz w:val="20"/>
                <w:szCs w:val="20"/>
              </w:rPr>
            </w:pPr>
            <w:r w:rsidRPr="0095353B">
              <w:rPr>
                <w:i/>
                <w:sz w:val="20"/>
                <w:szCs w:val="20"/>
              </w:rPr>
              <w:t>6ч 00 мин</w:t>
            </w:r>
          </w:p>
        </w:tc>
        <w:tc>
          <w:tcPr>
            <w:tcW w:w="1260" w:type="dxa"/>
          </w:tcPr>
          <w:p w:rsidR="00DD79B8" w:rsidRPr="0095353B" w:rsidRDefault="00DD79B8" w:rsidP="00DD79B8">
            <w:pPr>
              <w:rPr>
                <w:i/>
                <w:sz w:val="20"/>
                <w:szCs w:val="20"/>
              </w:rPr>
            </w:pPr>
            <w:r w:rsidRPr="0095353B">
              <w:rPr>
                <w:i/>
                <w:sz w:val="20"/>
                <w:szCs w:val="20"/>
              </w:rPr>
              <w:t>5ч 50 мин</w:t>
            </w:r>
          </w:p>
        </w:tc>
        <w:tc>
          <w:tcPr>
            <w:tcW w:w="1080" w:type="dxa"/>
          </w:tcPr>
          <w:p w:rsidR="00DD79B8" w:rsidRPr="0095353B" w:rsidRDefault="00DD79B8" w:rsidP="00DD79B8">
            <w:pPr>
              <w:rPr>
                <w:i/>
                <w:sz w:val="20"/>
                <w:szCs w:val="20"/>
              </w:rPr>
            </w:pPr>
            <w:r w:rsidRPr="0095353B">
              <w:rPr>
                <w:i/>
                <w:sz w:val="20"/>
                <w:szCs w:val="20"/>
              </w:rPr>
              <w:t>5ч 35 мин</w:t>
            </w:r>
          </w:p>
        </w:tc>
        <w:tc>
          <w:tcPr>
            <w:tcW w:w="2709" w:type="dxa"/>
          </w:tcPr>
          <w:p w:rsidR="00DD79B8" w:rsidRPr="0095353B" w:rsidRDefault="00DD79B8" w:rsidP="00DD79B8">
            <w:pPr>
              <w:rPr>
                <w:i/>
                <w:sz w:val="20"/>
                <w:szCs w:val="20"/>
              </w:rPr>
            </w:pPr>
            <w:r w:rsidRPr="0095353B">
              <w:rPr>
                <w:i/>
                <w:sz w:val="20"/>
                <w:szCs w:val="20"/>
              </w:rPr>
              <w:t>5ч 00 мин</w:t>
            </w:r>
          </w:p>
        </w:tc>
      </w:tr>
    </w:tbl>
    <w:p w:rsidR="00561F1C" w:rsidRPr="0095353B" w:rsidRDefault="00561F1C" w:rsidP="00561F1C">
      <w:pPr>
        <w:widowControl w:val="0"/>
        <w:autoSpaceDE w:val="0"/>
        <w:autoSpaceDN w:val="0"/>
        <w:adjustRightInd w:val="0"/>
        <w:jc w:val="both"/>
        <w:rPr>
          <w:sz w:val="20"/>
          <w:szCs w:val="20"/>
        </w:rPr>
      </w:pPr>
      <w:r w:rsidRPr="0095353B">
        <w:rPr>
          <w:sz w:val="20"/>
          <w:szCs w:val="20"/>
        </w:rPr>
        <w:t xml:space="preserve"> в средней группе (дети пятого года жизни) - 4 часа,</w:t>
      </w:r>
    </w:p>
    <w:p w:rsidR="00561F1C" w:rsidRPr="0095353B" w:rsidRDefault="00561F1C" w:rsidP="00561F1C">
      <w:pPr>
        <w:widowControl w:val="0"/>
        <w:autoSpaceDE w:val="0"/>
        <w:autoSpaceDN w:val="0"/>
        <w:adjustRightInd w:val="0"/>
        <w:jc w:val="both"/>
        <w:rPr>
          <w:sz w:val="20"/>
          <w:szCs w:val="20"/>
        </w:rPr>
      </w:pPr>
      <w:r w:rsidRPr="0095353B">
        <w:rPr>
          <w:sz w:val="20"/>
          <w:szCs w:val="20"/>
        </w:rPr>
        <w:t xml:space="preserve"> в старшей группе (дети шестого года жизни) - 6 часов 15 минут, в подготовительной (дети седьмого года жизни) - 8 часов 30 минут</w:t>
      </w:r>
    </w:p>
    <w:p w:rsidR="00561F1C" w:rsidRPr="0095353B" w:rsidRDefault="00561F1C" w:rsidP="00561F1C">
      <w:pPr>
        <w:rPr>
          <w:b/>
          <w:sz w:val="20"/>
          <w:szCs w:val="20"/>
        </w:rPr>
      </w:pPr>
    </w:p>
    <w:p w:rsidR="00561F1C" w:rsidRPr="0095353B" w:rsidRDefault="00561F1C" w:rsidP="00561F1C">
      <w:pPr>
        <w:widowControl w:val="0"/>
        <w:autoSpaceDE w:val="0"/>
        <w:autoSpaceDN w:val="0"/>
        <w:adjustRightInd w:val="0"/>
        <w:jc w:val="both"/>
        <w:rPr>
          <w:sz w:val="20"/>
          <w:szCs w:val="20"/>
        </w:rPr>
      </w:pPr>
      <w:r w:rsidRPr="0095353B">
        <w:rPr>
          <w:sz w:val="20"/>
          <w:szCs w:val="20"/>
          <w:u w:val="single"/>
        </w:rPr>
        <w:t xml:space="preserve">Продолжительность непрерывной непосредственно образовательной деятельности </w:t>
      </w:r>
      <w:r w:rsidRPr="0095353B">
        <w:rPr>
          <w:sz w:val="20"/>
          <w:szCs w:val="20"/>
        </w:rPr>
        <w:t xml:space="preserve">для детей 4-го года жизни - не более 15 минут, </w:t>
      </w:r>
    </w:p>
    <w:p w:rsidR="00561F1C" w:rsidRPr="0095353B" w:rsidRDefault="00561F1C" w:rsidP="00561F1C">
      <w:pPr>
        <w:widowControl w:val="0"/>
        <w:autoSpaceDE w:val="0"/>
        <w:autoSpaceDN w:val="0"/>
        <w:adjustRightInd w:val="0"/>
        <w:jc w:val="both"/>
        <w:rPr>
          <w:sz w:val="20"/>
          <w:szCs w:val="20"/>
        </w:rPr>
      </w:pPr>
      <w:r w:rsidRPr="0095353B">
        <w:rPr>
          <w:sz w:val="20"/>
          <w:szCs w:val="20"/>
        </w:rPr>
        <w:t xml:space="preserve">для детей 5-го года жизни - не более 20 минут, </w:t>
      </w:r>
    </w:p>
    <w:p w:rsidR="00561F1C" w:rsidRPr="0095353B" w:rsidRDefault="00561F1C" w:rsidP="00561F1C">
      <w:pPr>
        <w:widowControl w:val="0"/>
        <w:autoSpaceDE w:val="0"/>
        <w:autoSpaceDN w:val="0"/>
        <w:adjustRightInd w:val="0"/>
        <w:jc w:val="both"/>
        <w:rPr>
          <w:sz w:val="20"/>
          <w:szCs w:val="20"/>
        </w:rPr>
      </w:pPr>
      <w:r w:rsidRPr="0095353B">
        <w:rPr>
          <w:sz w:val="20"/>
          <w:szCs w:val="20"/>
        </w:rPr>
        <w:t>для детей 6-го года жизни - не более 25 минут</w:t>
      </w:r>
    </w:p>
    <w:p w:rsidR="00DD79B8" w:rsidRDefault="00561F1C" w:rsidP="00561F1C">
      <w:pPr>
        <w:widowControl w:val="0"/>
        <w:autoSpaceDE w:val="0"/>
        <w:autoSpaceDN w:val="0"/>
        <w:adjustRightInd w:val="0"/>
        <w:jc w:val="both"/>
        <w:rPr>
          <w:sz w:val="20"/>
          <w:szCs w:val="20"/>
        </w:rPr>
      </w:pPr>
      <w:r w:rsidRPr="0095353B">
        <w:rPr>
          <w:sz w:val="20"/>
          <w:szCs w:val="20"/>
        </w:rPr>
        <w:t>для детей 7-го года жизни - не более 30 минут.</w:t>
      </w:r>
    </w:p>
    <w:p w:rsidR="00FD33CB" w:rsidRDefault="00FD33CB" w:rsidP="00561F1C">
      <w:pPr>
        <w:widowControl w:val="0"/>
        <w:autoSpaceDE w:val="0"/>
        <w:autoSpaceDN w:val="0"/>
        <w:adjustRightInd w:val="0"/>
        <w:jc w:val="both"/>
        <w:rPr>
          <w:sz w:val="20"/>
          <w:szCs w:val="20"/>
        </w:rPr>
      </w:pPr>
    </w:p>
    <w:p w:rsidR="00DD79B8" w:rsidRDefault="00DD79B8" w:rsidP="00561F1C">
      <w:pPr>
        <w:widowControl w:val="0"/>
        <w:autoSpaceDE w:val="0"/>
        <w:autoSpaceDN w:val="0"/>
        <w:adjustRightInd w:val="0"/>
        <w:jc w:val="both"/>
        <w:rPr>
          <w:sz w:val="20"/>
          <w:szCs w:val="20"/>
        </w:rPr>
      </w:pPr>
    </w:p>
    <w:p w:rsidR="00DD79B8" w:rsidRPr="0095353B" w:rsidRDefault="00DD79B8" w:rsidP="00561F1C">
      <w:pPr>
        <w:widowControl w:val="0"/>
        <w:autoSpaceDE w:val="0"/>
        <w:autoSpaceDN w:val="0"/>
        <w:adjustRightInd w:val="0"/>
        <w:jc w:val="both"/>
        <w:rPr>
          <w:sz w:val="20"/>
          <w:szCs w:val="20"/>
        </w:rPr>
      </w:pPr>
    </w:p>
    <w:p w:rsidR="00561F1C" w:rsidRPr="0095353B" w:rsidRDefault="00561F1C" w:rsidP="00561F1C">
      <w:pPr>
        <w:widowControl w:val="0"/>
        <w:autoSpaceDE w:val="0"/>
        <w:autoSpaceDN w:val="0"/>
        <w:adjustRightInd w:val="0"/>
        <w:ind w:firstLine="708"/>
        <w:jc w:val="both"/>
        <w:rPr>
          <w:sz w:val="20"/>
          <w:szCs w:val="20"/>
        </w:rPr>
      </w:pPr>
      <w:r w:rsidRPr="0095353B">
        <w:rPr>
          <w:sz w:val="20"/>
          <w:szCs w:val="20"/>
          <w:u w:val="single"/>
        </w:rPr>
        <w:t>Максимально допустимый объем образовательной нагрузки в первой половине дня</w:t>
      </w:r>
      <w:r w:rsidRPr="0095353B">
        <w:rPr>
          <w:sz w:val="20"/>
          <w:szCs w:val="20"/>
        </w:rPr>
        <w:t>:</w:t>
      </w:r>
    </w:p>
    <w:p w:rsidR="00561F1C" w:rsidRPr="0095353B" w:rsidRDefault="00561F1C" w:rsidP="00561F1C">
      <w:pPr>
        <w:widowControl w:val="0"/>
        <w:autoSpaceDE w:val="0"/>
        <w:autoSpaceDN w:val="0"/>
        <w:adjustRightInd w:val="0"/>
        <w:ind w:firstLine="708"/>
        <w:jc w:val="both"/>
        <w:rPr>
          <w:sz w:val="20"/>
          <w:szCs w:val="20"/>
        </w:rPr>
      </w:pPr>
    </w:p>
    <w:p w:rsidR="00561F1C" w:rsidRPr="0095353B" w:rsidRDefault="00561F1C" w:rsidP="00561F1C">
      <w:pPr>
        <w:widowControl w:val="0"/>
        <w:autoSpaceDE w:val="0"/>
        <w:autoSpaceDN w:val="0"/>
        <w:adjustRightInd w:val="0"/>
        <w:jc w:val="both"/>
        <w:rPr>
          <w:sz w:val="20"/>
          <w:szCs w:val="20"/>
        </w:rPr>
      </w:pPr>
      <w:r w:rsidRPr="0095353B">
        <w:rPr>
          <w:sz w:val="20"/>
          <w:szCs w:val="20"/>
        </w:rPr>
        <w:t xml:space="preserve">в младшей и средней группах не превышает 30 и 40 минут соответственно, </w:t>
      </w:r>
    </w:p>
    <w:p w:rsidR="00561F1C" w:rsidRPr="0095353B" w:rsidRDefault="00561F1C" w:rsidP="00561F1C">
      <w:pPr>
        <w:widowControl w:val="0"/>
        <w:autoSpaceDE w:val="0"/>
        <w:autoSpaceDN w:val="0"/>
        <w:adjustRightInd w:val="0"/>
        <w:jc w:val="both"/>
        <w:rPr>
          <w:sz w:val="20"/>
          <w:szCs w:val="20"/>
        </w:rPr>
      </w:pPr>
      <w:r w:rsidRPr="0095353B">
        <w:rPr>
          <w:sz w:val="20"/>
          <w:szCs w:val="20"/>
        </w:rPr>
        <w:t xml:space="preserve">в </w:t>
      </w:r>
      <w:proofErr w:type="gramStart"/>
      <w:r w:rsidRPr="0095353B">
        <w:rPr>
          <w:sz w:val="20"/>
          <w:szCs w:val="20"/>
        </w:rPr>
        <w:t>старшей</w:t>
      </w:r>
      <w:proofErr w:type="gramEnd"/>
      <w:r w:rsidRPr="0095353B">
        <w:rPr>
          <w:sz w:val="20"/>
          <w:szCs w:val="20"/>
        </w:rPr>
        <w:t xml:space="preserve"> и подготовительной 45 минут и 1, 5 часа соответственно. </w:t>
      </w:r>
    </w:p>
    <w:p w:rsidR="00561F1C" w:rsidRPr="0095353B" w:rsidRDefault="00561F1C" w:rsidP="00561F1C">
      <w:pPr>
        <w:widowControl w:val="0"/>
        <w:autoSpaceDE w:val="0"/>
        <w:autoSpaceDN w:val="0"/>
        <w:adjustRightInd w:val="0"/>
        <w:jc w:val="both"/>
        <w:rPr>
          <w:sz w:val="20"/>
          <w:szCs w:val="20"/>
        </w:rPr>
      </w:pPr>
      <w:r w:rsidRPr="0095353B">
        <w:rPr>
          <w:sz w:val="20"/>
          <w:szCs w:val="20"/>
        </w:rPr>
        <w:t>В середине времени, отведенного на непрерывную образовательную деятельность, проводят физкультминутку. Перерывы между периодами непосредственно образовательной деятельности - не менее 10 минут</w:t>
      </w:r>
    </w:p>
    <w:p w:rsidR="00561F1C" w:rsidRPr="0095353B" w:rsidRDefault="00561F1C" w:rsidP="00561F1C">
      <w:pPr>
        <w:widowControl w:val="0"/>
        <w:autoSpaceDE w:val="0"/>
        <w:autoSpaceDN w:val="0"/>
        <w:adjustRightInd w:val="0"/>
        <w:ind w:firstLine="708"/>
        <w:jc w:val="both"/>
        <w:rPr>
          <w:sz w:val="20"/>
          <w:szCs w:val="20"/>
        </w:rPr>
      </w:pPr>
      <w:r w:rsidRPr="0095353B">
        <w:rPr>
          <w:sz w:val="20"/>
          <w:szCs w:val="20"/>
        </w:rPr>
        <w:t>Организованная образовательная деятельность с детьми   старшего дошкольного возраста осуществляется во второй половине дня после дневного сна, но не чаще 2-3 раз в неделю. Ее продолжительность составляет не более 25-30 минут в день. В середине организованной образовательной деятельности статического характера проводят физкультминутку.</w:t>
      </w:r>
    </w:p>
    <w:p w:rsidR="00561F1C" w:rsidRPr="0095353B" w:rsidRDefault="00561F1C" w:rsidP="00561F1C">
      <w:pPr>
        <w:widowControl w:val="0"/>
        <w:autoSpaceDE w:val="0"/>
        <w:autoSpaceDN w:val="0"/>
        <w:adjustRightInd w:val="0"/>
        <w:jc w:val="both"/>
        <w:rPr>
          <w:sz w:val="20"/>
          <w:szCs w:val="20"/>
        </w:rPr>
      </w:pPr>
    </w:p>
    <w:p w:rsidR="00561F1C" w:rsidRPr="0095353B" w:rsidRDefault="00561F1C" w:rsidP="00561F1C">
      <w:pPr>
        <w:widowControl w:val="0"/>
        <w:autoSpaceDE w:val="0"/>
        <w:autoSpaceDN w:val="0"/>
        <w:adjustRightInd w:val="0"/>
        <w:ind w:firstLine="708"/>
        <w:jc w:val="both"/>
        <w:rPr>
          <w:sz w:val="20"/>
          <w:szCs w:val="20"/>
        </w:rPr>
      </w:pPr>
      <w:r w:rsidRPr="0095353B">
        <w:rPr>
          <w:sz w:val="20"/>
          <w:szCs w:val="20"/>
        </w:rPr>
        <w:t>Организованная образовательная деятельность физкультурно-оздоровительного и эстетического цикла занимает  не менее 50% общего времени, отведенного на организованную образовательную деятельность.</w:t>
      </w:r>
    </w:p>
    <w:p w:rsidR="00561F1C" w:rsidRPr="0095353B" w:rsidRDefault="00561F1C" w:rsidP="00561F1C">
      <w:pPr>
        <w:widowControl w:val="0"/>
        <w:autoSpaceDE w:val="0"/>
        <w:autoSpaceDN w:val="0"/>
        <w:adjustRightInd w:val="0"/>
        <w:ind w:firstLine="708"/>
        <w:jc w:val="both"/>
        <w:rPr>
          <w:sz w:val="20"/>
          <w:szCs w:val="20"/>
        </w:rPr>
      </w:pPr>
      <w:r w:rsidRPr="0095353B">
        <w:rPr>
          <w:sz w:val="20"/>
          <w:szCs w:val="20"/>
        </w:rPr>
        <w:t>Организованная образовательная деятельность, требующая повышенной познавательной активности и умственного напряжения детей, проводится в первую половину дня и в дни наиболее высокой работоспособности (вторник, среда), сочетается с физкультурными и музыкальными занятиями.</w:t>
      </w:r>
    </w:p>
    <w:p w:rsidR="00561F1C" w:rsidRPr="0095353B" w:rsidRDefault="00561F1C" w:rsidP="00561F1C">
      <w:pPr>
        <w:jc w:val="both"/>
        <w:rPr>
          <w:color w:val="A04DA3"/>
          <w:sz w:val="20"/>
          <w:szCs w:val="20"/>
        </w:rPr>
      </w:pPr>
      <w:r w:rsidRPr="0095353B">
        <w:rPr>
          <w:b/>
          <w:sz w:val="20"/>
          <w:szCs w:val="20"/>
        </w:rPr>
        <w:t xml:space="preserve">Климатические особенности организации образовательного </w:t>
      </w:r>
      <w:proofErr w:type="spellStart"/>
      <w:r w:rsidRPr="0095353B">
        <w:rPr>
          <w:b/>
          <w:sz w:val="20"/>
          <w:szCs w:val="20"/>
        </w:rPr>
        <w:t>процесса</w:t>
      </w:r>
      <w:proofErr w:type="gramStart"/>
      <w:r w:rsidRPr="0095353B">
        <w:rPr>
          <w:b/>
          <w:sz w:val="20"/>
          <w:szCs w:val="20"/>
        </w:rPr>
        <w:t>.</w:t>
      </w:r>
      <w:r w:rsidRPr="0095353B">
        <w:rPr>
          <w:sz w:val="20"/>
          <w:szCs w:val="20"/>
        </w:rPr>
        <w:t>П</w:t>
      </w:r>
      <w:proofErr w:type="gramEnd"/>
      <w:r w:rsidRPr="0095353B">
        <w:rPr>
          <w:sz w:val="20"/>
          <w:szCs w:val="20"/>
        </w:rPr>
        <w:t>роцесс</w:t>
      </w:r>
      <w:proofErr w:type="spellEnd"/>
      <w:r w:rsidRPr="0095353B">
        <w:rPr>
          <w:sz w:val="20"/>
          <w:szCs w:val="20"/>
        </w:rPr>
        <w:t xml:space="preserve"> воспитания и развития в детском саду является непрерывным, но, тем не менее, график образовательного процесса составляется в соответствии с выделением двух периодов: холодный период: учебный год (сентябрь-май), составляется определенный режим дня и расписание организованных образовательных форм летний период (июнь-август), для которого составляется другой режим дня.</w:t>
      </w:r>
    </w:p>
    <w:p w:rsidR="00561F1C" w:rsidRPr="0095353B" w:rsidRDefault="00561F1C" w:rsidP="00561F1C">
      <w:pPr>
        <w:jc w:val="center"/>
        <w:rPr>
          <w:b/>
          <w:sz w:val="20"/>
          <w:szCs w:val="20"/>
        </w:rPr>
      </w:pPr>
    </w:p>
    <w:p w:rsidR="00561F1C" w:rsidRPr="0095353B" w:rsidRDefault="00561F1C" w:rsidP="00561F1C">
      <w:pPr>
        <w:pStyle w:val="2e"/>
        <w:spacing w:before="0" w:after="0" w:line="240" w:lineRule="auto"/>
        <w:ind w:firstLine="709"/>
        <w:rPr>
          <w:rFonts w:ascii="Times New Roman" w:hAnsi="Times New Roman" w:cs="Times New Roman"/>
          <w:color w:val="auto"/>
          <w:sz w:val="20"/>
          <w:szCs w:val="20"/>
        </w:rPr>
      </w:pPr>
      <w:r w:rsidRPr="0095353B">
        <w:rPr>
          <w:rFonts w:ascii="Times New Roman" w:hAnsi="Times New Roman" w:cs="Times New Roman"/>
          <w:color w:val="auto"/>
          <w:sz w:val="20"/>
          <w:szCs w:val="20"/>
        </w:rPr>
        <w:t>СОДЕРЖАНИЕ ВОСПИТАТЕЛЬНО-ОБРАЗОВАТЕЛЬНОЙ РАБОТЫ ПО ОБРАЗОВАТЕЛЬНЫМ ОБЛАСТЯМ</w:t>
      </w:r>
    </w:p>
    <w:p w:rsidR="00561F1C" w:rsidRPr="0095353B" w:rsidRDefault="00561F1C" w:rsidP="00561F1C">
      <w:pPr>
        <w:ind w:firstLine="709"/>
        <w:jc w:val="both"/>
        <w:rPr>
          <w:rFonts w:eastAsia="Batang"/>
          <w:sz w:val="20"/>
          <w:szCs w:val="20"/>
          <w:lang w:eastAsia="ko-KR"/>
        </w:rPr>
      </w:pPr>
      <w:r w:rsidRPr="0095353B">
        <w:rPr>
          <w:rFonts w:eastAsia="Batang"/>
          <w:sz w:val="20"/>
          <w:szCs w:val="20"/>
          <w:lang w:eastAsia="ko-KR"/>
        </w:rPr>
        <w:t xml:space="preserve">Содержание Программы обеспечивает развитие личности, мотивации и способностей детей в различных видах деятельности и охватывает следующие образовательные области: </w:t>
      </w:r>
    </w:p>
    <w:p w:rsidR="00561F1C" w:rsidRPr="0095353B" w:rsidRDefault="00561F1C" w:rsidP="00561F1C">
      <w:pPr>
        <w:ind w:firstLine="709"/>
        <w:jc w:val="both"/>
        <w:rPr>
          <w:rFonts w:eastAsia="Batang"/>
          <w:sz w:val="20"/>
          <w:szCs w:val="20"/>
          <w:lang w:eastAsia="ko-KR"/>
        </w:rPr>
      </w:pPr>
      <w:r w:rsidRPr="0095353B">
        <w:rPr>
          <w:rFonts w:eastAsia="Batang"/>
          <w:sz w:val="20"/>
          <w:szCs w:val="20"/>
          <w:lang w:eastAsia="ko-KR"/>
        </w:rPr>
        <w:t>● социально-коммуникативное развитие;</w:t>
      </w:r>
    </w:p>
    <w:p w:rsidR="00561F1C" w:rsidRPr="0095353B" w:rsidRDefault="00561F1C" w:rsidP="00561F1C">
      <w:pPr>
        <w:ind w:firstLine="709"/>
        <w:jc w:val="both"/>
        <w:rPr>
          <w:rFonts w:eastAsia="Batang"/>
          <w:sz w:val="20"/>
          <w:szCs w:val="20"/>
          <w:lang w:eastAsia="ko-KR"/>
        </w:rPr>
      </w:pPr>
      <w:r w:rsidRPr="0095353B">
        <w:rPr>
          <w:rFonts w:eastAsia="Batang"/>
          <w:sz w:val="20"/>
          <w:szCs w:val="20"/>
          <w:lang w:eastAsia="ko-KR"/>
        </w:rPr>
        <w:t>● познавательное развитие;</w:t>
      </w:r>
    </w:p>
    <w:p w:rsidR="00561F1C" w:rsidRPr="0095353B" w:rsidRDefault="00561F1C" w:rsidP="00561F1C">
      <w:pPr>
        <w:ind w:firstLine="709"/>
        <w:jc w:val="both"/>
        <w:rPr>
          <w:rFonts w:eastAsia="Batang"/>
          <w:sz w:val="20"/>
          <w:szCs w:val="20"/>
          <w:lang w:eastAsia="ko-KR"/>
        </w:rPr>
      </w:pPr>
      <w:r w:rsidRPr="0095353B">
        <w:rPr>
          <w:rFonts w:eastAsia="Batang"/>
          <w:sz w:val="20"/>
          <w:szCs w:val="20"/>
          <w:lang w:eastAsia="ko-KR"/>
        </w:rPr>
        <w:t>● речевое развитие;</w:t>
      </w:r>
    </w:p>
    <w:p w:rsidR="00561F1C" w:rsidRPr="0095353B" w:rsidRDefault="00561F1C" w:rsidP="00561F1C">
      <w:pPr>
        <w:ind w:firstLine="709"/>
        <w:jc w:val="both"/>
        <w:rPr>
          <w:rFonts w:eastAsia="Batang"/>
          <w:sz w:val="20"/>
          <w:szCs w:val="20"/>
          <w:lang w:eastAsia="ko-KR"/>
        </w:rPr>
      </w:pPr>
      <w:r w:rsidRPr="0095353B">
        <w:rPr>
          <w:rFonts w:eastAsia="Batang"/>
          <w:sz w:val="20"/>
          <w:szCs w:val="20"/>
          <w:lang w:eastAsia="ko-KR"/>
        </w:rPr>
        <w:t>● </w:t>
      </w:r>
      <w:proofErr w:type="spellStart"/>
      <w:r w:rsidRPr="0095353B">
        <w:rPr>
          <w:rFonts w:eastAsia="Batang"/>
          <w:sz w:val="20"/>
          <w:szCs w:val="20"/>
          <w:lang w:eastAsia="ko-KR"/>
        </w:rPr>
        <w:t>художественно</w:t>
      </w:r>
      <w:r w:rsidRPr="0095353B">
        <w:rPr>
          <w:rFonts w:eastAsia="Batang"/>
          <w:sz w:val="20"/>
          <w:szCs w:val="20"/>
          <w:lang w:eastAsia="ko-KR"/>
        </w:rPr>
        <w:noBreakHyphen/>
        <w:t>эстетическое</w:t>
      </w:r>
      <w:proofErr w:type="spellEnd"/>
      <w:r w:rsidRPr="0095353B">
        <w:rPr>
          <w:rFonts w:eastAsia="Batang"/>
          <w:sz w:val="20"/>
          <w:szCs w:val="20"/>
          <w:lang w:eastAsia="ko-KR"/>
        </w:rPr>
        <w:t xml:space="preserve"> развитие;</w:t>
      </w:r>
    </w:p>
    <w:p w:rsidR="00561F1C" w:rsidRPr="0095353B" w:rsidRDefault="00561F1C" w:rsidP="00561F1C">
      <w:pPr>
        <w:ind w:firstLine="709"/>
        <w:jc w:val="both"/>
        <w:rPr>
          <w:rFonts w:eastAsia="Batang"/>
          <w:sz w:val="20"/>
          <w:szCs w:val="20"/>
          <w:lang w:eastAsia="ko-KR"/>
        </w:rPr>
      </w:pPr>
      <w:r w:rsidRPr="0095353B">
        <w:rPr>
          <w:rFonts w:eastAsia="Batang"/>
          <w:sz w:val="20"/>
          <w:szCs w:val="20"/>
          <w:lang w:eastAsia="ko-KR"/>
        </w:rPr>
        <w:t xml:space="preserve">● физическое развитие. </w:t>
      </w:r>
    </w:p>
    <w:p w:rsidR="00C37AFA" w:rsidRPr="0095353B" w:rsidRDefault="00C37AFA" w:rsidP="00561F1C">
      <w:pPr>
        <w:ind w:firstLine="709"/>
        <w:jc w:val="both"/>
        <w:rPr>
          <w:rFonts w:eastAsia="Batang"/>
          <w:sz w:val="20"/>
          <w:szCs w:val="20"/>
          <w:lang w:eastAsia="ko-KR"/>
        </w:rPr>
      </w:pPr>
    </w:p>
    <w:p w:rsidR="00561F1C" w:rsidRPr="0095353B" w:rsidRDefault="007B36A1" w:rsidP="00C37AFA">
      <w:pPr>
        <w:ind w:firstLine="709"/>
        <w:rPr>
          <w:rFonts w:eastAsia="Batang"/>
          <w:b/>
          <w:sz w:val="20"/>
          <w:szCs w:val="20"/>
          <w:lang w:eastAsia="ko-KR"/>
        </w:rPr>
      </w:pPr>
      <w:r w:rsidRPr="0095353B">
        <w:rPr>
          <w:b/>
          <w:sz w:val="20"/>
          <w:szCs w:val="20"/>
        </w:rPr>
        <w:t>4.1</w:t>
      </w:r>
      <w:r w:rsidR="00561F1C" w:rsidRPr="0095353B">
        <w:rPr>
          <w:rFonts w:eastAsia="Batang"/>
          <w:b/>
          <w:sz w:val="20"/>
          <w:szCs w:val="20"/>
          <w:lang w:eastAsia="ko-KR"/>
        </w:rPr>
        <w:t>Социально-коммуникативное развитие</w:t>
      </w:r>
    </w:p>
    <w:p w:rsidR="00561F1C" w:rsidRPr="0095353B" w:rsidRDefault="00561F1C" w:rsidP="00561F1C">
      <w:pPr>
        <w:ind w:firstLine="360"/>
        <w:jc w:val="both"/>
        <w:rPr>
          <w:i/>
          <w:sz w:val="20"/>
          <w:szCs w:val="20"/>
        </w:rPr>
      </w:pPr>
      <w:r w:rsidRPr="0095353B">
        <w:rPr>
          <w:i/>
          <w:sz w:val="20"/>
          <w:szCs w:val="20"/>
        </w:rPr>
        <w:t>Содержание образовательной работы с детьми направлено на усвоение норм и ценностей, принятых в обществе, включая моральные и нравственные ценности:</w:t>
      </w:r>
    </w:p>
    <w:p w:rsidR="00561F1C" w:rsidRPr="0095353B" w:rsidRDefault="00561F1C" w:rsidP="00561F1C">
      <w:pPr>
        <w:ind w:firstLine="360"/>
        <w:jc w:val="both"/>
        <w:rPr>
          <w:sz w:val="20"/>
          <w:szCs w:val="20"/>
        </w:rPr>
      </w:pPr>
      <w:r w:rsidRPr="0095353B">
        <w:rPr>
          <w:sz w:val="20"/>
          <w:szCs w:val="20"/>
        </w:rPr>
        <w:t xml:space="preserve">- воспитывать любовь и уважение к малой Родине, к родной природе, к отечественным традициям и праздникам и представление о </w:t>
      </w:r>
      <w:proofErr w:type="spellStart"/>
      <w:r w:rsidRPr="0095353B">
        <w:rPr>
          <w:sz w:val="20"/>
          <w:szCs w:val="20"/>
        </w:rPr>
        <w:t>социокультурных</w:t>
      </w:r>
      <w:proofErr w:type="spellEnd"/>
      <w:r w:rsidRPr="0095353B">
        <w:rPr>
          <w:sz w:val="20"/>
          <w:szCs w:val="20"/>
        </w:rPr>
        <w:t xml:space="preserve"> ценностях нашего народа;</w:t>
      </w:r>
    </w:p>
    <w:p w:rsidR="00561F1C" w:rsidRPr="0095353B" w:rsidRDefault="00561F1C" w:rsidP="00561F1C">
      <w:pPr>
        <w:ind w:firstLine="360"/>
        <w:jc w:val="both"/>
        <w:rPr>
          <w:sz w:val="20"/>
          <w:szCs w:val="20"/>
        </w:rPr>
      </w:pPr>
      <w:r w:rsidRPr="0095353B">
        <w:rPr>
          <w:sz w:val="20"/>
          <w:szCs w:val="20"/>
        </w:rPr>
        <w:t xml:space="preserve"> - воспитывать уважение и интерес к различным культурам, обращать внимание на отличие и сходство их ценностей;</w:t>
      </w:r>
    </w:p>
    <w:p w:rsidR="00561F1C" w:rsidRPr="0095353B" w:rsidRDefault="00561F1C" w:rsidP="00561F1C">
      <w:pPr>
        <w:ind w:firstLine="360"/>
        <w:jc w:val="both"/>
        <w:rPr>
          <w:sz w:val="20"/>
          <w:szCs w:val="20"/>
        </w:rPr>
      </w:pPr>
      <w:r w:rsidRPr="0095353B">
        <w:rPr>
          <w:sz w:val="20"/>
          <w:szCs w:val="20"/>
        </w:rPr>
        <w:t>-  уважать права и достоинства других людей, родителей, пожилых, инвалидов;</w:t>
      </w:r>
    </w:p>
    <w:p w:rsidR="00561F1C" w:rsidRPr="0095353B" w:rsidRDefault="00561F1C" w:rsidP="00561F1C">
      <w:pPr>
        <w:ind w:firstLine="360"/>
        <w:jc w:val="both"/>
        <w:rPr>
          <w:sz w:val="20"/>
          <w:szCs w:val="20"/>
        </w:rPr>
      </w:pPr>
      <w:r w:rsidRPr="0095353B">
        <w:rPr>
          <w:sz w:val="20"/>
          <w:szCs w:val="20"/>
        </w:rPr>
        <w:t>- формировать представление о добре и зле, способствовать гуманистической направленности поведения;</w:t>
      </w:r>
    </w:p>
    <w:p w:rsidR="00561F1C" w:rsidRPr="0095353B" w:rsidRDefault="00561F1C" w:rsidP="00561F1C">
      <w:pPr>
        <w:ind w:firstLine="360"/>
        <w:jc w:val="both"/>
        <w:rPr>
          <w:sz w:val="20"/>
          <w:szCs w:val="20"/>
        </w:rPr>
      </w:pPr>
      <w:r w:rsidRPr="0095353B">
        <w:rPr>
          <w:sz w:val="20"/>
          <w:szCs w:val="20"/>
        </w:rPr>
        <w:t>-  знакомить детей с поступками людей, защищающих и отстаивающих ценности жизни, семьи, отношений товарищества, любви и верности, созидания и труда;</w:t>
      </w:r>
    </w:p>
    <w:p w:rsidR="00561F1C" w:rsidRPr="0095353B" w:rsidRDefault="00561F1C" w:rsidP="00561F1C">
      <w:pPr>
        <w:ind w:firstLine="360"/>
        <w:jc w:val="both"/>
        <w:rPr>
          <w:sz w:val="20"/>
          <w:szCs w:val="20"/>
        </w:rPr>
      </w:pPr>
      <w:r w:rsidRPr="0095353B">
        <w:rPr>
          <w:sz w:val="20"/>
          <w:szCs w:val="20"/>
        </w:rPr>
        <w:t>- вызывать чувство сострадания  к тем, кто попал в сложную жизненную ситуацию, нуждается в помощи, испытывает боль, тревогу, страх, огорчение, обиду, терпит нужду и лишения;</w:t>
      </w:r>
    </w:p>
    <w:p w:rsidR="00561F1C" w:rsidRPr="0095353B" w:rsidRDefault="00561F1C" w:rsidP="00561F1C">
      <w:pPr>
        <w:autoSpaceDE w:val="0"/>
        <w:autoSpaceDN w:val="0"/>
        <w:ind w:firstLine="360"/>
        <w:jc w:val="both"/>
        <w:rPr>
          <w:sz w:val="20"/>
          <w:szCs w:val="20"/>
        </w:rPr>
      </w:pPr>
      <w:r w:rsidRPr="0095353B">
        <w:rPr>
          <w:sz w:val="20"/>
          <w:szCs w:val="20"/>
        </w:rPr>
        <w:t>- расширять представления о своем родном крае, столице своей Родины, ее  символикой;</w:t>
      </w:r>
    </w:p>
    <w:p w:rsidR="00561F1C" w:rsidRPr="0095353B" w:rsidRDefault="00561F1C" w:rsidP="00561F1C">
      <w:pPr>
        <w:autoSpaceDE w:val="0"/>
        <w:autoSpaceDN w:val="0"/>
        <w:ind w:firstLine="360"/>
        <w:jc w:val="both"/>
        <w:rPr>
          <w:sz w:val="20"/>
          <w:szCs w:val="20"/>
        </w:rPr>
      </w:pPr>
      <w:r w:rsidRPr="0095353B">
        <w:rPr>
          <w:sz w:val="20"/>
          <w:szCs w:val="20"/>
        </w:rPr>
        <w:t xml:space="preserve"> -  формировать позицию гражданина своей страны;</w:t>
      </w:r>
    </w:p>
    <w:p w:rsidR="00561F1C" w:rsidRPr="0095353B" w:rsidRDefault="00561F1C" w:rsidP="00561F1C">
      <w:pPr>
        <w:autoSpaceDE w:val="0"/>
        <w:autoSpaceDN w:val="0"/>
        <w:ind w:firstLine="360"/>
        <w:jc w:val="both"/>
        <w:rPr>
          <w:sz w:val="20"/>
          <w:szCs w:val="20"/>
        </w:rPr>
      </w:pPr>
      <w:r w:rsidRPr="0095353B">
        <w:rPr>
          <w:sz w:val="20"/>
          <w:szCs w:val="20"/>
        </w:rPr>
        <w:t xml:space="preserve">  - создавать условия для принятия конструктивного разрешения конфликтных ситуаций; </w:t>
      </w:r>
    </w:p>
    <w:p w:rsidR="00561F1C" w:rsidRPr="0095353B" w:rsidRDefault="00561F1C" w:rsidP="00561F1C">
      <w:pPr>
        <w:autoSpaceDE w:val="0"/>
        <w:autoSpaceDN w:val="0"/>
        <w:ind w:firstLine="360"/>
        <w:jc w:val="both"/>
        <w:rPr>
          <w:sz w:val="20"/>
          <w:szCs w:val="20"/>
        </w:rPr>
      </w:pPr>
      <w:r w:rsidRPr="0095353B">
        <w:rPr>
          <w:sz w:val="20"/>
          <w:szCs w:val="20"/>
        </w:rPr>
        <w:t>- формировать оценку нравственных понятий с целью педагогического воздействия художественного слова на детей, получения первичных ценностных представлений о понятиях;</w:t>
      </w:r>
    </w:p>
    <w:p w:rsidR="00561F1C" w:rsidRPr="0095353B" w:rsidRDefault="00561F1C" w:rsidP="00561F1C">
      <w:pPr>
        <w:autoSpaceDE w:val="0"/>
        <w:autoSpaceDN w:val="0"/>
        <w:ind w:firstLine="360"/>
        <w:jc w:val="both"/>
        <w:rPr>
          <w:sz w:val="20"/>
          <w:szCs w:val="20"/>
        </w:rPr>
      </w:pPr>
      <w:r w:rsidRPr="0095353B">
        <w:rPr>
          <w:sz w:val="20"/>
          <w:szCs w:val="20"/>
        </w:rPr>
        <w:t>- совершенствовать свои  эмоционально-положительные проявления в сюжетно-ролевых играх;</w:t>
      </w:r>
    </w:p>
    <w:p w:rsidR="00561F1C" w:rsidRPr="0095353B" w:rsidRDefault="00561F1C" w:rsidP="00561F1C">
      <w:pPr>
        <w:autoSpaceDE w:val="0"/>
        <w:autoSpaceDN w:val="0"/>
        <w:ind w:firstLine="360"/>
        <w:jc w:val="both"/>
        <w:rPr>
          <w:sz w:val="20"/>
          <w:szCs w:val="20"/>
        </w:rPr>
      </w:pPr>
      <w:r w:rsidRPr="0095353B">
        <w:rPr>
          <w:sz w:val="20"/>
          <w:szCs w:val="20"/>
        </w:rPr>
        <w:t>- закреплять умение действовать по правилам игры, соблюдая ролевые взаимодействия и взаимоотношения;</w:t>
      </w:r>
    </w:p>
    <w:p w:rsidR="00561F1C" w:rsidRPr="0095353B" w:rsidRDefault="00561F1C" w:rsidP="00561F1C">
      <w:pPr>
        <w:ind w:firstLine="360"/>
        <w:jc w:val="both"/>
        <w:rPr>
          <w:sz w:val="20"/>
          <w:szCs w:val="20"/>
        </w:rPr>
      </w:pPr>
      <w:r w:rsidRPr="0095353B">
        <w:rPr>
          <w:sz w:val="20"/>
          <w:szCs w:val="20"/>
        </w:rPr>
        <w:t xml:space="preserve">- поощрять участие  в сюжетно-ролевых играх, отражая замысел игры, эмоциональные и ситуативно-деловые отношения между сказочными персонажами и героями; отражать социальные взаимоотношение между людьми в соответствии с их профессиональной деятельностью.  </w:t>
      </w:r>
    </w:p>
    <w:p w:rsidR="00561F1C" w:rsidRPr="0095353B" w:rsidRDefault="00561F1C" w:rsidP="00561F1C">
      <w:pPr>
        <w:ind w:firstLine="709"/>
        <w:jc w:val="both"/>
        <w:rPr>
          <w:i/>
          <w:sz w:val="20"/>
          <w:szCs w:val="20"/>
        </w:rPr>
      </w:pPr>
      <w:r w:rsidRPr="0095353B">
        <w:rPr>
          <w:i/>
          <w:sz w:val="20"/>
          <w:szCs w:val="20"/>
        </w:rPr>
        <w:t xml:space="preserve">Развитие общения и взаимодействия  ребенка с  взрослыми и сверстниками: </w:t>
      </w:r>
    </w:p>
    <w:p w:rsidR="00561F1C" w:rsidRPr="0095353B" w:rsidRDefault="00561F1C" w:rsidP="00561F1C">
      <w:pPr>
        <w:ind w:firstLine="709"/>
        <w:jc w:val="both"/>
        <w:rPr>
          <w:sz w:val="20"/>
          <w:szCs w:val="20"/>
        </w:rPr>
      </w:pPr>
      <w:r w:rsidRPr="0095353B">
        <w:rPr>
          <w:sz w:val="20"/>
          <w:szCs w:val="20"/>
        </w:rPr>
        <w:t>- обеспечивать взаимодействие с детьми, способствующее их эмоциональному благополучию;</w:t>
      </w:r>
    </w:p>
    <w:p w:rsidR="00561F1C" w:rsidRPr="0095353B" w:rsidRDefault="00561F1C" w:rsidP="00561F1C">
      <w:pPr>
        <w:ind w:firstLine="709"/>
        <w:jc w:val="both"/>
        <w:rPr>
          <w:sz w:val="20"/>
          <w:szCs w:val="20"/>
        </w:rPr>
      </w:pPr>
      <w:r w:rsidRPr="0095353B">
        <w:rPr>
          <w:sz w:val="20"/>
          <w:szCs w:val="20"/>
        </w:rPr>
        <w:t>- создавать общую атмосферу доброжелательности, принятия каждого, доверия, эмоционального комфорта, тепла и понимания;</w:t>
      </w:r>
    </w:p>
    <w:p w:rsidR="00561F1C" w:rsidRPr="0095353B" w:rsidRDefault="00561F1C" w:rsidP="00561F1C">
      <w:pPr>
        <w:ind w:firstLine="709"/>
        <w:jc w:val="both"/>
        <w:rPr>
          <w:sz w:val="20"/>
          <w:szCs w:val="20"/>
        </w:rPr>
      </w:pPr>
      <w:r w:rsidRPr="0095353B">
        <w:rPr>
          <w:sz w:val="20"/>
          <w:szCs w:val="20"/>
        </w:rPr>
        <w:t xml:space="preserve"> - стремиться к установлению доверительных отношений с детьми, учитывать возможности ребенка, не допуская  ощущения своей несостоятельности: приходить на помощь при затруднениях, не навязывать сложных и непонятных действий, при взаимодействии находиться на уровне глаз ребенка, стараться минимально ограничивать его свободу, поощрение и поддержку использовать чаще, чем порицание и запрещение;</w:t>
      </w:r>
    </w:p>
    <w:p w:rsidR="00561F1C" w:rsidRPr="0095353B" w:rsidRDefault="00561F1C" w:rsidP="00561F1C">
      <w:pPr>
        <w:ind w:firstLine="709"/>
        <w:jc w:val="both"/>
        <w:rPr>
          <w:sz w:val="20"/>
          <w:szCs w:val="20"/>
        </w:rPr>
      </w:pPr>
      <w:r w:rsidRPr="0095353B">
        <w:rPr>
          <w:sz w:val="20"/>
          <w:szCs w:val="20"/>
        </w:rPr>
        <w:lastRenderedPageBreak/>
        <w:t>- закладывать групповые традиции, позволяющие учитывать настроения и пожелания детей при планировании жизни группы в течение дня;</w:t>
      </w:r>
    </w:p>
    <w:p w:rsidR="00561F1C" w:rsidRPr="0095353B" w:rsidRDefault="00561F1C" w:rsidP="00561F1C">
      <w:pPr>
        <w:ind w:firstLine="709"/>
        <w:jc w:val="both"/>
        <w:rPr>
          <w:sz w:val="20"/>
          <w:szCs w:val="20"/>
        </w:rPr>
      </w:pPr>
      <w:r w:rsidRPr="0095353B">
        <w:rPr>
          <w:sz w:val="20"/>
          <w:szCs w:val="20"/>
        </w:rPr>
        <w:t>- создавать условия для общения со  старшими и младшими детьми и людьми пожилого возраста;</w:t>
      </w:r>
    </w:p>
    <w:p w:rsidR="00561F1C" w:rsidRPr="0095353B" w:rsidRDefault="00561F1C" w:rsidP="00561F1C">
      <w:pPr>
        <w:ind w:firstLine="709"/>
        <w:jc w:val="both"/>
        <w:rPr>
          <w:sz w:val="20"/>
          <w:szCs w:val="20"/>
        </w:rPr>
      </w:pPr>
      <w:r w:rsidRPr="0095353B">
        <w:rPr>
          <w:sz w:val="20"/>
          <w:szCs w:val="20"/>
        </w:rPr>
        <w:t xml:space="preserve">  - содействовать становлению социально-ценностных взаимоотношений, доброжелательных и равноправных отношений между сверстниками;</w:t>
      </w:r>
    </w:p>
    <w:p w:rsidR="00561F1C" w:rsidRPr="0095353B" w:rsidRDefault="00561F1C" w:rsidP="00561F1C">
      <w:pPr>
        <w:ind w:firstLine="709"/>
        <w:jc w:val="both"/>
        <w:rPr>
          <w:sz w:val="20"/>
          <w:szCs w:val="20"/>
        </w:rPr>
      </w:pPr>
      <w:r w:rsidRPr="0095353B">
        <w:rPr>
          <w:sz w:val="20"/>
          <w:szCs w:val="20"/>
        </w:rPr>
        <w:t>-  обеспечивать одинаковое отношение ко всем участникам совместной игры, общения;</w:t>
      </w:r>
    </w:p>
    <w:p w:rsidR="00561F1C" w:rsidRPr="0095353B" w:rsidRDefault="00561F1C" w:rsidP="00561F1C">
      <w:pPr>
        <w:ind w:firstLine="709"/>
        <w:jc w:val="both"/>
        <w:rPr>
          <w:sz w:val="20"/>
          <w:szCs w:val="20"/>
        </w:rPr>
      </w:pPr>
      <w:r w:rsidRPr="0095353B">
        <w:rPr>
          <w:sz w:val="20"/>
          <w:szCs w:val="20"/>
        </w:rPr>
        <w:t xml:space="preserve"> - удовлетворять потребности каждого ребенка во внешних проявлениях, симпатии к нему лично;</w:t>
      </w:r>
    </w:p>
    <w:p w:rsidR="00561F1C" w:rsidRPr="0095353B" w:rsidRDefault="00561F1C" w:rsidP="00561F1C">
      <w:pPr>
        <w:ind w:firstLine="709"/>
        <w:jc w:val="both"/>
        <w:rPr>
          <w:sz w:val="20"/>
          <w:szCs w:val="20"/>
        </w:rPr>
      </w:pPr>
      <w:r w:rsidRPr="0095353B">
        <w:rPr>
          <w:sz w:val="20"/>
          <w:szCs w:val="20"/>
        </w:rPr>
        <w:t>- предотвращать негативное поведение, обеспечивающее каждому ребенку физическую безопасность со стороны сверстников;</w:t>
      </w:r>
    </w:p>
    <w:p w:rsidR="00561F1C" w:rsidRPr="0095353B" w:rsidRDefault="00561F1C" w:rsidP="00561F1C">
      <w:pPr>
        <w:ind w:firstLine="709"/>
        <w:jc w:val="both"/>
        <w:rPr>
          <w:sz w:val="20"/>
          <w:szCs w:val="20"/>
        </w:rPr>
      </w:pPr>
      <w:r w:rsidRPr="0095353B">
        <w:rPr>
          <w:sz w:val="20"/>
          <w:szCs w:val="20"/>
        </w:rPr>
        <w:t>- знакомить с нормативными способами разрешения конфликтов;</w:t>
      </w:r>
    </w:p>
    <w:p w:rsidR="00561F1C" w:rsidRPr="0095353B" w:rsidRDefault="00561F1C" w:rsidP="00561F1C">
      <w:pPr>
        <w:ind w:firstLine="709"/>
        <w:jc w:val="both"/>
        <w:rPr>
          <w:sz w:val="20"/>
          <w:szCs w:val="20"/>
        </w:rPr>
      </w:pPr>
      <w:r w:rsidRPr="0095353B">
        <w:rPr>
          <w:sz w:val="20"/>
          <w:szCs w:val="20"/>
        </w:rPr>
        <w:t xml:space="preserve"> - формировать представления о положительных и отрицательных действиях детей и взрослых и отношения к ним.</w:t>
      </w:r>
    </w:p>
    <w:p w:rsidR="00561F1C" w:rsidRPr="0095353B" w:rsidRDefault="00561F1C" w:rsidP="00561F1C">
      <w:pPr>
        <w:ind w:firstLine="709"/>
        <w:jc w:val="both"/>
        <w:rPr>
          <w:rStyle w:val="s4"/>
          <w:i/>
          <w:sz w:val="20"/>
          <w:szCs w:val="20"/>
        </w:rPr>
      </w:pPr>
      <w:r w:rsidRPr="0095353B">
        <w:rPr>
          <w:rStyle w:val="s4"/>
          <w:i/>
          <w:sz w:val="20"/>
          <w:szCs w:val="20"/>
        </w:rPr>
        <w:t xml:space="preserve">Становление самостоятельности, целенаправленности и </w:t>
      </w:r>
      <w:proofErr w:type="spellStart"/>
      <w:r w:rsidRPr="0095353B">
        <w:rPr>
          <w:rStyle w:val="s4"/>
          <w:i/>
          <w:sz w:val="20"/>
          <w:szCs w:val="20"/>
        </w:rPr>
        <w:t>саморегуляции</w:t>
      </w:r>
      <w:proofErr w:type="spellEnd"/>
      <w:r w:rsidRPr="0095353B">
        <w:rPr>
          <w:rStyle w:val="s4"/>
          <w:i/>
          <w:sz w:val="20"/>
          <w:szCs w:val="20"/>
        </w:rPr>
        <w:t xml:space="preserve"> собственных действий:</w:t>
      </w:r>
    </w:p>
    <w:p w:rsidR="00561F1C" w:rsidRPr="0095353B" w:rsidRDefault="00561F1C" w:rsidP="00561F1C">
      <w:pPr>
        <w:autoSpaceDE w:val="0"/>
        <w:autoSpaceDN w:val="0"/>
        <w:ind w:firstLine="709"/>
        <w:jc w:val="both"/>
        <w:rPr>
          <w:sz w:val="20"/>
          <w:szCs w:val="20"/>
        </w:rPr>
      </w:pPr>
      <w:r w:rsidRPr="0095353B">
        <w:rPr>
          <w:sz w:val="20"/>
          <w:szCs w:val="20"/>
        </w:rPr>
        <w:t xml:space="preserve">- совершенствовать самостоятельность в организации </w:t>
      </w:r>
      <w:proofErr w:type="spellStart"/>
      <w:r w:rsidRPr="0095353B">
        <w:rPr>
          <w:sz w:val="20"/>
          <w:szCs w:val="20"/>
        </w:rPr>
        <w:t>досуговой</w:t>
      </w:r>
      <w:proofErr w:type="spellEnd"/>
      <w:r w:rsidRPr="0095353B">
        <w:rPr>
          <w:sz w:val="20"/>
          <w:szCs w:val="20"/>
        </w:rPr>
        <w:t xml:space="preserve"> деятельности;</w:t>
      </w:r>
    </w:p>
    <w:p w:rsidR="00561F1C" w:rsidRPr="0095353B" w:rsidRDefault="00561F1C" w:rsidP="00561F1C">
      <w:pPr>
        <w:ind w:firstLine="709"/>
        <w:jc w:val="both"/>
        <w:rPr>
          <w:sz w:val="20"/>
          <w:szCs w:val="20"/>
        </w:rPr>
      </w:pPr>
      <w:r w:rsidRPr="0095353B">
        <w:rPr>
          <w:sz w:val="20"/>
          <w:szCs w:val="20"/>
        </w:rPr>
        <w:t xml:space="preserve">- формировать умение выбора правильного решения,  обосновывая свои действия (свой выбор) путем установления причинно-следственной зависимости между событиями и природными явлениями. </w:t>
      </w:r>
    </w:p>
    <w:p w:rsidR="00561F1C" w:rsidRPr="0095353B" w:rsidRDefault="00561F1C" w:rsidP="00561F1C">
      <w:pPr>
        <w:ind w:firstLine="709"/>
        <w:jc w:val="both"/>
        <w:rPr>
          <w:rFonts w:eastAsia="Batang"/>
          <w:i/>
          <w:sz w:val="20"/>
          <w:szCs w:val="20"/>
          <w:lang w:eastAsia="ko-KR"/>
        </w:rPr>
      </w:pPr>
      <w:r w:rsidRPr="0095353B">
        <w:rPr>
          <w:rFonts w:eastAsia="Batang"/>
          <w:i/>
          <w:sz w:val="20"/>
          <w:szCs w:val="20"/>
          <w:lang w:eastAsia="ko-KR"/>
        </w:rPr>
        <w:t>Формирование основ безопасности в быту, социуме,  природе.</w:t>
      </w:r>
    </w:p>
    <w:p w:rsidR="00561F1C" w:rsidRPr="0095353B" w:rsidRDefault="00561F1C" w:rsidP="00561F1C">
      <w:pPr>
        <w:autoSpaceDE w:val="0"/>
        <w:autoSpaceDN w:val="0"/>
        <w:ind w:firstLine="709"/>
        <w:jc w:val="both"/>
        <w:rPr>
          <w:sz w:val="20"/>
          <w:szCs w:val="20"/>
        </w:rPr>
      </w:pPr>
      <w:r w:rsidRPr="0095353B">
        <w:rPr>
          <w:sz w:val="20"/>
          <w:szCs w:val="20"/>
        </w:rPr>
        <w:t>- прививать знания основ безопасности;</w:t>
      </w:r>
    </w:p>
    <w:p w:rsidR="00561F1C" w:rsidRPr="0095353B" w:rsidRDefault="00561F1C" w:rsidP="00561F1C">
      <w:pPr>
        <w:autoSpaceDE w:val="0"/>
        <w:autoSpaceDN w:val="0"/>
        <w:ind w:firstLine="709"/>
        <w:jc w:val="both"/>
        <w:rPr>
          <w:sz w:val="20"/>
          <w:szCs w:val="20"/>
        </w:rPr>
      </w:pPr>
      <w:r w:rsidRPr="0095353B">
        <w:rPr>
          <w:sz w:val="20"/>
          <w:szCs w:val="20"/>
        </w:rPr>
        <w:t>- формировать чувство осторожности, развивать умения соблюдать осторожность при   работе с острыми предметами; оберегать глаза от травм во время игр и занятий;</w:t>
      </w:r>
    </w:p>
    <w:p w:rsidR="00561F1C" w:rsidRPr="0095353B" w:rsidRDefault="00561F1C" w:rsidP="00561F1C">
      <w:pPr>
        <w:autoSpaceDE w:val="0"/>
        <w:autoSpaceDN w:val="0"/>
        <w:ind w:firstLine="709"/>
        <w:jc w:val="both"/>
        <w:rPr>
          <w:sz w:val="20"/>
          <w:szCs w:val="20"/>
        </w:rPr>
      </w:pPr>
      <w:r w:rsidRPr="0095353B">
        <w:rPr>
          <w:sz w:val="20"/>
          <w:szCs w:val="20"/>
        </w:rPr>
        <w:t>-  объяснять важность хорошего освещения для сохранения зрения;</w:t>
      </w:r>
    </w:p>
    <w:p w:rsidR="00561F1C" w:rsidRPr="0095353B" w:rsidRDefault="00561F1C" w:rsidP="00561F1C">
      <w:pPr>
        <w:autoSpaceDE w:val="0"/>
        <w:autoSpaceDN w:val="0"/>
        <w:ind w:firstLine="709"/>
        <w:jc w:val="both"/>
        <w:rPr>
          <w:sz w:val="20"/>
          <w:szCs w:val="20"/>
        </w:rPr>
      </w:pPr>
      <w:r w:rsidRPr="0095353B">
        <w:rPr>
          <w:sz w:val="20"/>
          <w:szCs w:val="20"/>
        </w:rPr>
        <w:t>- приучать к соблюдению осторожности при встрече с незнакомыми животными;</w:t>
      </w:r>
    </w:p>
    <w:p w:rsidR="00561F1C" w:rsidRPr="0095353B" w:rsidRDefault="00561F1C" w:rsidP="00561F1C">
      <w:pPr>
        <w:autoSpaceDE w:val="0"/>
        <w:autoSpaceDN w:val="0"/>
        <w:ind w:firstLine="709"/>
        <w:jc w:val="both"/>
        <w:rPr>
          <w:sz w:val="20"/>
          <w:szCs w:val="20"/>
        </w:rPr>
      </w:pPr>
      <w:r w:rsidRPr="0095353B">
        <w:rPr>
          <w:sz w:val="20"/>
          <w:szCs w:val="20"/>
        </w:rPr>
        <w:t xml:space="preserve"> -предупреждать об опасности приема лекарственных препаратов, и свойствах ядовитых растений, игр с огнем, аэрозольными баллончиками;</w:t>
      </w:r>
    </w:p>
    <w:p w:rsidR="00561F1C" w:rsidRPr="0095353B" w:rsidRDefault="00561F1C" w:rsidP="00561F1C">
      <w:pPr>
        <w:autoSpaceDE w:val="0"/>
        <w:autoSpaceDN w:val="0"/>
        <w:ind w:firstLine="709"/>
        <w:jc w:val="both"/>
        <w:rPr>
          <w:sz w:val="20"/>
          <w:szCs w:val="20"/>
        </w:rPr>
      </w:pPr>
      <w:r w:rsidRPr="0095353B">
        <w:rPr>
          <w:sz w:val="20"/>
          <w:szCs w:val="20"/>
        </w:rPr>
        <w:t>- обогащать представления детей об опасных для человека и окружающего мира природы ситуациях и знакомить со способами поведения в них;</w:t>
      </w:r>
    </w:p>
    <w:p w:rsidR="00561F1C" w:rsidRPr="0095353B" w:rsidRDefault="00561F1C" w:rsidP="00561F1C">
      <w:pPr>
        <w:autoSpaceDE w:val="0"/>
        <w:autoSpaceDN w:val="0"/>
        <w:ind w:firstLine="709"/>
        <w:jc w:val="both"/>
        <w:rPr>
          <w:sz w:val="20"/>
          <w:szCs w:val="20"/>
        </w:rPr>
      </w:pPr>
      <w:r w:rsidRPr="0095353B">
        <w:rPr>
          <w:sz w:val="20"/>
          <w:szCs w:val="20"/>
        </w:rPr>
        <w:t>- добиваться выполнения правил дорожного движения.</w:t>
      </w:r>
    </w:p>
    <w:p w:rsidR="001A51E7" w:rsidRPr="0095353B" w:rsidRDefault="001A51E7" w:rsidP="00561F1C">
      <w:pPr>
        <w:autoSpaceDE w:val="0"/>
        <w:autoSpaceDN w:val="0"/>
        <w:ind w:firstLine="709"/>
        <w:jc w:val="both"/>
        <w:rPr>
          <w:sz w:val="20"/>
          <w:szCs w:val="20"/>
        </w:rPr>
      </w:pPr>
    </w:p>
    <w:p w:rsidR="00561F1C" w:rsidRPr="0095353B" w:rsidRDefault="00561F1C" w:rsidP="00561F1C">
      <w:pPr>
        <w:autoSpaceDE w:val="0"/>
        <w:autoSpaceDN w:val="0"/>
        <w:ind w:firstLine="709"/>
        <w:jc w:val="both"/>
        <w:rPr>
          <w:sz w:val="20"/>
          <w:szCs w:val="20"/>
        </w:rPr>
      </w:pPr>
    </w:p>
    <w:tbl>
      <w:tblPr>
        <w:tblW w:w="9915" w:type="dxa"/>
        <w:tblInd w:w="220" w:type="dxa"/>
        <w:tblLayout w:type="fixed"/>
        <w:tblCellMar>
          <w:left w:w="40" w:type="dxa"/>
          <w:right w:w="40" w:type="dxa"/>
        </w:tblCellMar>
        <w:tblLook w:val="04A0"/>
      </w:tblPr>
      <w:tblGrid>
        <w:gridCol w:w="1983"/>
        <w:gridCol w:w="826"/>
        <w:gridCol w:w="2148"/>
        <w:gridCol w:w="1983"/>
        <w:gridCol w:w="1818"/>
        <w:gridCol w:w="1157"/>
      </w:tblGrid>
      <w:tr w:rsidR="00561F1C" w:rsidRPr="0095353B" w:rsidTr="00EE1F9E">
        <w:trPr>
          <w:trHeight w:hRule="exact" w:val="810"/>
        </w:trPr>
        <w:tc>
          <w:tcPr>
            <w:tcW w:w="1983" w:type="dxa"/>
            <w:tcBorders>
              <w:top w:val="single" w:sz="6" w:space="0" w:color="auto"/>
              <w:left w:val="single" w:sz="6" w:space="0" w:color="auto"/>
              <w:bottom w:val="single" w:sz="6" w:space="0" w:color="auto"/>
              <w:right w:val="single" w:sz="6" w:space="0" w:color="auto"/>
            </w:tcBorders>
            <w:shd w:val="clear" w:color="auto" w:fill="FFFFFF"/>
          </w:tcPr>
          <w:p w:rsidR="00561F1C" w:rsidRPr="0095353B" w:rsidRDefault="00561F1C" w:rsidP="00EE1F9E">
            <w:pPr>
              <w:rPr>
                <w:b/>
                <w:bCs/>
                <w:sz w:val="20"/>
                <w:szCs w:val="20"/>
              </w:rPr>
            </w:pPr>
            <w:r w:rsidRPr="0095353B">
              <w:rPr>
                <w:b/>
                <w:bCs/>
                <w:sz w:val="20"/>
                <w:szCs w:val="20"/>
              </w:rPr>
              <w:t>Разделы</w:t>
            </w:r>
          </w:p>
          <w:p w:rsidR="00561F1C" w:rsidRPr="0095353B" w:rsidRDefault="00561F1C" w:rsidP="00EE1F9E">
            <w:pPr>
              <w:rPr>
                <w:b/>
                <w:sz w:val="20"/>
                <w:szCs w:val="20"/>
              </w:rPr>
            </w:pPr>
            <w:r w:rsidRPr="0095353B">
              <w:rPr>
                <w:b/>
                <w:bCs/>
                <w:sz w:val="20"/>
                <w:szCs w:val="20"/>
              </w:rPr>
              <w:t>(задачи, блоки)</w:t>
            </w:r>
          </w:p>
        </w:tc>
        <w:tc>
          <w:tcPr>
            <w:tcW w:w="826" w:type="dxa"/>
            <w:tcBorders>
              <w:top w:val="single" w:sz="6" w:space="0" w:color="auto"/>
              <w:left w:val="single" w:sz="6" w:space="0" w:color="auto"/>
              <w:bottom w:val="single" w:sz="6" w:space="0" w:color="auto"/>
              <w:right w:val="single" w:sz="6" w:space="0" w:color="auto"/>
            </w:tcBorders>
            <w:shd w:val="clear" w:color="auto" w:fill="FFFFFF"/>
          </w:tcPr>
          <w:p w:rsidR="00561F1C" w:rsidRPr="0095353B" w:rsidRDefault="00561F1C" w:rsidP="00EE1F9E">
            <w:pPr>
              <w:rPr>
                <w:b/>
                <w:sz w:val="20"/>
                <w:szCs w:val="20"/>
              </w:rPr>
            </w:pPr>
            <w:r w:rsidRPr="0095353B">
              <w:rPr>
                <w:b/>
                <w:spacing w:val="-2"/>
                <w:sz w:val="20"/>
                <w:szCs w:val="20"/>
              </w:rPr>
              <w:t>Возраст</w:t>
            </w:r>
          </w:p>
        </w:tc>
        <w:tc>
          <w:tcPr>
            <w:tcW w:w="2148" w:type="dxa"/>
            <w:tcBorders>
              <w:top w:val="single" w:sz="6" w:space="0" w:color="auto"/>
              <w:left w:val="single" w:sz="6" w:space="0" w:color="auto"/>
              <w:bottom w:val="single" w:sz="6" w:space="0" w:color="auto"/>
              <w:right w:val="single" w:sz="6" w:space="0" w:color="auto"/>
            </w:tcBorders>
            <w:shd w:val="clear" w:color="auto" w:fill="FFFFFF"/>
          </w:tcPr>
          <w:p w:rsidR="00561F1C" w:rsidRPr="0095353B" w:rsidRDefault="00561F1C" w:rsidP="00EE1F9E">
            <w:pPr>
              <w:rPr>
                <w:b/>
                <w:sz w:val="20"/>
                <w:szCs w:val="20"/>
              </w:rPr>
            </w:pPr>
            <w:r w:rsidRPr="0095353B">
              <w:rPr>
                <w:b/>
                <w:sz w:val="20"/>
                <w:szCs w:val="20"/>
              </w:rPr>
              <w:t>Режимные моменты</w:t>
            </w:r>
          </w:p>
        </w:tc>
        <w:tc>
          <w:tcPr>
            <w:tcW w:w="1983" w:type="dxa"/>
            <w:tcBorders>
              <w:top w:val="single" w:sz="6" w:space="0" w:color="auto"/>
              <w:left w:val="single" w:sz="6" w:space="0" w:color="auto"/>
              <w:bottom w:val="single" w:sz="6" w:space="0" w:color="auto"/>
              <w:right w:val="single" w:sz="6" w:space="0" w:color="auto"/>
            </w:tcBorders>
            <w:shd w:val="clear" w:color="auto" w:fill="FFFFFF"/>
          </w:tcPr>
          <w:p w:rsidR="00561F1C" w:rsidRPr="0095353B" w:rsidRDefault="00561F1C" w:rsidP="00EE1F9E">
            <w:pPr>
              <w:rPr>
                <w:b/>
                <w:sz w:val="20"/>
                <w:szCs w:val="20"/>
              </w:rPr>
            </w:pPr>
            <w:r w:rsidRPr="0095353B">
              <w:rPr>
                <w:b/>
                <w:sz w:val="20"/>
                <w:szCs w:val="20"/>
              </w:rPr>
              <w:t xml:space="preserve">Совместная </w:t>
            </w:r>
            <w:r w:rsidRPr="0095353B">
              <w:rPr>
                <w:b/>
                <w:bCs/>
                <w:sz w:val="20"/>
                <w:szCs w:val="20"/>
              </w:rPr>
              <w:t xml:space="preserve">деятельность </w:t>
            </w:r>
            <w:r w:rsidRPr="0095353B">
              <w:rPr>
                <w:b/>
                <w:sz w:val="20"/>
                <w:szCs w:val="20"/>
              </w:rPr>
              <w:t xml:space="preserve">с </w:t>
            </w:r>
            <w:r w:rsidRPr="0095353B">
              <w:rPr>
                <w:b/>
                <w:bCs/>
                <w:sz w:val="20"/>
                <w:szCs w:val="20"/>
              </w:rPr>
              <w:t>педагогом</w:t>
            </w:r>
          </w:p>
        </w:tc>
        <w:tc>
          <w:tcPr>
            <w:tcW w:w="1818" w:type="dxa"/>
            <w:tcBorders>
              <w:top w:val="single" w:sz="6" w:space="0" w:color="auto"/>
              <w:left w:val="single" w:sz="6" w:space="0" w:color="auto"/>
              <w:bottom w:val="single" w:sz="6" w:space="0" w:color="auto"/>
              <w:right w:val="single" w:sz="6" w:space="0" w:color="auto"/>
            </w:tcBorders>
            <w:shd w:val="clear" w:color="auto" w:fill="FFFFFF"/>
          </w:tcPr>
          <w:p w:rsidR="00561F1C" w:rsidRPr="0095353B" w:rsidRDefault="00561F1C" w:rsidP="00EE1F9E">
            <w:pPr>
              <w:rPr>
                <w:b/>
                <w:sz w:val="20"/>
                <w:szCs w:val="20"/>
              </w:rPr>
            </w:pPr>
            <w:r w:rsidRPr="0095353B">
              <w:rPr>
                <w:b/>
                <w:sz w:val="20"/>
                <w:szCs w:val="20"/>
              </w:rPr>
              <w:t xml:space="preserve">Самостоятельная </w:t>
            </w:r>
            <w:r w:rsidRPr="0095353B">
              <w:rPr>
                <w:b/>
                <w:bCs/>
                <w:spacing w:val="-1"/>
                <w:sz w:val="20"/>
                <w:szCs w:val="20"/>
              </w:rPr>
              <w:t>деятельность детей</w:t>
            </w:r>
          </w:p>
        </w:tc>
        <w:tc>
          <w:tcPr>
            <w:tcW w:w="1157" w:type="dxa"/>
            <w:tcBorders>
              <w:top w:val="single" w:sz="6" w:space="0" w:color="auto"/>
              <w:left w:val="single" w:sz="6" w:space="0" w:color="auto"/>
              <w:bottom w:val="single" w:sz="6" w:space="0" w:color="auto"/>
              <w:right w:val="single" w:sz="6" w:space="0" w:color="auto"/>
            </w:tcBorders>
            <w:shd w:val="clear" w:color="auto" w:fill="FFFFFF"/>
          </w:tcPr>
          <w:p w:rsidR="00561F1C" w:rsidRPr="0095353B" w:rsidRDefault="00561F1C" w:rsidP="00EE1F9E">
            <w:pPr>
              <w:rPr>
                <w:b/>
                <w:sz w:val="20"/>
                <w:szCs w:val="20"/>
              </w:rPr>
            </w:pPr>
            <w:r w:rsidRPr="0095353B">
              <w:rPr>
                <w:b/>
                <w:sz w:val="20"/>
                <w:szCs w:val="20"/>
              </w:rPr>
              <w:t>Совместная  деятельность с семьей</w:t>
            </w:r>
          </w:p>
        </w:tc>
      </w:tr>
      <w:tr w:rsidR="00561F1C" w:rsidRPr="0095353B" w:rsidTr="00EE1F9E">
        <w:trPr>
          <w:trHeight w:hRule="exact" w:val="2705"/>
        </w:trPr>
        <w:tc>
          <w:tcPr>
            <w:tcW w:w="1983" w:type="dxa"/>
            <w:vMerge w:val="restart"/>
            <w:tcBorders>
              <w:top w:val="single" w:sz="6" w:space="0" w:color="auto"/>
              <w:left w:val="single" w:sz="6" w:space="0" w:color="auto"/>
              <w:right w:val="single" w:sz="6" w:space="0" w:color="auto"/>
            </w:tcBorders>
            <w:shd w:val="clear" w:color="auto" w:fill="FFFFFF"/>
          </w:tcPr>
          <w:p w:rsidR="00561F1C" w:rsidRPr="0095353B" w:rsidRDefault="00561F1C" w:rsidP="00EE1F9E">
            <w:pPr>
              <w:rPr>
                <w:b/>
                <w:sz w:val="20"/>
                <w:szCs w:val="20"/>
              </w:rPr>
            </w:pPr>
            <w:r w:rsidRPr="0095353B">
              <w:rPr>
                <w:b/>
                <w:sz w:val="20"/>
                <w:szCs w:val="20"/>
              </w:rPr>
              <w:t>«Развитие игровой деятельности»</w:t>
            </w:r>
          </w:p>
          <w:p w:rsidR="00561F1C" w:rsidRPr="0095353B" w:rsidRDefault="00561F1C" w:rsidP="00EE1F9E">
            <w:pPr>
              <w:rPr>
                <w:sz w:val="20"/>
                <w:szCs w:val="20"/>
              </w:rPr>
            </w:pPr>
            <w:r w:rsidRPr="0095353B">
              <w:rPr>
                <w:sz w:val="20"/>
                <w:szCs w:val="20"/>
              </w:rPr>
              <w:t>- обогащение опыта детей</w:t>
            </w:r>
          </w:p>
          <w:p w:rsidR="00561F1C" w:rsidRPr="0095353B" w:rsidRDefault="00561F1C" w:rsidP="00EE1F9E">
            <w:pPr>
              <w:rPr>
                <w:sz w:val="20"/>
                <w:szCs w:val="20"/>
              </w:rPr>
            </w:pPr>
            <w:r w:rsidRPr="0095353B">
              <w:rPr>
                <w:sz w:val="20"/>
                <w:szCs w:val="20"/>
              </w:rPr>
              <w:t>- формирование культуры деятельности в процессе игры</w:t>
            </w:r>
          </w:p>
          <w:p w:rsidR="00561F1C" w:rsidRPr="0095353B" w:rsidRDefault="00561F1C" w:rsidP="00EE1F9E">
            <w:pPr>
              <w:rPr>
                <w:sz w:val="20"/>
                <w:szCs w:val="20"/>
              </w:rPr>
            </w:pPr>
            <w:r w:rsidRPr="0095353B">
              <w:rPr>
                <w:sz w:val="20"/>
                <w:szCs w:val="20"/>
              </w:rPr>
              <w:t>- активизирующее игру проблемное общение воспитателей с детьми</w:t>
            </w:r>
          </w:p>
          <w:p w:rsidR="00561F1C" w:rsidRPr="0095353B" w:rsidRDefault="00561F1C" w:rsidP="00EE1F9E">
            <w:pPr>
              <w:rPr>
                <w:sz w:val="20"/>
                <w:szCs w:val="20"/>
              </w:rPr>
            </w:pPr>
            <w:r w:rsidRPr="0095353B">
              <w:rPr>
                <w:sz w:val="20"/>
                <w:szCs w:val="20"/>
              </w:rPr>
              <w:t>- развивающая предметно-игровая среда</w:t>
            </w:r>
          </w:p>
        </w:tc>
        <w:tc>
          <w:tcPr>
            <w:tcW w:w="826" w:type="dxa"/>
            <w:tcBorders>
              <w:top w:val="single" w:sz="6" w:space="0" w:color="auto"/>
              <w:left w:val="single" w:sz="6" w:space="0" w:color="auto"/>
              <w:bottom w:val="single" w:sz="4" w:space="0" w:color="auto"/>
              <w:right w:val="single" w:sz="6" w:space="0" w:color="auto"/>
            </w:tcBorders>
            <w:shd w:val="clear" w:color="auto" w:fill="FFFFFF"/>
          </w:tcPr>
          <w:p w:rsidR="00561F1C" w:rsidRPr="0095353B" w:rsidRDefault="00561F1C" w:rsidP="00EE1F9E">
            <w:pPr>
              <w:rPr>
                <w:sz w:val="20"/>
                <w:szCs w:val="20"/>
              </w:rPr>
            </w:pPr>
            <w:r w:rsidRPr="0095353B">
              <w:rPr>
                <w:sz w:val="20"/>
                <w:szCs w:val="20"/>
              </w:rPr>
              <w:t>3-5 лет</w:t>
            </w:r>
          </w:p>
        </w:tc>
        <w:tc>
          <w:tcPr>
            <w:tcW w:w="2148" w:type="dxa"/>
            <w:tcBorders>
              <w:top w:val="single" w:sz="6" w:space="0" w:color="auto"/>
              <w:left w:val="single" w:sz="6" w:space="0" w:color="auto"/>
              <w:bottom w:val="single" w:sz="4" w:space="0" w:color="auto"/>
              <w:right w:val="single" w:sz="6" w:space="0" w:color="auto"/>
            </w:tcBorders>
            <w:shd w:val="clear" w:color="auto" w:fill="FFFFFF"/>
          </w:tcPr>
          <w:p w:rsidR="00561F1C" w:rsidRPr="0095353B" w:rsidRDefault="00561F1C" w:rsidP="00EE1F9E">
            <w:pPr>
              <w:rPr>
                <w:sz w:val="20"/>
                <w:szCs w:val="20"/>
              </w:rPr>
            </w:pPr>
            <w:r w:rsidRPr="0095353B">
              <w:rPr>
                <w:sz w:val="20"/>
                <w:szCs w:val="20"/>
              </w:rPr>
              <w:t xml:space="preserve">общий подсчёт времени на игру, без учёта времени игр на прогулке </w:t>
            </w:r>
          </w:p>
          <w:p w:rsidR="00561F1C" w:rsidRPr="0095353B" w:rsidRDefault="00561F1C" w:rsidP="00EE1F9E">
            <w:pPr>
              <w:rPr>
                <w:sz w:val="20"/>
                <w:szCs w:val="20"/>
              </w:rPr>
            </w:pPr>
            <w:r w:rsidRPr="0095353B">
              <w:rPr>
                <w:sz w:val="20"/>
                <w:szCs w:val="20"/>
              </w:rPr>
              <w:t>3-4г. – 3ч.30мин. + 4ч. на прогулке</w:t>
            </w:r>
          </w:p>
          <w:p w:rsidR="00561F1C" w:rsidRPr="0095353B" w:rsidRDefault="00561F1C" w:rsidP="00EE1F9E">
            <w:pPr>
              <w:rPr>
                <w:sz w:val="20"/>
                <w:szCs w:val="20"/>
              </w:rPr>
            </w:pPr>
            <w:r w:rsidRPr="0095353B">
              <w:rPr>
                <w:sz w:val="20"/>
                <w:szCs w:val="20"/>
              </w:rPr>
              <w:t>4-5л. – 3ч.15мин. + 3ч.50мин. на прогулке</w:t>
            </w:r>
          </w:p>
          <w:p w:rsidR="00561F1C" w:rsidRPr="0095353B" w:rsidRDefault="00561F1C" w:rsidP="00EE1F9E">
            <w:pPr>
              <w:rPr>
                <w:sz w:val="20"/>
                <w:szCs w:val="20"/>
              </w:rPr>
            </w:pPr>
          </w:p>
          <w:p w:rsidR="00561F1C" w:rsidRPr="0095353B" w:rsidRDefault="00561F1C" w:rsidP="00EE1F9E">
            <w:pPr>
              <w:rPr>
                <w:sz w:val="20"/>
                <w:szCs w:val="20"/>
              </w:rPr>
            </w:pPr>
          </w:p>
          <w:p w:rsidR="00561F1C" w:rsidRPr="0095353B" w:rsidRDefault="00561F1C" w:rsidP="00EE1F9E">
            <w:pPr>
              <w:rPr>
                <w:sz w:val="20"/>
                <w:szCs w:val="20"/>
              </w:rPr>
            </w:pPr>
          </w:p>
          <w:p w:rsidR="00561F1C" w:rsidRPr="0095353B" w:rsidRDefault="00561F1C" w:rsidP="00EE1F9E">
            <w:pPr>
              <w:rPr>
                <w:sz w:val="20"/>
                <w:szCs w:val="20"/>
              </w:rPr>
            </w:pPr>
          </w:p>
          <w:p w:rsidR="00561F1C" w:rsidRPr="0095353B" w:rsidRDefault="00561F1C" w:rsidP="00EE1F9E">
            <w:pPr>
              <w:rPr>
                <w:sz w:val="20"/>
                <w:szCs w:val="20"/>
              </w:rPr>
            </w:pPr>
          </w:p>
          <w:p w:rsidR="00561F1C" w:rsidRPr="0095353B" w:rsidRDefault="00561F1C" w:rsidP="00EE1F9E">
            <w:pPr>
              <w:rPr>
                <w:sz w:val="20"/>
                <w:szCs w:val="20"/>
              </w:rPr>
            </w:pPr>
          </w:p>
          <w:p w:rsidR="00561F1C" w:rsidRPr="0095353B" w:rsidRDefault="00561F1C" w:rsidP="00EE1F9E">
            <w:pPr>
              <w:rPr>
                <w:sz w:val="20"/>
                <w:szCs w:val="20"/>
              </w:rPr>
            </w:pPr>
          </w:p>
          <w:p w:rsidR="00561F1C" w:rsidRPr="0095353B" w:rsidRDefault="00561F1C" w:rsidP="00EE1F9E">
            <w:pPr>
              <w:rPr>
                <w:sz w:val="20"/>
                <w:szCs w:val="20"/>
              </w:rPr>
            </w:pPr>
          </w:p>
          <w:p w:rsidR="00561F1C" w:rsidRPr="0095353B" w:rsidRDefault="00561F1C" w:rsidP="00EE1F9E">
            <w:pPr>
              <w:rPr>
                <w:sz w:val="20"/>
                <w:szCs w:val="20"/>
              </w:rPr>
            </w:pPr>
          </w:p>
          <w:p w:rsidR="00561F1C" w:rsidRPr="0095353B" w:rsidRDefault="00561F1C" w:rsidP="00EE1F9E">
            <w:pPr>
              <w:rPr>
                <w:sz w:val="20"/>
                <w:szCs w:val="20"/>
              </w:rPr>
            </w:pPr>
          </w:p>
          <w:p w:rsidR="00561F1C" w:rsidRPr="0095353B" w:rsidRDefault="00561F1C" w:rsidP="00EE1F9E">
            <w:pPr>
              <w:rPr>
                <w:sz w:val="20"/>
                <w:szCs w:val="20"/>
              </w:rPr>
            </w:pPr>
          </w:p>
          <w:p w:rsidR="00561F1C" w:rsidRPr="0095353B" w:rsidRDefault="00561F1C" w:rsidP="00EE1F9E">
            <w:pPr>
              <w:rPr>
                <w:sz w:val="20"/>
                <w:szCs w:val="20"/>
              </w:rPr>
            </w:pPr>
          </w:p>
          <w:p w:rsidR="00561F1C" w:rsidRPr="0095353B" w:rsidRDefault="00561F1C" w:rsidP="00EE1F9E">
            <w:pPr>
              <w:rPr>
                <w:sz w:val="20"/>
                <w:szCs w:val="20"/>
              </w:rPr>
            </w:pPr>
          </w:p>
          <w:p w:rsidR="00561F1C" w:rsidRPr="0095353B" w:rsidRDefault="00561F1C" w:rsidP="00EE1F9E">
            <w:pPr>
              <w:rPr>
                <w:sz w:val="20"/>
                <w:szCs w:val="20"/>
              </w:rPr>
            </w:pPr>
          </w:p>
        </w:tc>
        <w:tc>
          <w:tcPr>
            <w:tcW w:w="1983" w:type="dxa"/>
            <w:vMerge w:val="restart"/>
            <w:tcBorders>
              <w:top w:val="single" w:sz="6" w:space="0" w:color="auto"/>
              <w:left w:val="single" w:sz="6" w:space="0" w:color="auto"/>
              <w:right w:val="single" w:sz="6" w:space="0" w:color="auto"/>
            </w:tcBorders>
            <w:shd w:val="clear" w:color="auto" w:fill="FFFFFF"/>
          </w:tcPr>
          <w:p w:rsidR="00561F1C" w:rsidRPr="0095353B" w:rsidRDefault="00561F1C" w:rsidP="00EE1F9E">
            <w:pPr>
              <w:rPr>
                <w:sz w:val="20"/>
                <w:szCs w:val="20"/>
              </w:rPr>
            </w:pPr>
            <w:proofErr w:type="gramStart"/>
            <w:r w:rsidRPr="0095353B">
              <w:rPr>
                <w:sz w:val="20"/>
                <w:szCs w:val="20"/>
              </w:rPr>
              <w:t xml:space="preserve">Занятия, экскурсии, наблюдения, чтение художественной литературы, видеоинформация досуги, праздники, обучающие игры, </w:t>
            </w:r>
            <w:proofErr w:type="spellStart"/>
            <w:r w:rsidRPr="0095353B">
              <w:rPr>
                <w:sz w:val="20"/>
                <w:szCs w:val="20"/>
              </w:rPr>
              <w:t>досуговые</w:t>
            </w:r>
            <w:proofErr w:type="spellEnd"/>
            <w:r w:rsidRPr="0095353B">
              <w:rPr>
                <w:sz w:val="20"/>
                <w:szCs w:val="20"/>
              </w:rPr>
              <w:t xml:space="preserve"> игры, народные игры.</w:t>
            </w:r>
            <w:proofErr w:type="gramEnd"/>
          </w:p>
          <w:p w:rsidR="00561F1C" w:rsidRPr="0095353B" w:rsidRDefault="00561F1C" w:rsidP="00EE1F9E">
            <w:pPr>
              <w:rPr>
                <w:sz w:val="20"/>
                <w:szCs w:val="20"/>
              </w:rPr>
            </w:pPr>
            <w:r w:rsidRPr="0095353B">
              <w:rPr>
                <w:sz w:val="20"/>
                <w:szCs w:val="20"/>
              </w:rPr>
              <w:t>Самостоятельные сюжетно-ролевые игры, дидактические игры</w:t>
            </w:r>
          </w:p>
        </w:tc>
        <w:tc>
          <w:tcPr>
            <w:tcW w:w="1818" w:type="dxa"/>
            <w:vMerge w:val="restart"/>
            <w:tcBorders>
              <w:top w:val="single" w:sz="6" w:space="0" w:color="auto"/>
              <w:left w:val="single" w:sz="6" w:space="0" w:color="auto"/>
              <w:right w:val="single" w:sz="6" w:space="0" w:color="auto"/>
            </w:tcBorders>
            <w:shd w:val="clear" w:color="auto" w:fill="FFFFFF"/>
          </w:tcPr>
          <w:p w:rsidR="00561F1C" w:rsidRPr="0095353B" w:rsidRDefault="00561F1C" w:rsidP="00EE1F9E">
            <w:pPr>
              <w:rPr>
                <w:sz w:val="20"/>
                <w:szCs w:val="20"/>
              </w:rPr>
            </w:pPr>
            <w:r w:rsidRPr="0095353B">
              <w:rPr>
                <w:sz w:val="20"/>
                <w:szCs w:val="20"/>
              </w:rPr>
              <w:t xml:space="preserve">Игры </w:t>
            </w:r>
            <w:proofErr w:type="gramStart"/>
            <w:r w:rsidRPr="0095353B">
              <w:rPr>
                <w:sz w:val="20"/>
                <w:szCs w:val="20"/>
              </w:rPr>
              <w:t>-э</w:t>
            </w:r>
            <w:proofErr w:type="gramEnd"/>
            <w:r w:rsidRPr="0095353B">
              <w:rPr>
                <w:sz w:val="20"/>
                <w:szCs w:val="20"/>
              </w:rPr>
              <w:t>кспериментирования</w:t>
            </w:r>
          </w:p>
          <w:p w:rsidR="00561F1C" w:rsidRPr="0095353B" w:rsidRDefault="00561F1C" w:rsidP="00EE1F9E">
            <w:pPr>
              <w:rPr>
                <w:sz w:val="20"/>
                <w:szCs w:val="20"/>
              </w:rPr>
            </w:pPr>
            <w:r w:rsidRPr="0095353B">
              <w:rPr>
                <w:sz w:val="20"/>
                <w:szCs w:val="20"/>
              </w:rPr>
              <w:t>Сюжетные самодеятельные игры (с собственными знаниями детей на основе их опыта)</w:t>
            </w:r>
          </w:p>
          <w:p w:rsidR="00561F1C" w:rsidRPr="0095353B" w:rsidRDefault="00561F1C" w:rsidP="00EE1F9E">
            <w:pPr>
              <w:rPr>
                <w:sz w:val="20"/>
                <w:szCs w:val="20"/>
              </w:rPr>
            </w:pPr>
            <w:proofErr w:type="spellStart"/>
            <w:r w:rsidRPr="0095353B">
              <w:rPr>
                <w:sz w:val="20"/>
                <w:szCs w:val="20"/>
              </w:rPr>
              <w:t>Внеигровые</w:t>
            </w:r>
            <w:proofErr w:type="spellEnd"/>
            <w:r w:rsidRPr="0095353B">
              <w:rPr>
                <w:sz w:val="20"/>
                <w:szCs w:val="20"/>
              </w:rPr>
              <w:t xml:space="preserve"> формы:</w:t>
            </w:r>
          </w:p>
          <w:p w:rsidR="00561F1C" w:rsidRPr="0095353B" w:rsidRDefault="00561F1C" w:rsidP="00EE1F9E">
            <w:pPr>
              <w:rPr>
                <w:sz w:val="20"/>
                <w:szCs w:val="20"/>
              </w:rPr>
            </w:pPr>
            <w:r w:rsidRPr="0095353B">
              <w:rPr>
                <w:sz w:val="20"/>
                <w:szCs w:val="20"/>
              </w:rPr>
              <w:t>самодеятельность дошкольников;</w:t>
            </w:r>
          </w:p>
          <w:p w:rsidR="00561F1C" w:rsidRPr="0095353B" w:rsidRDefault="00561F1C" w:rsidP="00EE1F9E">
            <w:pPr>
              <w:rPr>
                <w:sz w:val="20"/>
                <w:szCs w:val="20"/>
              </w:rPr>
            </w:pPr>
            <w:r w:rsidRPr="0095353B">
              <w:rPr>
                <w:sz w:val="20"/>
                <w:szCs w:val="20"/>
              </w:rPr>
              <w:t>изобразительная деятельность;</w:t>
            </w:r>
          </w:p>
          <w:p w:rsidR="00561F1C" w:rsidRPr="0095353B" w:rsidRDefault="00561F1C" w:rsidP="00EE1F9E">
            <w:pPr>
              <w:rPr>
                <w:sz w:val="20"/>
                <w:szCs w:val="20"/>
              </w:rPr>
            </w:pPr>
            <w:r w:rsidRPr="0095353B">
              <w:rPr>
                <w:sz w:val="20"/>
                <w:szCs w:val="20"/>
              </w:rPr>
              <w:t>труд в природе;</w:t>
            </w:r>
          </w:p>
          <w:p w:rsidR="00561F1C" w:rsidRPr="0095353B" w:rsidRDefault="00561F1C" w:rsidP="00EE1F9E">
            <w:pPr>
              <w:rPr>
                <w:sz w:val="20"/>
                <w:szCs w:val="20"/>
              </w:rPr>
            </w:pPr>
            <w:r w:rsidRPr="0095353B">
              <w:rPr>
                <w:sz w:val="20"/>
                <w:szCs w:val="20"/>
              </w:rPr>
              <w:t>экспериментирование;</w:t>
            </w:r>
          </w:p>
          <w:p w:rsidR="00561F1C" w:rsidRPr="0095353B" w:rsidRDefault="00561F1C" w:rsidP="00EE1F9E">
            <w:pPr>
              <w:rPr>
                <w:sz w:val="20"/>
                <w:szCs w:val="20"/>
              </w:rPr>
            </w:pPr>
            <w:r w:rsidRPr="0095353B">
              <w:rPr>
                <w:sz w:val="20"/>
                <w:szCs w:val="20"/>
              </w:rPr>
              <w:t>конструирование;</w:t>
            </w:r>
          </w:p>
          <w:p w:rsidR="00561F1C" w:rsidRPr="0095353B" w:rsidRDefault="00561F1C" w:rsidP="00EE1F9E">
            <w:pPr>
              <w:rPr>
                <w:sz w:val="20"/>
                <w:szCs w:val="20"/>
              </w:rPr>
            </w:pPr>
            <w:r w:rsidRPr="0095353B">
              <w:rPr>
                <w:sz w:val="20"/>
                <w:szCs w:val="20"/>
              </w:rPr>
              <w:t>бытовая деятельность;</w:t>
            </w:r>
          </w:p>
          <w:p w:rsidR="00561F1C" w:rsidRPr="0095353B" w:rsidRDefault="00561F1C" w:rsidP="00EE1F9E">
            <w:pPr>
              <w:rPr>
                <w:sz w:val="20"/>
                <w:szCs w:val="20"/>
              </w:rPr>
            </w:pPr>
            <w:r w:rsidRPr="0095353B">
              <w:rPr>
                <w:sz w:val="20"/>
                <w:szCs w:val="20"/>
              </w:rPr>
              <w:t>наблюдение</w:t>
            </w:r>
          </w:p>
        </w:tc>
        <w:tc>
          <w:tcPr>
            <w:tcW w:w="1157" w:type="dxa"/>
            <w:vMerge w:val="restart"/>
            <w:tcBorders>
              <w:top w:val="single" w:sz="6" w:space="0" w:color="auto"/>
              <w:left w:val="single" w:sz="6" w:space="0" w:color="auto"/>
              <w:right w:val="single" w:sz="6" w:space="0" w:color="auto"/>
            </w:tcBorders>
            <w:shd w:val="clear" w:color="auto" w:fill="FFFFFF"/>
          </w:tcPr>
          <w:p w:rsidR="00561F1C" w:rsidRPr="0095353B" w:rsidRDefault="00561F1C" w:rsidP="00EE1F9E">
            <w:pPr>
              <w:rPr>
                <w:sz w:val="20"/>
                <w:szCs w:val="20"/>
              </w:rPr>
            </w:pPr>
            <w:r w:rsidRPr="0095353B">
              <w:rPr>
                <w:sz w:val="20"/>
                <w:szCs w:val="20"/>
              </w:rPr>
              <w:t>экскурсии,</w:t>
            </w:r>
          </w:p>
          <w:p w:rsidR="00561F1C" w:rsidRPr="0095353B" w:rsidRDefault="00561F1C" w:rsidP="00EE1F9E">
            <w:pPr>
              <w:rPr>
                <w:sz w:val="20"/>
                <w:szCs w:val="20"/>
              </w:rPr>
            </w:pPr>
            <w:proofErr w:type="gramStart"/>
            <w:r w:rsidRPr="0095353B">
              <w:rPr>
                <w:sz w:val="20"/>
                <w:szCs w:val="20"/>
              </w:rPr>
              <w:t>наблюдения, чтение, досуги, праздники, труд в природе, конструирование, бытовая деятельность, развлечения</w:t>
            </w:r>
            <w:proofErr w:type="gramEnd"/>
          </w:p>
        </w:tc>
      </w:tr>
      <w:tr w:rsidR="00561F1C" w:rsidRPr="0095353B" w:rsidTr="00EE1F9E">
        <w:trPr>
          <w:trHeight w:hRule="exact" w:val="3106"/>
        </w:trPr>
        <w:tc>
          <w:tcPr>
            <w:tcW w:w="1983" w:type="dxa"/>
            <w:vMerge/>
            <w:tcBorders>
              <w:left w:val="single" w:sz="6" w:space="0" w:color="auto"/>
              <w:bottom w:val="single" w:sz="6" w:space="0" w:color="auto"/>
              <w:right w:val="single" w:sz="6" w:space="0" w:color="auto"/>
            </w:tcBorders>
            <w:shd w:val="clear" w:color="auto" w:fill="FFFFFF"/>
          </w:tcPr>
          <w:p w:rsidR="00561F1C" w:rsidRPr="0095353B" w:rsidRDefault="00561F1C" w:rsidP="00EE1F9E">
            <w:pPr>
              <w:shd w:val="clear" w:color="auto" w:fill="FFFFFF"/>
              <w:jc w:val="center"/>
              <w:rPr>
                <w:b/>
                <w:sz w:val="20"/>
                <w:szCs w:val="20"/>
              </w:rPr>
            </w:pPr>
          </w:p>
        </w:tc>
        <w:tc>
          <w:tcPr>
            <w:tcW w:w="826" w:type="dxa"/>
            <w:tcBorders>
              <w:top w:val="single" w:sz="4" w:space="0" w:color="auto"/>
              <w:left w:val="single" w:sz="6" w:space="0" w:color="auto"/>
              <w:bottom w:val="single" w:sz="6" w:space="0" w:color="auto"/>
              <w:right w:val="single" w:sz="6" w:space="0" w:color="auto"/>
            </w:tcBorders>
            <w:shd w:val="clear" w:color="auto" w:fill="FFFFFF"/>
          </w:tcPr>
          <w:p w:rsidR="00561F1C" w:rsidRPr="0095353B" w:rsidRDefault="00561F1C" w:rsidP="00EE1F9E">
            <w:pPr>
              <w:widowControl w:val="0"/>
              <w:shd w:val="clear" w:color="auto" w:fill="FFFFFF"/>
              <w:autoSpaceDE w:val="0"/>
              <w:autoSpaceDN w:val="0"/>
              <w:adjustRightInd w:val="0"/>
              <w:jc w:val="center"/>
              <w:rPr>
                <w:sz w:val="20"/>
                <w:szCs w:val="20"/>
              </w:rPr>
            </w:pPr>
            <w:r w:rsidRPr="0095353B">
              <w:rPr>
                <w:sz w:val="20"/>
                <w:szCs w:val="20"/>
              </w:rPr>
              <w:t>5-7 лет</w:t>
            </w:r>
          </w:p>
        </w:tc>
        <w:tc>
          <w:tcPr>
            <w:tcW w:w="2148" w:type="dxa"/>
            <w:tcBorders>
              <w:top w:val="single" w:sz="4" w:space="0" w:color="auto"/>
              <w:left w:val="single" w:sz="6" w:space="0" w:color="auto"/>
              <w:bottom w:val="single" w:sz="6" w:space="0" w:color="auto"/>
              <w:right w:val="single" w:sz="6" w:space="0" w:color="auto"/>
            </w:tcBorders>
            <w:shd w:val="clear" w:color="auto" w:fill="FFFFFF"/>
          </w:tcPr>
          <w:p w:rsidR="00561F1C" w:rsidRPr="0095353B" w:rsidRDefault="00561F1C" w:rsidP="00EE1F9E">
            <w:pPr>
              <w:rPr>
                <w:spacing w:val="-1"/>
                <w:sz w:val="20"/>
                <w:szCs w:val="20"/>
              </w:rPr>
            </w:pPr>
            <w:r w:rsidRPr="0095353B">
              <w:rPr>
                <w:spacing w:val="-1"/>
                <w:sz w:val="20"/>
                <w:szCs w:val="20"/>
              </w:rPr>
              <w:t xml:space="preserve">5-6л. – 3ч.15мин. + 3ч.50мин. на прогулке </w:t>
            </w:r>
          </w:p>
          <w:p w:rsidR="00561F1C" w:rsidRPr="0095353B" w:rsidRDefault="00561F1C" w:rsidP="00EE1F9E">
            <w:pPr>
              <w:widowControl w:val="0"/>
              <w:shd w:val="clear" w:color="auto" w:fill="FFFFFF"/>
              <w:autoSpaceDE w:val="0"/>
              <w:autoSpaceDN w:val="0"/>
              <w:adjustRightInd w:val="0"/>
              <w:jc w:val="center"/>
              <w:rPr>
                <w:sz w:val="20"/>
                <w:szCs w:val="20"/>
              </w:rPr>
            </w:pPr>
          </w:p>
        </w:tc>
        <w:tc>
          <w:tcPr>
            <w:tcW w:w="1983" w:type="dxa"/>
            <w:vMerge/>
            <w:tcBorders>
              <w:left w:val="single" w:sz="6" w:space="0" w:color="auto"/>
              <w:bottom w:val="single" w:sz="6" w:space="0" w:color="auto"/>
              <w:right w:val="single" w:sz="6" w:space="0" w:color="auto"/>
            </w:tcBorders>
            <w:shd w:val="clear" w:color="auto" w:fill="FFFFFF"/>
          </w:tcPr>
          <w:p w:rsidR="00561F1C" w:rsidRPr="0095353B" w:rsidRDefault="00561F1C" w:rsidP="00EE1F9E">
            <w:pPr>
              <w:widowControl w:val="0"/>
              <w:shd w:val="clear" w:color="auto" w:fill="FFFFFF"/>
              <w:autoSpaceDE w:val="0"/>
              <w:autoSpaceDN w:val="0"/>
              <w:adjustRightInd w:val="0"/>
              <w:rPr>
                <w:sz w:val="20"/>
                <w:szCs w:val="20"/>
              </w:rPr>
            </w:pPr>
          </w:p>
        </w:tc>
        <w:tc>
          <w:tcPr>
            <w:tcW w:w="1818" w:type="dxa"/>
            <w:vMerge/>
            <w:tcBorders>
              <w:left w:val="single" w:sz="6" w:space="0" w:color="auto"/>
              <w:bottom w:val="single" w:sz="6" w:space="0" w:color="auto"/>
              <w:right w:val="single" w:sz="6" w:space="0" w:color="auto"/>
            </w:tcBorders>
            <w:shd w:val="clear" w:color="auto" w:fill="FFFFFF"/>
          </w:tcPr>
          <w:p w:rsidR="00561F1C" w:rsidRPr="0095353B" w:rsidRDefault="00561F1C" w:rsidP="00EE1F9E">
            <w:pPr>
              <w:widowControl w:val="0"/>
              <w:shd w:val="clear" w:color="auto" w:fill="FFFFFF"/>
              <w:autoSpaceDE w:val="0"/>
              <w:autoSpaceDN w:val="0"/>
              <w:adjustRightInd w:val="0"/>
              <w:rPr>
                <w:sz w:val="20"/>
                <w:szCs w:val="20"/>
              </w:rPr>
            </w:pPr>
          </w:p>
        </w:tc>
        <w:tc>
          <w:tcPr>
            <w:tcW w:w="1157" w:type="dxa"/>
            <w:vMerge/>
            <w:tcBorders>
              <w:left w:val="single" w:sz="6" w:space="0" w:color="auto"/>
              <w:bottom w:val="single" w:sz="6" w:space="0" w:color="auto"/>
              <w:right w:val="single" w:sz="6" w:space="0" w:color="auto"/>
            </w:tcBorders>
            <w:shd w:val="clear" w:color="auto" w:fill="FFFFFF"/>
          </w:tcPr>
          <w:p w:rsidR="00561F1C" w:rsidRPr="0095353B" w:rsidRDefault="00561F1C" w:rsidP="00EE1F9E">
            <w:pPr>
              <w:widowControl w:val="0"/>
              <w:shd w:val="clear" w:color="auto" w:fill="FFFFFF"/>
              <w:autoSpaceDE w:val="0"/>
              <w:autoSpaceDN w:val="0"/>
              <w:adjustRightInd w:val="0"/>
              <w:rPr>
                <w:sz w:val="20"/>
                <w:szCs w:val="20"/>
              </w:rPr>
            </w:pPr>
          </w:p>
        </w:tc>
      </w:tr>
      <w:tr w:rsidR="00561F1C" w:rsidRPr="0095353B" w:rsidTr="00EE1F9E">
        <w:trPr>
          <w:trHeight w:hRule="exact" w:val="4404"/>
        </w:trPr>
        <w:tc>
          <w:tcPr>
            <w:tcW w:w="1983" w:type="dxa"/>
            <w:vMerge w:val="restart"/>
            <w:tcBorders>
              <w:top w:val="single" w:sz="6" w:space="0" w:color="auto"/>
              <w:left w:val="single" w:sz="6" w:space="0" w:color="auto"/>
              <w:right w:val="single" w:sz="6" w:space="0" w:color="auto"/>
            </w:tcBorders>
            <w:shd w:val="clear" w:color="auto" w:fill="FFFFFF"/>
          </w:tcPr>
          <w:p w:rsidR="00561F1C" w:rsidRPr="0095353B" w:rsidRDefault="00561F1C" w:rsidP="00EE1F9E">
            <w:pPr>
              <w:rPr>
                <w:b/>
                <w:spacing w:val="-1"/>
                <w:sz w:val="20"/>
                <w:szCs w:val="20"/>
              </w:rPr>
            </w:pPr>
            <w:r w:rsidRPr="0095353B">
              <w:rPr>
                <w:b/>
                <w:spacing w:val="-1"/>
                <w:sz w:val="20"/>
                <w:szCs w:val="20"/>
              </w:rPr>
              <w:lastRenderedPageBreak/>
              <w:t>«Приобщение  к  элементарным  общепринятым     нормам  и  правилам   взаимоотношения  со  сверстниками   и  взрослыми»</w:t>
            </w:r>
          </w:p>
          <w:p w:rsidR="00561F1C" w:rsidRPr="0095353B" w:rsidRDefault="00561F1C" w:rsidP="00EE1F9E">
            <w:pPr>
              <w:rPr>
                <w:spacing w:val="-1"/>
                <w:sz w:val="20"/>
                <w:szCs w:val="20"/>
              </w:rPr>
            </w:pPr>
          </w:p>
        </w:tc>
        <w:tc>
          <w:tcPr>
            <w:tcW w:w="826" w:type="dxa"/>
            <w:tcBorders>
              <w:top w:val="single" w:sz="6" w:space="0" w:color="auto"/>
              <w:left w:val="single" w:sz="6" w:space="0" w:color="auto"/>
              <w:bottom w:val="single" w:sz="6" w:space="0" w:color="auto"/>
              <w:right w:val="single" w:sz="6" w:space="0" w:color="auto"/>
            </w:tcBorders>
            <w:shd w:val="clear" w:color="auto" w:fill="FFFFFF"/>
          </w:tcPr>
          <w:p w:rsidR="00561F1C" w:rsidRPr="0095353B" w:rsidRDefault="00561F1C" w:rsidP="00EE1F9E">
            <w:pPr>
              <w:rPr>
                <w:spacing w:val="-1"/>
                <w:sz w:val="20"/>
                <w:szCs w:val="20"/>
              </w:rPr>
            </w:pPr>
            <w:r w:rsidRPr="0095353B">
              <w:rPr>
                <w:spacing w:val="-1"/>
                <w:sz w:val="20"/>
                <w:szCs w:val="20"/>
              </w:rPr>
              <w:t>3-5 лет</w:t>
            </w:r>
          </w:p>
        </w:tc>
        <w:tc>
          <w:tcPr>
            <w:tcW w:w="2148" w:type="dxa"/>
            <w:tcBorders>
              <w:top w:val="single" w:sz="6" w:space="0" w:color="auto"/>
              <w:left w:val="single" w:sz="6" w:space="0" w:color="auto"/>
              <w:bottom w:val="single" w:sz="6" w:space="0" w:color="auto"/>
              <w:right w:val="single" w:sz="6" w:space="0" w:color="auto"/>
            </w:tcBorders>
            <w:shd w:val="clear" w:color="auto" w:fill="FFFFFF"/>
          </w:tcPr>
          <w:p w:rsidR="00561F1C" w:rsidRPr="0095353B" w:rsidRDefault="00561F1C" w:rsidP="00EE1F9E">
            <w:pPr>
              <w:rPr>
                <w:spacing w:val="-1"/>
                <w:sz w:val="20"/>
                <w:szCs w:val="20"/>
              </w:rPr>
            </w:pPr>
            <w:r w:rsidRPr="0095353B">
              <w:rPr>
                <w:spacing w:val="-1"/>
                <w:sz w:val="20"/>
                <w:szCs w:val="20"/>
              </w:rPr>
              <w:t>Индивидуальная работа во время утреннего приема (беседы, показ);</w:t>
            </w:r>
          </w:p>
          <w:p w:rsidR="00561F1C" w:rsidRPr="0095353B" w:rsidRDefault="00561F1C" w:rsidP="00EE1F9E">
            <w:pPr>
              <w:rPr>
                <w:spacing w:val="-1"/>
                <w:sz w:val="20"/>
                <w:szCs w:val="20"/>
              </w:rPr>
            </w:pPr>
            <w:r w:rsidRPr="0095353B">
              <w:rPr>
                <w:spacing w:val="-1"/>
                <w:sz w:val="20"/>
                <w:szCs w:val="20"/>
              </w:rPr>
              <w:t>Культурно-гигиенические процедуры  (объяснение, напоминание);</w:t>
            </w:r>
          </w:p>
          <w:p w:rsidR="00561F1C" w:rsidRPr="0095353B" w:rsidRDefault="00561F1C" w:rsidP="00EE1F9E">
            <w:pPr>
              <w:rPr>
                <w:spacing w:val="-1"/>
                <w:sz w:val="20"/>
                <w:szCs w:val="20"/>
              </w:rPr>
            </w:pPr>
            <w:r w:rsidRPr="0095353B">
              <w:rPr>
                <w:spacing w:val="-1"/>
                <w:sz w:val="20"/>
                <w:szCs w:val="20"/>
              </w:rPr>
              <w:t>Игровая деятельность во время прогулки (объяснение, напоминание)</w:t>
            </w:r>
          </w:p>
        </w:tc>
        <w:tc>
          <w:tcPr>
            <w:tcW w:w="1983" w:type="dxa"/>
            <w:tcBorders>
              <w:top w:val="single" w:sz="6" w:space="0" w:color="auto"/>
              <w:left w:val="single" w:sz="6" w:space="0" w:color="auto"/>
              <w:bottom w:val="single" w:sz="6" w:space="0" w:color="auto"/>
              <w:right w:val="single" w:sz="6" w:space="0" w:color="auto"/>
            </w:tcBorders>
            <w:shd w:val="clear" w:color="auto" w:fill="FFFFFF"/>
          </w:tcPr>
          <w:p w:rsidR="00561F1C" w:rsidRPr="0095353B" w:rsidRDefault="00561F1C" w:rsidP="00EE1F9E">
            <w:pPr>
              <w:rPr>
                <w:spacing w:val="-1"/>
                <w:sz w:val="20"/>
                <w:szCs w:val="20"/>
              </w:rPr>
            </w:pPr>
            <w:r w:rsidRPr="0095353B">
              <w:rPr>
                <w:spacing w:val="-1"/>
                <w:sz w:val="20"/>
                <w:szCs w:val="20"/>
              </w:rPr>
              <w:t>Беседы, обучение, чтение    худ</w:t>
            </w:r>
            <w:proofErr w:type="gramStart"/>
            <w:r w:rsidRPr="0095353B">
              <w:rPr>
                <w:spacing w:val="-1"/>
                <w:sz w:val="20"/>
                <w:szCs w:val="20"/>
              </w:rPr>
              <w:t>.</w:t>
            </w:r>
            <w:proofErr w:type="gramEnd"/>
            <w:r w:rsidRPr="0095353B">
              <w:rPr>
                <w:spacing w:val="-1"/>
                <w:sz w:val="20"/>
                <w:szCs w:val="20"/>
              </w:rPr>
              <w:t xml:space="preserve"> </w:t>
            </w:r>
            <w:proofErr w:type="gramStart"/>
            <w:r w:rsidRPr="0095353B">
              <w:rPr>
                <w:spacing w:val="-1"/>
                <w:sz w:val="20"/>
                <w:szCs w:val="20"/>
              </w:rPr>
              <w:t>л</w:t>
            </w:r>
            <w:proofErr w:type="gramEnd"/>
            <w:r w:rsidRPr="0095353B">
              <w:rPr>
                <w:spacing w:val="-1"/>
                <w:sz w:val="20"/>
                <w:szCs w:val="20"/>
              </w:rPr>
              <w:t>итературы,</w:t>
            </w:r>
          </w:p>
          <w:p w:rsidR="00561F1C" w:rsidRPr="0095353B" w:rsidRDefault="00561F1C" w:rsidP="00EE1F9E">
            <w:pPr>
              <w:rPr>
                <w:spacing w:val="-1"/>
                <w:sz w:val="20"/>
                <w:szCs w:val="20"/>
              </w:rPr>
            </w:pPr>
            <w:r w:rsidRPr="0095353B">
              <w:rPr>
                <w:spacing w:val="-1"/>
                <w:sz w:val="20"/>
                <w:szCs w:val="20"/>
              </w:rPr>
              <w:t>дидактические игры, игровые занятия, сюжетно ролевые игры,</w:t>
            </w:r>
          </w:p>
          <w:p w:rsidR="00561F1C" w:rsidRPr="0095353B" w:rsidRDefault="00561F1C" w:rsidP="00EE1F9E">
            <w:pPr>
              <w:rPr>
                <w:spacing w:val="-1"/>
                <w:sz w:val="20"/>
                <w:szCs w:val="20"/>
              </w:rPr>
            </w:pPr>
            <w:r w:rsidRPr="0095353B">
              <w:rPr>
                <w:spacing w:val="-1"/>
                <w:sz w:val="20"/>
                <w:szCs w:val="20"/>
              </w:rPr>
              <w:t>игровая деятельность</w:t>
            </w:r>
          </w:p>
          <w:p w:rsidR="00561F1C" w:rsidRPr="0095353B" w:rsidRDefault="00561F1C" w:rsidP="00EE1F9E">
            <w:pPr>
              <w:rPr>
                <w:spacing w:val="-1"/>
                <w:sz w:val="20"/>
                <w:szCs w:val="20"/>
              </w:rPr>
            </w:pPr>
            <w:r w:rsidRPr="0095353B">
              <w:rPr>
                <w:spacing w:val="-1"/>
                <w:sz w:val="20"/>
                <w:szCs w:val="20"/>
              </w:rPr>
              <w:t>(игры  в парах, совместные игры с несколькими партнерами, пальчиковые игры)</w:t>
            </w:r>
          </w:p>
        </w:tc>
        <w:tc>
          <w:tcPr>
            <w:tcW w:w="1818" w:type="dxa"/>
            <w:tcBorders>
              <w:top w:val="single" w:sz="6" w:space="0" w:color="auto"/>
              <w:left w:val="single" w:sz="6" w:space="0" w:color="auto"/>
              <w:bottom w:val="single" w:sz="6" w:space="0" w:color="auto"/>
              <w:right w:val="single" w:sz="6" w:space="0" w:color="auto"/>
            </w:tcBorders>
            <w:shd w:val="clear" w:color="auto" w:fill="FFFFFF"/>
          </w:tcPr>
          <w:p w:rsidR="00561F1C" w:rsidRPr="0095353B" w:rsidRDefault="00561F1C" w:rsidP="00EE1F9E">
            <w:pPr>
              <w:rPr>
                <w:spacing w:val="-1"/>
                <w:sz w:val="20"/>
                <w:szCs w:val="20"/>
              </w:rPr>
            </w:pPr>
            <w:r w:rsidRPr="0095353B">
              <w:rPr>
                <w:spacing w:val="-1"/>
                <w:sz w:val="20"/>
                <w:szCs w:val="20"/>
              </w:rPr>
              <w:t>Игровая деятельность, дидактические игры, сюжетно ролевые игры, самообслуживание</w:t>
            </w:r>
          </w:p>
        </w:tc>
        <w:tc>
          <w:tcPr>
            <w:tcW w:w="1157" w:type="dxa"/>
            <w:tcBorders>
              <w:top w:val="single" w:sz="6" w:space="0" w:color="auto"/>
              <w:left w:val="single" w:sz="6" w:space="0" w:color="auto"/>
              <w:bottom w:val="single" w:sz="6" w:space="0" w:color="auto"/>
              <w:right w:val="single" w:sz="6" w:space="0" w:color="auto"/>
            </w:tcBorders>
            <w:shd w:val="clear" w:color="auto" w:fill="FFFFFF"/>
          </w:tcPr>
          <w:p w:rsidR="00561F1C" w:rsidRPr="0095353B" w:rsidRDefault="00561F1C" w:rsidP="00EE1F9E">
            <w:pPr>
              <w:rPr>
                <w:spacing w:val="-1"/>
                <w:sz w:val="20"/>
                <w:szCs w:val="20"/>
              </w:rPr>
            </w:pPr>
            <w:r w:rsidRPr="0095353B">
              <w:rPr>
                <w:spacing w:val="-1"/>
                <w:sz w:val="20"/>
                <w:szCs w:val="20"/>
              </w:rPr>
              <w:t>Совместные проекты, досуги, личный пример, чтение книг.</w:t>
            </w:r>
          </w:p>
        </w:tc>
      </w:tr>
      <w:tr w:rsidR="00561F1C" w:rsidRPr="0095353B" w:rsidTr="00EE1F9E">
        <w:trPr>
          <w:trHeight w:hRule="exact" w:val="6096"/>
        </w:trPr>
        <w:tc>
          <w:tcPr>
            <w:tcW w:w="1983" w:type="dxa"/>
            <w:vMerge/>
            <w:tcBorders>
              <w:left w:val="single" w:sz="6" w:space="0" w:color="auto"/>
              <w:bottom w:val="single" w:sz="6" w:space="0" w:color="auto"/>
              <w:right w:val="single" w:sz="6" w:space="0" w:color="auto"/>
            </w:tcBorders>
            <w:shd w:val="clear" w:color="auto" w:fill="FFFFFF"/>
          </w:tcPr>
          <w:p w:rsidR="00561F1C" w:rsidRPr="0095353B" w:rsidRDefault="00561F1C" w:rsidP="00EE1F9E">
            <w:pPr>
              <w:rPr>
                <w:b/>
                <w:spacing w:val="-1"/>
                <w:sz w:val="20"/>
                <w:szCs w:val="20"/>
              </w:rPr>
            </w:pPr>
          </w:p>
        </w:tc>
        <w:tc>
          <w:tcPr>
            <w:tcW w:w="826" w:type="dxa"/>
            <w:tcBorders>
              <w:top w:val="single" w:sz="6" w:space="0" w:color="auto"/>
              <w:left w:val="single" w:sz="6" w:space="0" w:color="auto"/>
              <w:bottom w:val="single" w:sz="6" w:space="0" w:color="auto"/>
              <w:right w:val="single" w:sz="6" w:space="0" w:color="auto"/>
            </w:tcBorders>
            <w:shd w:val="clear" w:color="auto" w:fill="FFFFFF"/>
          </w:tcPr>
          <w:p w:rsidR="00561F1C" w:rsidRPr="0095353B" w:rsidRDefault="00561F1C" w:rsidP="00EE1F9E">
            <w:pPr>
              <w:rPr>
                <w:spacing w:val="-1"/>
                <w:sz w:val="20"/>
                <w:szCs w:val="20"/>
              </w:rPr>
            </w:pPr>
            <w:r w:rsidRPr="0095353B">
              <w:rPr>
                <w:spacing w:val="-1"/>
                <w:sz w:val="20"/>
                <w:szCs w:val="20"/>
              </w:rPr>
              <w:t>5-7 лет</w:t>
            </w:r>
          </w:p>
        </w:tc>
        <w:tc>
          <w:tcPr>
            <w:tcW w:w="2148" w:type="dxa"/>
            <w:tcBorders>
              <w:top w:val="single" w:sz="6" w:space="0" w:color="auto"/>
              <w:left w:val="single" w:sz="6" w:space="0" w:color="auto"/>
              <w:bottom w:val="single" w:sz="6" w:space="0" w:color="auto"/>
              <w:right w:val="single" w:sz="6" w:space="0" w:color="auto"/>
            </w:tcBorders>
            <w:shd w:val="clear" w:color="auto" w:fill="FFFFFF"/>
          </w:tcPr>
          <w:p w:rsidR="00561F1C" w:rsidRPr="0095353B" w:rsidRDefault="00561F1C" w:rsidP="00EE1F9E">
            <w:pPr>
              <w:rPr>
                <w:spacing w:val="-1"/>
                <w:sz w:val="20"/>
                <w:szCs w:val="20"/>
              </w:rPr>
            </w:pPr>
            <w:r w:rsidRPr="0095353B">
              <w:rPr>
                <w:spacing w:val="-1"/>
                <w:sz w:val="20"/>
                <w:szCs w:val="20"/>
              </w:rPr>
              <w:t>Индивидуальная работа во время утреннего приема (беседы);</w:t>
            </w:r>
          </w:p>
          <w:p w:rsidR="00561F1C" w:rsidRPr="0095353B" w:rsidRDefault="00561F1C" w:rsidP="00EE1F9E">
            <w:pPr>
              <w:rPr>
                <w:spacing w:val="-1"/>
                <w:sz w:val="20"/>
                <w:szCs w:val="20"/>
              </w:rPr>
            </w:pPr>
            <w:r w:rsidRPr="0095353B">
              <w:rPr>
                <w:spacing w:val="-1"/>
                <w:sz w:val="20"/>
                <w:szCs w:val="20"/>
              </w:rPr>
              <w:t>Культурно-гигиенические процедуры  (напоминание);</w:t>
            </w:r>
          </w:p>
          <w:p w:rsidR="00561F1C" w:rsidRPr="0095353B" w:rsidRDefault="00561F1C" w:rsidP="00EE1F9E">
            <w:pPr>
              <w:rPr>
                <w:spacing w:val="-1"/>
                <w:sz w:val="20"/>
                <w:szCs w:val="20"/>
              </w:rPr>
            </w:pPr>
            <w:r w:rsidRPr="0095353B">
              <w:rPr>
                <w:spacing w:val="-1"/>
                <w:sz w:val="20"/>
                <w:szCs w:val="20"/>
              </w:rPr>
              <w:t>Игровая деятельность во время прогулки (напоминание);</w:t>
            </w:r>
          </w:p>
          <w:p w:rsidR="00561F1C" w:rsidRPr="0095353B" w:rsidRDefault="00561F1C" w:rsidP="00EE1F9E">
            <w:pPr>
              <w:rPr>
                <w:spacing w:val="-1"/>
                <w:sz w:val="20"/>
                <w:szCs w:val="20"/>
              </w:rPr>
            </w:pPr>
            <w:r w:rsidRPr="0095353B">
              <w:rPr>
                <w:spacing w:val="-1"/>
                <w:sz w:val="20"/>
                <w:szCs w:val="20"/>
              </w:rPr>
              <w:t>Занятия, дежурство;</w:t>
            </w:r>
          </w:p>
          <w:p w:rsidR="00561F1C" w:rsidRPr="0095353B" w:rsidRDefault="00561F1C" w:rsidP="00EE1F9E">
            <w:pPr>
              <w:rPr>
                <w:spacing w:val="-1"/>
                <w:sz w:val="20"/>
                <w:szCs w:val="20"/>
              </w:rPr>
            </w:pPr>
            <w:r w:rsidRPr="0095353B">
              <w:rPr>
                <w:spacing w:val="-1"/>
                <w:sz w:val="20"/>
                <w:szCs w:val="20"/>
              </w:rPr>
              <w:t>тематические досуги.</w:t>
            </w:r>
          </w:p>
          <w:p w:rsidR="00561F1C" w:rsidRPr="0095353B" w:rsidRDefault="00561F1C" w:rsidP="00EE1F9E">
            <w:pPr>
              <w:rPr>
                <w:spacing w:val="-1"/>
                <w:sz w:val="20"/>
                <w:szCs w:val="20"/>
              </w:rPr>
            </w:pPr>
          </w:p>
          <w:p w:rsidR="00561F1C" w:rsidRPr="0095353B" w:rsidRDefault="00561F1C" w:rsidP="00EE1F9E">
            <w:pPr>
              <w:rPr>
                <w:spacing w:val="-1"/>
                <w:sz w:val="20"/>
                <w:szCs w:val="20"/>
              </w:rPr>
            </w:pPr>
          </w:p>
          <w:p w:rsidR="00561F1C" w:rsidRPr="0095353B" w:rsidRDefault="00561F1C" w:rsidP="00EE1F9E">
            <w:pPr>
              <w:rPr>
                <w:spacing w:val="-1"/>
                <w:sz w:val="20"/>
                <w:szCs w:val="20"/>
              </w:rPr>
            </w:pPr>
          </w:p>
          <w:p w:rsidR="00561F1C" w:rsidRPr="0095353B" w:rsidRDefault="00561F1C" w:rsidP="00EE1F9E">
            <w:pPr>
              <w:rPr>
                <w:spacing w:val="-1"/>
                <w:sz w:val="20"/>
                <w:szCs w:val="20"/>
              </w:rPr>
            </w:pPr>
          </w:p>
        </w:tc>
        <w:tc>
          <w:tcPr>
            <w:tcW w:w="1983" w:type="dxa"/>
            <w:tcBorders>
              <w:top w:val="single" w:sz="6" w:space="0" w:color="auto"/>
              <w:left w:val="single" w:sz="6" w:space="0" w:color="auto"/>
              <w:bottom w:val="single" w:sz="6" w:space="0" w:color="auto"/>
              <w:right w:val="single" w:sz="6" w:space="0" w:color="auto"/>
            </w:tcBorders>
            <w:shd w:val="clear" w:color="auto" w:fill="FFFFFF"/>
          </w:tcPr>
          <w:p w:rsidR="00561F1C" w:rsidRPr="0095353B" w:rsidRDefault="00561F1C" w:rsidP="00EE1F9E">
            <w:pPr>
              <w:rPr>
                <w:spacing w:val="-1"/>
                <w:sz w:val="20"/>
                <w:szCs w:val="20"/>
              </w:rPr>
            </w:pPr>
            <w:r w:rsidRPr="0095353B">
              <w:rPr>
                <w:spacing w:val="-1"/>
                <w:sz w:val="20"/>
                <w:szCs w:val="20"/>
              </w:rPr>
              <w:t>Бесед</w:t>
            </w:r>
            <w:proofErr w:type="gramStart"/>
            <w:r w:rsidRPr="0095353B">
              <w:rPr>
                <w:spacing w:val="-1"/>
                <w:sz w:val="20"/>
                <w:szCs w:val="20"/>
              </w:rPr>
              <w:t>ы-</w:t>
            </w:r>
            <w:proofErr w:type="gramEnd"/>
            <w:r w:rsidRPr="0095353B">
              <w:rPr>
                <w:spacing w:val="-1"/>
                <w:sz w:val="20"/>
                <w:szCs w:val="20"/>
              </w:rPr>
              <w:t xml:space="preserve"> занятия, чтение    худ. литературы, проблемные ситуации, </w:t>
            </w:r>
            <w:proofErr w:type="spellStart"/>
            <w:r w:rsidRPr="0095353B">
              <w:rPr>
                <w:spacing w:val="-1"/>
                <w:sz w:val="20"/>
                <w:szCs w:val="20"/>
              </w:rPr>
              <w:t>поисково</w:t>
            </w:r>
            <w:proofErr w:type="spellEnd"/>
            <w:r w:rsidRPr="0095353B">
              <w:rPr>
                <w:spacing w:val="-1"/>
                <w:sz w:val="20"/>
                <w:szCs w:val="20"/>
              </w:rPr>
              <w:t xml:space="preserve"> - творческие задания, экскурсии, праздники, просмотр видеофильмов,</w:t>
            </w:r>
          </w:p>
          <w:p w:rsidR="00561F1C" w:rsidRPr="0095353B" w:rsidRDefault="00561F1C" w:rsidP="00EE1F9E">
            <w:pPr>
              <w:rPr>
                <w:spacing w:val="-1"/>
                <w:sz w:val="20"/>
                <w:szCs w:val="20"/>
              </w:rPr>
            </w:pPr>
            <w:r w:rsidRPr="0095353B">
              <w:rPr>
                <w:spacing w:val="-1"/>
                <w:sz w:val="20"/>
                <w:szCs w:val="20"/>
              </w:rPr>
              <w:t>мини-занятия, театрализованные постановки, решение задач, учебные задания</w:t>
            </w:r>
          </w:p>
          <w:p w:rsidR="00561F1C" w:rsidRPr="0095353B" w:rsidRDefault="00561F1C" w:rsidP="00EE1F9E">
            <w:pPr>
              <w:rPr>
                <w:spacing w:val="-1"/>
                <w:sz w:val="20"/>
                <w:szCs w:val="20"/>
              </w:rPr>
            </w:pPr>
          </w:p>
        </w:tc>
        <w:tc>
          <w:tcPr>
            <w:tcW w:w="1818" w:type="dxa"/>
            <w:tcBorders>
              <w:top w:val="single" w:sz="6" w:space="0" w:color="auto"/>
              <w:left w:val="single" w:sz="6" w:space="0" w:color="auto"/>
              <w:bottom w:val="single" w:sz="6" w:space="0" w:color="auto"/>
              <w:right w:val="single" w:sz="6" w:space="0" w:color="auto"/>
            </w:tcBorders>
            <w:shd w:val="clear" w:color="auto" w:fill="FFFFFF"/>
          </w:tcPr>
          <w:p w:rsidR="00561F1C" w:rsidRPr="0095353B" w:rsidRDefault="00561F1C" w:rsidP="00EE1F9E">
            <w:pPr>
              <w:rPr>
                <w:spacing w:val="-1"/>
                <w:sz w:val="20"/>
                <w:szCs w:val="20"/>
              </w:rPr>
            </w:pPr>
            <w:r w:rsidRPr="0095353B">
              <w:rPr>
                <w:spacing w:val="-1"/>
                <w:sz w:val="20"/>
                <w:szCs w:val="20"/>
              </w:rPr>
              <w:t>Игровая деятельность</w:t>
            </w:r>
          </w:p>
          <w:p w:rsidR="00561F1C" w:rsidRPr="0095353B" w:rsidRDefault="00561F1C" w:rsidP="00EE1F9E">
            <w:pPr>
              <w:rPr>
                <w:spacing w:val="-1"/>
                <w:sz w:val="20"/>
                <w:szCs w:val="20"/>
              </w:rPr>
            </w:pPr>
            <w:proofErr w:type="gramStart"/>
            <w:r w:rsidRPr="0095353B">
              <w:rPr>
                <w:spacing w:val="-1"/>
                <w:sz w:val="20"/>
                <w:szCs w:val="20"/>
              </w:rPr>
              <w:t>(игры  в парах, совместные игры с несколькими партнерами, хороводные игры, игры с правилами), дидактические игры, сюжетно ролевые игры, самообслуживание, дежурство, подвижные игры, театрализованные игры, продуктивная деятельность</w:t>
            </w:r>
            <w:proofErr w:type="gramEnd"/>
          </w:p>
        </w:tc>
        <w:tc>
          <w:tcPr>
            <w:tcW w:w="1157" w:type="dxa"/>
            <w:tcBorders>
              <w:top w:val="single" w:sz="6" w:space="0" w:color="auto"/>
              <w:left w:val="single" w:sz="6" w:space="0" w:color="auto"/>
              <w:bottom w:val="single" w:sz="6" w:space="0" w:color="auto"/>
              <w:right w:val="single" w:sz="6" w:space="0" w:color="auto"/>
            </w:tcBorders>
            <w:shd w:val="clear" w:color="auto" w:fill="FFFFFF"/>
          </w:tcPr>
          <w:p w:rsidR="00561F1C" w:rsidRPr="0095353B" w:rsidRDefault="00561F1C" w:rsidP="00EE1F9E">
            <w:pPr>
              <w:rPr>
                <w:spacing w:val="-1"/>
                <w:sz w:val="20"/>
                <w:szCs w:val="20"/>
              </w:rPr>
            </w:pPr>
            <w:r w:rsidRPr="0095353B">
              <w:rPr>
                <w:spacing w:val="-1"/>
                <w:sz w:val="20"/>
                <w:szCs w:val="20"/>
              </w:rPr>
              <w:t>Совместные проекты, досуги, личный пример, чтение книг, экскурсии, интересные встречи.</w:t>
            </w:r>
          </w:p>
        </w:tc>
      </w:tr>
      <w:tr w:rsidR="00561F1C" w:rsidRPr="0095353B" w:rsidTr="00EE1F9E">
        <w:trPr>
          <w:trHeight w:hRule="exact" w:val="2838"/>
        </w:trPr>
        <w:tc>
          <w:tcPr>
            <w:tcW w:w="1983" w:type="dxa"/>
            <w:vMerge w:val="restart"/>
            <w:tcBorders>
              <w:top w:val="single" w:sz="6" w:space="0" w:color="auto"/>
              <w:left w:val="single" w:sz="6" w:space="0" w:color="auto"/>
              <w:right w:val="single" w:sz="6" w:space="0" w:color="auto"/>
            </w:tcBorders>
            <w:shd w:val="clear" w:color="auto" w:fill="FFFFFF"/>
          </w:tcPr>
          <w:p w:rsidR="00561F1C" w:rsidRPr="0095353B" w:rsidRDefault="00561F1C" w:rsidP="00EE1F9E">
            <w:pPr>
              <w:rPr>
                <w:b/>
                <w:spacing w:val="-1"/>
                <w:sz w:val="20"/>
                <w:szCs w:val="20"/>
              </w:rPr>
            </w:pPr>
            <w:r w:rsidRPr="0095353B">
              <w:rPr>
                <w:b/>
                <w:spacing w:val="-1"/>
                <w:sz w:val="20"/>
                <w:szCs w:val="20"/>
              </w:rPr>
              <w:t xml:space="preserve">«Формирование </w:t>
            </w:r>
            <w:proofErr w:type="spellStart"/>
            <w:r w:rsidRPr="0095353B">
              <w:rPr>
                <w:b/>
                <w:spacing w:val="-1"/>
                <w:sz w:val="20"/>
                <w:szCs w:val="20"/>
              </w:rPr>
              <w:t>гендерной</w:t>
            </w:r>
            <w:proofErr w:type="spellEnd"/>
            <w:r w:rsidRPr="0095353B">
              <w:rPr>
                <w:b/>
                <w:spacing w:val="-1"/>
                <w:sz w:val="20"/>
                <w:szCs w:val="20"/>
              </w:rPr>
              <w:t>, семейной и гражданской принадлежности»</w:t>
            </w:r>
          </w:p>
          <w:p w:rsidR="00561F1C" w:rsidRPr="0095353B" w:rsidRDefault="00561F1C" w:rsidP="00EE1F9E">
            <w:pPr>
              <w:rPr>
                <w:b/>
                <w:spacing w:val="-1"/>
                <w:sz w:val="20"/>
                <w:szCs w:val="20"/>
              </w:rPr>
            </w:pPr>
          </w:p>
        </w:tc>
        <w:tc>
          <w:tcPr>
            <w:tcW w:w="826" w:type="dxa"/>
            <w:tcBorders>
              <w:top w:val="single" w:sz="6" w:space="0" w:color="auto"/>
              <w:left w:val="single" w:sz="6" w:space="0" w:color="auto"/>
              <w:bottom w:val="single" w:sz="4" w:space="0" w:color="auto"/>
              <w:right w:val="single" w:sz="6" w:space="0" w:color="auto"/>
            </w:tcBorders>
            <w:shd w:val="clear" w:color="auto" w:fill="FFFFFF"/>
          </w:tcPr>
          <w:p w:rsidR="00561F1C" w:rsidRPr="0095353B" w:rsidRDefault="00561F1C" w:rsidP="00EE1F9E">
            <w:pPr>
              <w:rPr>
                <w:spacing w:val="-1"/>
                <w:sz w:val="20"/>
                <w:szCs w:val="20"/>
              </w:rPr>
            </w:pPr>
            <w:r w:rsidRPr="0095353B">
              <w:rPr>
                <w:spacing w:val="-1"/>
                <w:sz w:val="20"/>
                <w:szCs w:val="20"/>
              </w:rPr>
              <w:t>3-5 лет</w:t>
            </w:r>
          </w:p>
        </w:tc>
        <w:tc>
          <w:tcPr>
            <w:tcW w:w="2148" w:type="dxa"/>
            <w:tcBorders>
              <w:top w:val="single" w:sz="6" w:space="0" w:color="auto"/>
              <w:left w:val="single" w:sz="6" w:space="0" w:color="auto"/>
              <w:bottom w:val="single" w:sz="4" w:space="0" w:color="auto"/>
              <w:right w:val="single" w:sz="6" w:space="0" w:color="auto"/>
            </w:tcBorders>
            <w:shd w:val="clear" w:color="auto" w:fill="FFFFFF"/>
          </w:tcPr>
          <w:p w:rsidR="00561F1C" w:rsidRPr="0095353B" w:rsidRDefault="00561F1C" w:rsidP="00EE1F9E">
            <w:pPr>
              <w:rPr>
                <w:spacing w:val="-1"/>
                <w:sz w:val="20"/>
                <w:szCs w:val="20"/>
              </w:rPr>
            </w:pPr>
            <w:r w:rsidRPr="0095353B">
              <w:rPr>
                <w:spacing w:val="-1"/>
                <w:sz w:val="20"/>
                <w:szCs w:val="20"/>
              </w:rPr>
              <w:t>Прогулка</w:t>
            </w:r>
          </w:p>
          <w:p w:rsidR="00561F1C" w:rsidRPr="0095353B" w:rsidRDefault="00561F1C" w:rsidP="00EE1F9E">
            <w:pPr>
              <w:rPr>
                <w:spacing w:val="-1"/>
                <w:sz w:val="20"/>
                <w:szCs w:val="20"/>
              </w:rPr>
            </w:pPr>
            <w:r w:rsidRPr="0095353B">
              <w:rPr>
                <w:spacing w:val="-1"/>
                <w:sz w:val="20"/>
                <w:szCs w:val="20"/>
              </w:rPr>
              <w:t>Самостоятельная деятельность</w:t>
            </w:r>
          </w:p>
          <w:p w:rsidR="00561F1C" w:rsidRPr="0095353B" w:rsidRDefault="00561F1C" w:rsidP="00EE1F9E">
            <w:pPr>
              <w:rPr>
                <w:spacing w:val="-1"/>
                <w:sz w:val="20"/>
                <w:szCs w:val="20"/>
              </w:rPr>
            </w:pPr>
            <w:r w:rsidRPr="0095353B">
              <w:rPr>
                <w:spacing w:val="-1"/>
                <w:sz w:val="20"/>
                <w:szCs w:val="20"/>
              </w:rPr>
              <w:t>Тематические досуги</w:t>
            </w:r>
          </w:p>
          <w:p w:rsidR="00561F1C" w:rsidRPr="0095353B" w:rsidRDefault="00561F1C" w:rsidP="00EE1F9E">
            <w:pPr>
              <w:rPr>
                <w:spacing w:val="-1"/>
                <w:sz w:val="20"/>
                <w:szCs w:val="20"/>
              </w:rPr>
            </w:pPr>
            <w:r w:rsidRPr="0095353B">
              <w:rPr>
                <w:spacing w:val="-1"/>
                <w:sz w:val="20"/>
                <w:szCs w:val="20"/>
              </w:rPr>
              <w:t>Труд (в природе, дежурство)</w:t>
            </w:r>
          </w:p>
        </w:tc>
        <w:tc>
          <w:tcPr>
            <w:tcW w:w="1983" w:type="dxa"/>
            <w:tcBorders>
              <w:top w:val="single" w:sz="6" w:space="0" w:color="auto"/>
              <w:left w:val="single" w:sz="6" w:space="0" w:color="auto"/>
              <w:bottom w:val="single" w:sz="4" w:space="0" w:color="auto"/>
              <w:right w:val="single" w:sz="6" w:space="0" w:color="auto"/>
            </w:tcBorders>
            <w:shd w:val="clear" w:color="auto" w:fill="FFFFFF"/>
          </w:tcPr>
          <w:p w:rsidR="00561F1C" w:rsidRPr="0095353B" w:rsidRDefault="00561F1C" w:rsidP="00EE1F9E">
            <w:pPr>
              <w:rPr>
                <w:spacing w:val="-1"/>
                <w:sz w:val="20"/>
                <w:szCs w:val="20"/>
              </w:rPr>
            </w:pPr>
            <w:r w:rsidRPr="0095353B">
              <w:rPr>
                <w:spacing w:val="-1"/>
                <w:sz w:val="20"/>
                <w:szCs w:val="20"/>
              </w:rPr>
              <w:t>игровые упражнения,</w:t>
            </w:r>
          </w:p>
          <w:p w:rsidR="00561F1C" w:rsidRPr="0095353B" w:rsidRDefault="00561F1C" w:rsidP="00EE1F9E">
            <w:pPr>
              <w:rPr>
                <w:spacing w:val="-1"/>
                <w:sz w:val="20"/>
                <w:szCs w:val="20"/>
              </w:rPr>
            </w:pPr>
            <w:r w:rsidRPr="0095353B">
              <w:rPr>
                <w:spacing w:val="-1"/>
                <w:sz w:val="20"/>
                <w:szCs w:val="20"/>
              </w:rPr>
              <w:t>познавательные беседы, дидактические игры, праздники, музыкальные досуги, развлечения, чтение</w:t>
            </w:r>
          </w:p>
        </w:tc>
        <w:tc>
          <w:tcPr>
            <w:tcW w:w="1818" w:type="dxa"/>
            <w:tcBorders>
              <w:top w:val="single" w:sz="6" w:space="0" w:color="auto"/>
              <w:left w:val="single" w:sz="6" w:space="0" w:color="auto"/>
              <w:bottom w:val="single" w:sz="4" w:space="0" w:color="auto"/>
              <w:right w:val="single" w:sz="6" w:space="0" w:color="auto"/>
            </w:tcBorders>
            <w:shd w:val="clear" w:color="auto" w:fill="FFFFFF"/>
          </w:tcPr>
          <w:p w:rsidR="00561F1C" w:rsidRPr="0095353B" w:rsidRDefault="00561F1C" w:rsidP="00EE1F9E">
            <w:pPr>
              <w:rPr>
                <w:spacing w:val="-1"/>
                <w:sz w:val="20"/>
                <w:szCs w:val="20"/>
              </w:rPr>
            </w:pPr>
            <w:r w:rsidRPr="0095353B">
              <w:rPr>
                <w:spacing w:val="-1"/>
                <w:sz w:val="20"/>
                <w:szCs w:val="20"/>
              </w:rPr>
              <w:t>сюжетно-ролевая игра, дидактическая игра, настольно-печатные игры</w:t>
            </w:r>
          </w:p>
        </w:tc>
        <w:tc>
          <w:tcPr>
            <w:tcW w:w="1157" w:type="dxa"/>
            <w:tcBorders>
              <w:top w:val="single" w:sz="6" w:space="0" w:color="auto"/>
              <w:left w:val="single" w:sz="6" w:space="0" w:color="auto"/>
              <w:bottom w:val="single" w:sz="4" w:space="0" w:color="auto"/>
              <w:right w:val="single" w:sz="6" w:space="0" w:color="auto"/>
            </w:tcBorders>
            <w:shd w:val="clear" w:color="auto" w:fill="FFFFFF"/>
          </w:tcPr>
          <w:p w:rsidR="00561F1C" w:rsidRPr="0095353B" w:rsidRDefault="00561F1C" w:rsidP="00EE1F9E">
            <w:pPr>
              <w:rPr>
                <w:spacing w:val="-1"/>
                <w:sz w:val="20"/>
                <w:szCs w:val="20"/>
              </w:rPr>
            </w:pPr>
            <w:r w:rsidRPr="0095353B">
              <w:rPr>
                <w:spacing w:val="-1"/>
                <w:sz w:val="20"/>
                <w:szCs w:val="20"/>
              </w:rPr>
              <w:t>праздники, викторины, конкурсы</w:t>
            </w:r>
          </w:p>
        </w:tc>
      </w:tr>
      <w:tr w:rsidR="00561F1C" w:rsidRPr="0095353B" w:rsidTr="00EE1F9E">
        <w:trPr>
          <w:trHeight w:hRule="exact" w:val="847"/>
        </w:trPr>
        <w:tc>
          <w:tcPr>
            <w:tcW w:w="1983" w:type="dxa"/>
            <w:vMerge/>
            <w:tcBorders>
              <w:left w:val="single" w:sz="6" w:space="0" w:color="auto"/>
              <w:bottom w:val="single" w:sz="6" w:space="0" w:color="auto"/>
              <w:right w:val="single" w:sz="6" w:space="0" w:color="auto"/>
            </w:tcBorders>
            <w:shd w:val="clear" w:color="auto" w:fill="FFFFFF"/>
          </w:tcPr>
          <w:p w:rsidR="00561F1C" w:rsidRPr="0095353B" w:rsidRDefault="00561F1C" w:rsidP="00EE1F9E">
            <w:pPr>
              <w:rPr>
                <w:b/>
                <w:spacing w:val="-1"/>
                <w:sz w:val="20"/>
                <w:szCs w:val="20"/>
              </w:rPr>
            </w:pPr>
          </w:p>
        </w:tc>
        <w:tc>
          <w:tcPr>
            <w:tcW w:w="826" w:type="dxa"/>
            <w:tcBorders>
              <w:top w:val="single" w:sz="4" w:space="0" w:color="auto"/>
              <w:left w:val="single" w:sz="6" w:space="0" w:color="auto"/>
              <w:bottom w:val="single" w:sz="6" w:space="0" w:color="auto"/>
              <w:right w:val="single" w:sz="6" w:space="0" w:color="auto"/>
            </w:tcBorders>
            <w:shd w:val="clear" w:color="auto" w:fill="FFFFFF"/>
          </w:tcPr>
          <w:p w:rsidR="00561F1C" w:rsidRPr="0095353B" w:rsidRDefault="00561F1C" w:rsidP="00EE1F9E">
            <w:pPr>
              <w:rPr>
                <w:spacing w:val="-1"/>
                <w:sz w:val="20"/>
                <w:szCs w:val="20"/>
              </w:rPr>
            </w:pPr>
            <w:r w:rsidRPr="0095353B">
              <w:rPr>
                <w:spacing w:val="-1"/>
                <w:sz w:val="20"/>
                <w:szCs w:val="20"/>
              </w:rPr>
              <w:t>5-7 лет</w:t>
            </w:r>
          </w:p>
          <w:p w:rsidR="00561F1C" w:rsidRPr="0095353B" w:rsidRDefault="00561F1C" w:rsidP="00EE1F9E">
            <w:pPr>
              <w:rPr>
                <w:spacing w:val="-1"/>
                <w:sz w:val="20"/>
                <w:szCs w:val="20"/>
              </w:rPr>
            </w:pPr>
          </w:p>
          <w:p w:rsidR="00561F1C" w:rsidRPr="0095353B" w:rsidRDefault="00561F1C" w:rsidP="00EE1F9E">
            <w:pPr>
              <w:rPr>
                <w:spacing w:val="-1"/>
                <w:sz w:val="20"/>
                <w:szCs w:val="20"/>
              </w:rPr>
            </w:pPr>
          </w:p>
          <w:p w:rsidR="00561F1C" w:rsidRPr="0095353B" w:rsidRDefault="00561F1C" w:rsidP="00EE1F9E">
            <w:pPr>
              <w:rPr>
                <w:spacing w:val="-1"/>
                <w:sz w:val="20"/>
                <w:szCs w:val="20"/>
              </w:rPr>
            </w:pPr>
          </w:p>
          <w:p w:rsidR="00561F1C" w:rsidRPr="0095353B" w:rsidRDefault="00561F1C" w:rsidP="00EE1F9E">
            <w:pPr>
              <w:rPr>
                <w:spacing w:val="-1"/>
                <w:sz w:val="20"/>
                <w:szCs w:val="20"/>
              </w:rPr>
            </w:pPr>
          </w:p>
          <w:p w:rsidR="00561F1C" w:rsidRPr="0095353B" w:rsidRDefault="00561F1C" w:rsidP="00EE1F9E">
            <w:pPr>
              <w:rPr>
                <w:spacing w:val="-1"/>
                <w:sz w:val="20"/>
                <w:szCs w:val="20"/>
              </w:rPr>
            </w:pPr>
          </w:p>
          <w:p w:rsidR="00561F1C" w:rsidRPr="0095353B" w:rsidRDefault="00561F1C" w:rsidP="00EE1F9E">
            <w:pPr>
              <w:rPr>
                <w:spacing w:val="-1"/>
                <w:sz w:val="20"/>
                <w:szCs w:val="20"/>
              </w:rPr>
            </w:pPr>
          </w:p>
          <w:p w:rsidR="00561F1C" w:rsidRPr="0095353B" w:rsidRDefault="00561F1C" w:rsidP="00EE1F9E">
            <w:pPr>
              <w:rPr>
                <w:spacing w:val="-1"/>
                <w:sz w:val="20"/>
                <w:szCs w:val="20"/>
              </w:rPr>
            </w:pPr>
          </w:p>
          <w:p w:rsidR="00561F1C" w:rsidRPr="0095353B" w:rsidRDefault="00561F1C" w:rsidP="00EE1F9E">
            <w:pPr>
              <w:rPr>
                <w:spacing w:val="-1"/>
                <w:sz w:val="20"/>
                <w:szCs w:val="20"/>
              </w:rPr>
            </w:pPr>
          </w:p>
          <w:p w:rsidR="00561F1C" w:rsidRPr="0095353B" w:rsidRDefault="00561F1C" w:rsidP="00EE1F9E">
            <w:pPr>
              <w:rPr>
                <w:spacing w:val="-1"/>
                <w:sz w:val="20"/>
                <w:szCs w:val="20"/>
              </w:rPr>
            </w:pPr>
          </w:p>
        </w:tc>
        <w:tc>
          <w:tcPr>
            <w:tcW w:w="2148" w:type="dxa"/>
            <w:tcBorders>
              <w:top w:val="single" w:sz="4" w:space="0" w:color="auto"/>
              <w:left w:val="single" w:sz="6" w:space="0" w:color="auto"/>
              <w:bottom w:val="single" w:sz="6" w:space="0" w:color="auto"/>
              <w:right w:val="single" w:sz="6" w:space="0" w:color="auto"/>
            </w:tcBorders>
            <w:shd w:val="clear" w:color="auto" w:fill="FFFFFF"/>
          </w:tcPr>
          <w:p w:rsidR="00561F1C" w:rsidRPr="0095353B" w:rsidRDefault="00561F1C" w:rsidP="00EE1F9E">
            <w:pPr>
              <w:rPr>
                <w:spacing w:val="-1"/>
                <w:sz w:val="20"/>
                <w:szCs w:val="20"/>
              </w:rPr>
            </w:pPr>
            <w:r w:rsidRPr="0095353B">
              <w:rPr>
                <w:spacing w:val="-1"/>
                <w:sz w:val="20"/>
                <w:szCs w:val="20"/>
              </w:rPr>
              <w:t>Коллективный труд</w:t>
            </w:r>
          </w:p>
          <w:p w:rsidR="00561F1C" w:rsidRPr="0095353B" w:rsidRDefault="00561F1C" w:rsidP="00EE1F9E">
            <w:pPr>
              <w:rPr>
                <w:spacing w:val="-1"/>
                <w:sz w:val="20"/>
                <w:szCs w:val="20"/>
              </w:rPr>
            </w:pPr>
            <w:r w:rsidRPr="0095353B">
              <w:rPr>
                <w:spacing w:val="-1"/>
                <w:sz w:val="20"/>
                <w:szCs w:val="20"/>
              </w:rPr>
              <w:t>Занятия</w:t>
            </w:r>
          </w:p>
          <w:p w:rsidR="00561F1C" w:rsidRPr="0095353B" w:rsidRDefault="00561F1C" w:rsidP="00EE1F9E">
            <w:pPr>
              <w:rPr>
                <w:spacing w:val="-1"/>
                <w:sz w:val="20"/>
                <w:szCs w:val="20"/>
              </w:rPr>
            </w:pPr>
            <w:r w:rsidRPr="0095353B">
              <w:rPr>
                <w:spacing w:val="-1"/>
                <w:sz w:val="20"/>
                <w:szCs w:val="20"/>
              </w:rPr>
              <w:t>Тематические досуги</w:t>
            </w:r>
          </w:p>
          <w:p w:rsidR="00561F1C" w:rsidRPr="0095353B" w:rsidRDefault="00561F1C" w:rsidP="00EE1F9E">
            <w:pPr>
              <w:rPr>
                <w:spacing w:val="-1"/>
                <w:sz w:val="20"/>
                <w:szCs w:val="20"/>
              </w:rPr>
            </w:pPr>
          </w:p>
        </w:tc>
        <w:tc>
          <w:tcPr>
            <w:tcW w:w="1983" w:type="dxa"/>
            <w:tcBorders>
              <w:top w:val="single" w:sz="4" w:space="0" w:color="auto"/>
              <w:left w:val="single" w:sz="6" w:space="0" w:color="auto"/>
              <w:bottom w:val="single" w:sz="6" w:space="0" w:color="auto"/>
              <w:right w:val="single" w:sz="6" w:space="0" w:color="auto"/>
            </w:tcBorders>
            <w:shd w:val="clear" w:color="auto" w:fill="FFFFFF"/>
          </w:tcPr>
          <w:p w:rsidR="00561F1C" w:rsidRPr="0095353B" w:rsidRDefault="00561F1C" w:rsidP="00EE1F9E">
            <w:pPr>
              <w:rPr>
                <w:spacing w:val="-1"/>
                <w:sz w:val="20"/>
                <w:szCs w:val="20"/>
              </w:rPr>
            </w:pPr>
            <w:r w:rsidRPr="0095353B">
              <w:rPr>
                <w:spacing w:val="-1"/>
                <w:sz w:val="20"/>
                <w:szCs w:val="20"/>
              </w:rPr>
              <w:t>викторины, КВН, познавательные досуги, тематические досуги, чтение</w:t>
            </w:r>
          </w:p>
        </w:tc>
        <w:tc>
          <w:tcPr>
            <w:tcW w:w="1818" w:type="dxa"/>
            <w:tcBorders>
              <w:top w:val="single" w:sz="4" w:space="0" w:color="auto"/>
              <w:left w:val="single" w:sz="6" w:space="0" w:color="auto"/>
              <w:bottom w:val="single" w:sz="6" w:space="0" w:color="auto"/>
              <w:right w:val="single" w:sz="6" w:space="0" w:color="auto"/>
            </w:tcBorders>
            <w:shd w:val="clear" w:color="auto" w:fill="FFFFFF"/>
          </w:tcPr>
          <w:p w:rsidR="00561F1C" w:rsidRPr="0095353B" w:rsidRDefault="00561F1C" w:rsidP="00EE1F9E">
            <w:pPr>
              <w:rPr>
                <w:spacing w:val="-1"/>
                <w:sz w:val="20"/>
                <w:szCs w:val="20"/>
              </w:rPr>
            </w:pPr>
            <w:r w:rsidRPr="0095353B">
              <w:rPr>
                <w:spacing w:val="-1"/>
                <w:sz w:val="20"/>
                <w:szCs w:val="20"/>
              </w:rPr>
              <w:t>сюжетно-ролевая игра, дидактическая игра, настольно-печатные игры, продуктивная деятельность, дежурство</w:t>
            </w:r>
          </w:p>
          <w:p w:rsidR="00561F1C" w:rsidRPr="0095353B" w:rsidRDefault="00561F1C" w:rsidP="00EE1F9E">
            <w:pPr>
              <w:rPr>
                <w:spacing w:val="-1"/>
                <w:sz w:val="20"/>
                <w:szCs w:val="20"/>
              </w:rPr>
            </w:pPr>
          </w:p>
          <w:p w:rsidR="00561F1C" w:rsidRPr="0095353B" w:rsidRDefault="00561F1C" w:rsidP="00EE1F9E">
            <w:pPr>
              <w:rPr>
                <w:spacing w:val="-1"/>
                <w:sz w:val="20"/>
                <w:szCs w:val="20"/>
              </w:rPr>
            </w:pPr>
          </w:p>
          <w:p w:rsidR="00561F1C" w:rsidRPr="0095353B" w:rsidRDefault="00561F1C" w:rsidP="00EE1F9E">
            <w:pPr>
              <w:rPr>
                <w:spacing w:val="-1"/>
                <w:sz w:val="20"/>
                <w:szCs w:val="20"/>
              </w:rPr>
            </w:pPr>
          </w:p>
          <w:p w:rsidR="00561F1C" w:rsidRPr="0095353B" w:rsidRDefault="00561F1C" w:rsidP="00EE1F9E">
            <w:pPr>
              <w:rPr>
                <w:spacing w:val="-1"/>
                <w:sz w:val="20"/>
                <w:szCs w:val="20"/>
              </w:rPr>
            </w:pPr>
          </w:p>
          <w:p w:rsidR="00561F1C" w:rsidRPr="0095353B" w:rsidRDefault="00561F1C" w:rsidP="00EE1F9E">
            <w:pPr>
              <w:rPr>
                <w:spacing w:val="-1"/>
                <w:sz w:val="20"/>
                <w:szCs w:val="20"/>
              </w:rPr>
            </w:pPr>
          </w:p>
          <w:p w:rsidR="00561F1C" w:rsidRPr="0095353B" w:rsidRDefault="00561F1C" w:rsidP="00EE1F9E">
            <w:pPr>
              <w:rPr>
                <w:spacing w:val="-1"/>
                <w:sz w:val="20"/>
                <w:szCs w:val="20"/>
              </w:rPr>
            </w:pPr>
          </w:p>
        </w:tc>
        <w:tc>
          <w:tcPr>
            <w:tcW w:w="1157" w:type="dxa"/>
            <w:tcBorders>
              <w:top w:val="single" w:sz="4" w:space="0" w:color="auto"/>
              <w:left w:val="single" w:sz="6" w:space="0" w:color="auto"/>
              <w:bottom w:val="single" w:sz="6" w:space="0" w:color="auto"/>
              <w:right w:val="single" w:sz="6" w:space="0" w:color="auto"/>
            </w:tcBorders>
            <w:shd w:val="clear" w:color="auto" w:fill="FFFFFF"/>
          </w:tcPr>
          <w:p w:rsidR="00561F1C" w:rsidRPr="0095353B" w:rsidRDefault="00561F1C" w:rsidP="00EE1F9E">
            <w:pPr>
              <w:rPr>
                <w:spacing w:val="-1"/>
                <w:sz w:val="20"/>
                <w:szCs w:val="20"/>
              </w:rPr>
            </w:pPr>
            <w:proofErr w:type="spellStart"/>
            <w:r w:rsidRPr="0095353B">
              <w:rPr>
                <w:spacing w:val="-1"/>
                <w:sz w:val="20"/>
                <w:szCs w:val="20"/>
              </w:rPr>
              <w:t>праздникивикторины</w:t>
            </w:r>
            <w:proofErr w:type="spellEnd"/>
            <w:r w:rsidRPr="0095353B">
              <w:rPr>
                <w:spacing w:val="-1"/>
                <w:sz w:val="20"/>
                <w:szCs w:val="20"/>
              </w:rPr>
              <w:t>, конкурсы, семейные проекты, мини-музей</w:t>
            </w:r>
          </w:p>
        </w:tc>
      </w:tr>
      <w:tr w:rsidR="00561F1C" w:rsidRPr="0095353B" w:rsidTr="00EE1F9E">
        <w:trPr>
          <w:trHeight w:hRule="exact" w:val="3128"/>
        </w:trPr>
        <w:tc>
          <w:tcPr>
            <w:tcW w:w="1983" w:type="dxa"/>
            <w:tcBorders>
              <w:top w:val="single" w:sz="6" w:space="0" w:color="auto"/>
              <w:left w:val="single" w:sz="6" w:space="0" w:color="auto"/>
              <w:right w:val="single" w:sz="6" w:space="0" w:color="auto"/>
            </w:tcBorders>
            <w:shd w:val="clear" w:color="auto" w:fill="FFFFFF"/>
          </w:tcPr>
          <w:p w:rsidR="00561F1C" w:rsidRPr="0095353B" w:rsidRDefault="00561F1C" w:rsidP="00EE1F9E">
            <w:pPr>
              <w:rPr>
                <w:b/>
                <w:spacing w:val="-1"/>
                <w:sz w:val="20"/>
                <w:szCs w:val="20"/>
              </w:rPr>
            </w:pPr>
            <w:r w:rsidRPr="0095353B">
              <w:rPr>
                <w:b/>
                <w:spacing w:val="-1"/>
                <w:sz w:val="20"/>
                <w:szCs w:val="20"/>
              </w:rPr>
              <w:lastRenderedPageBreak/>
              <w:t>«Формирование патриотических чувств»</w:t>
            </w:r>
          </w:p>
        </w:tc>
        <w:tc>
          <w:tcPr>
            <w:tcW w:w="826" w:type="dxa"/>
            <w:tcBorders>
              <w:top w:val="single" w:sz="6" w:space="0" w:color="auto"/>
              <w:left w:val="single" w:sz="6" w:space="0" w:color="auto"/>
              <w:bottom w:val="single" w:sz="4" w:space="0" w:color="auto"/>
              <w:right w:val="single" w:sz="6" w:space="0" w:color="auto"/>
            </w:tcBorders>
            <w:shd w:val="clear" w:color="auto" w:fill="FFFFFF"/>
          </w:tcPr>
          <w:p w:rsidR="00561F1C" w:rsidRPr="0095353B" w:rsidRDefault="00561F1C" w:rsidP="00EE1F9E">
            <w:pPr>
              <w:rPr>
                <w:spacing w:val="-1"/>
                <w:sz w:val="20"/>
                <w:szCs w:val="20"/>
              </w:rPr>
            </w:pPr>
            <w:r w:rsidRPr="0095353B">
              <w:rPr>
                <w:spacing w:val="-1"/>
                <w:sz w:val="20"/>
                <w:szCs w:val="20"/>
              </w:rPr>
              <w:t>5-7</w:t>
            </w:r>
          </w:p>
        </w:tc>
        <w:tc>
          <w:tcPr>
            <w:tcW w:w="2148" w:type="dxa"/>
            <w:tcBorders>
              <w:top w:val="single" w:sz="6" w:space="0" w:color="auto"/>
              <w:left w:val="single" w:sz="6" w:space="0" w:color="auto"/>
              <w:bottom w:val="single" w:sz="4" w:space="0" w:color="auto"/>
              <w:right w:val="single" w:sz="6" w:space="0" w:color="auto"/>
            </w:tcBorders>
            <w:shd w:val="clear" w:color="auto" w:fill="FFFFFF"/>
          </w:tcPr>
          <w:p w:rsidR="00561F1C" w:rsidRPr="0095353B" w:rsidRDefault="00561F1C" w:rsidP="00EE1F9E">
            <w:pPr>
              <w:rPr>
                <w:spacing w:val="-1"/>
                <w:sz w:val="20"/>
                <w:szCs w:val="20"/>
              </w:rPr>
            </w:pPr>
            <w:r w:rsidRPr="0095353B">
              <w:rPr>
                <w:spacing w:val="-1"/>
                <w:sz w:val="20"/>
                <w:szCs w:val="20"/>
              </w:rPr>
              <w:t>Игра</w:t>
            </w:r>
          </w:p>
          <w:p w:rsidR="00561F1C" w:rsidRPr="0095353B" w:rsidRDefault="00561F1C" w:rsidP="00EE1F9E">
            <w:pPr>
              <w:rPr>
                <w:spacing w:val="-1"/>
                <w:sz w:val="20"/>
                <w:szCs w:val="20"/>
              </w:rPr>
            </w:pPr>
            <w:r w:rsidRPr="0095353B">
              <w:rPr>
                <w:spacing w:val="-1"/>
                <w:sz w:val="20"/>
                <w:szCs w:val="20"/>
              </w:rPr>
              <w:t>Занятие</w:t>
            </w:r>
          </w:p>
          <w:p w:rsidR="00561F1C" w:rsidRPr="0095353B" w:rsidRDefault="00561F1C" w:rsidP="00EE1F9E">
            <w:pPr>
              <w:rPr>
                <w:spacing w:val="-1"/>
                <w:sz w:val="20"/>
                <w:szCs w:val="20"/>
              </w:rPr>
            </w:pPr>
            <w:r w:rsidRPr="0095353B">
              <w:rPr>
                <w:spacing w:val="-1"/>
                <w:sz w:val="20"/>
                <w:szCs w:val="20"/>
              </w:rPr>
              <w:t>Наблюдение</w:t>
            </w:r>
          </w:p>
          <w:p w:rsidR="00561F1C" w:rsidRPr="0095353B" w:rsidRDefault="00561F1C" w:rsidP="00EE1F9E">
            <w:pPr>
              <w:rPr>
                <w:spacing w:val="-1"/>
                <w:sz w:val="20"/>
                <w:szCs w:val="20"/>
              </w:rPr>
            </w:pPr>
            <w:r w:rsidRPr="0095353B">
              <w:rPr>
                <w:spacing w:val="-1"/>
                <w:sz w:val="20"/>
                <w:szCs w:val="20"/>
              </w:rPr>
              <w:t>Упражнение</w:t>
            </w:r>
          </w:p>
        </w:tc>
        <w:tc>
          <w:tcPr>
            <w:tcW w:w="1983" w:type="dxa"/>
            <w:tcBorders>
              <w:top w:val="single" w:sz="6" w:space="0" w:color="auto"/>
              <w:left w:val="single" w:sz="6" w:space="0" w:color="auto"/>
              <w:bottom w:val="single" w:sz="4" w:space="0" w:color="auto"/>
              <w:right w:val="single" w:sz="6" w:space="0" w:color="auto"/>
            </w:tcBorders>
            <w:shd w:val="clear" w:color="auto" w:fill="FFFFFF"/>
          </w:tcPr>
          <w:p w:rsidR="00561F1C" w:rsidRPr="0095353B" w:rsidRDefault="00561F1C" w:rsidP="00EE1F9E">
            <w:pPr>
              <w:rPr>
                <w:spacing w:val="-1"/>
                <w:sz w:val="20"/>
                <w:szCs w:val="20"/>
              </w:rPr>
            </w:pPr>
            <w:r w:rsidRPr="0095353B">
              <w:rPr>
                <w:spacing w:val="-1"/>
                <w:sz w:val="20"/>
                <w:szCs w:val="20"/>
              </w:rPr>
              <w:t>познавательные беседы, развлечения, моделирование, настольные игры, чтение, творческие задания, видеофильмы</w:t>
            </w:r>
          </w:p>
        </w:tc>
        <w:tc>
          <w:tcPr>
            <w:tcW w:w="1818" w:type="dxa"/>
            <w:tcBorders>
              <w:top w:val="single" w:sz="6" w:space="0" w:color="auto"/>
              <w:left w:val="single" w:sz="6" w:space="0" w:color="auto"/>
              <w:bottom w:val="single" w:sz="4" w:space="0" w:color="auto"/>
              <w:right w:val="single" w:sz="6" w:space="0" w:color="auto"/>
            </w:tcBorders>
            <w:shd w:val="clear" w:color="auto" w:fill="FFFFFF"/>
          </w:tcPr>
          <w:p w:rsidR="00561F1C" w:rsidRPr="0095353B" w:rsidRDefault="00561F1C" w:rsidP="00EE1F9E">
            <w:pPr>
              <w:rPr>
                <w:spacing w:val="-1"/>
                <w:sz w:val="20"/>
                <w:szCs w:val="20"/>
              </w:rPr>
            </w:pPr>
            <w:r w:rsidRPr="0095353B">
              <w:rPr>
                <w:spacing w:val="-1"/>
                <w:sz w:val="20"/>
                <w:szCs w:val="20"/>
              </w:rPr>
              <w:t>рассматривание иллюстраций,</w:t>
            </w:r>
          </w:p>
          <w:p w:rsidR="00561F1C" w:rsidRPr="0095353B" w:rsidRDefault="00561F1C" w:rsidP="00EE1F9E">
            <w:pPr>
              <w:rPr>
                <w:spacing w:val="-1"/>
                <w:sz w:val="20"/>
                <w:szCs w:val="20"/>
              </w:rPr>
            </w:pPr>
            <w:r w:rsidRPr="0095353B">
              <w:rPr>
                <w:spacing w:val="-1"/>
                <w:sz w:val="20"/>
                <w:szCs w:val="20"/>
              </w:rPr>
              <w:t>дидактическая игра, изобразительная деятельность</w:t>
            </w:r>
          </w:p>
        </w:tc>
        <w:tc>
          <w:tcPr>
            <w:tcW w:w="1157" w:type="dxa"/>
            <w:tcBorders>
              <w:top w:val="single" w:sz="6" w:space="0" w:color="auto"/>
              <w:left w:val="single" w:sz="6" w:space="0" w:color="auto"/>
              <w:bottom w:val="single" w:sz="4" w:space="0" w:color="auto"/>
              <w:right w:val="single" w:sz="6" w:space="0" w:color="auto"/>
            </w:tcBorders>
            <w:shd w:val="clear" w:color="auto" w:fill="FFFFFF"/>
          </w:tcPr>
          <w:p w:rsidR="00561F1C" w:rsidRPr="0095353B" w:rsidRDefault="00561F1C" w:rsidP="00EE1F9E">
            <w:pPr>
              <w:rPr>
                <w:spacing w:val="-1"/>
                <w:sz w:val="20"/>
                <w:szCs w:val="20"/>
              </w:rPr>
            </w:pPr>
            <w:r w:rsidRPr="0095353B">
              <w:rPr>
                <w:spacing w:val="-1"/>
                <w:sz w:val="20"/>
                <w:szCs w:val="20"/>
              </w:rPr>
              <w:t xml:space="preserve">конкурсы, </w:t>
            </w:r>
            <w:proofErr w:type="spellStart"/>
            <w:r w:rsidRPr="0095353B">
              <w:rPr>
                <w:spacing w:val="-1"/>
                <w:sz w:val="20"/>
                <w:szCs w:val="20"/>
              </w:rPr>
              <w:t>праздникиинтеллектуальныймарафон</w:t>
            </w:r>
            <w:proofErr w:type="spellEnd"/>
            <w:r w:rsidRPr="0095353B">
              <w:rPr>
                <w:spacing w:val="-1"/>
                <w:sz w:val="20"/>
                <w:szCs w:val="20"/>
              </w:rPr>
              <w:t xml:space="preserve">, </w:t>
            </w:r>
            <w:proofErr w:type="spellStart"/>
            <w:r w:rsidRPr="0095353B">
              <w:rPr>
                <w:spacing w:val="-1"/>
                <w:sz w:val="20"/>
                <w:szCs w:val="20"/>
              </w:rPr>
              <w:t>экскурсиитематические</w:t>
            </w:r>
            <w:proofErr w:type="spellEnd"/>
            <w:r w:rsidRPr="0095353B">
              <w:rPr>
                <w:spacing w:val="-1"/>
                <w:sz w:val="20"/>
                <w:szCs w:val="20"/>
              </w:rPr>
              <w:t xml:space="preserve"> встречи, мини-музей</w:t>
            </w:r>
          </w:p>
        </w:tc>
      </w:tr>
      <w:tr w:rsidR="00561F1C" w:rsidRPr="0095353B" w:rsidTr="00EE1F9E">
        <w:trPr>
          <w:trHeight w:val="2093"/>
        </w:trPr>
        <w:tc>
          <w:tcPr>
            <w:tcW w:w="1983" w:type="dxa"/>
            <w:tcBorders>
              <w:top w:val="single" w:sz="6" w:space="0" w:color="auto"/>
              <w:left w:val="single" w:sz="6" w:space="0" w:color="auto"/>
              <w:bottom w:val="single" w:sz="4" w:space="0" w:color="auto"/>
              <w:right w:val="single" w:sz="6" w:space="0" w:color="auto"/>
            </w:tcBorders>
            <w:shd w:val="clear" w:color="auto" w:fill="FFFFFF"/>
          </w:tcPr>
          <w:p w:rsidR="00561F1C" w:rsidRPr="0095353B" w:rsidRDefault="00561F1C" w:rsidP="00EE1F9E">
            <w:pPr>
              <w:rPr>
                <w:b/>
                <w:spacing w:val="-1"/>
                <w:sz w:val="20"/>
                <w:szCs w:val="20"/>
              </w:rPr>
            </w:pPr>
          </w:p>
          <w:p w:rsidR="00561F1C" w:rsidRPr="0095353B" w:rsidRDefault="00561F1C" w:rsidP="00EE1F9E">
            <w:pPr>
              <w:rPr>
                <w:b/>
                <w:spacing w:val="-1"/>
                <w:sz w:val="20"/>
                <w:szCs w:val="20"/>
              </w:rPr>
            </w:pPr>
            <w:r w:rsidRPr="0095353B">
              <w:rPr>
                <w:b/>
                <w:spacing w:val="-1"/>
                <w:sz w:val="20"/>
                <w:szCs w:val="20"/>
              </w:rPr>
              <w:t>«Формирование чувства принадлежности к мировому сообществу»</w:t>
            </w:r>
          </w:p>
        </w:tc>
        <w:tc>
          <w:tcPr>
            <w:tcW w:w="826" w:type="dxa"/>
            <w:tcBorders>
              <w:top w:val="single" w:sz="6" w:space="0" w:color="auto"/>
              <w:left w:val="single" w:sz="6" w:space="0" w:color="auto"/>
              <w:bottom w:val="single" w:sz="4" w:space="0" w:color="auto"/>
              <w:right w:val="single" w:sz="6" w:space="0" w:color="auto"/>
            </w:tcBorders>
            <w:shd w:val="clear" w:color="auto" w:fill="FFFFFF"/>
          </w:tcPr>
          <w:p w:rsidR="00561F1C" w:rsidRPr="0095353B" w:rsidRDefault="00561F1C" w:rsidP="00EE1F9E">
            <w:pPr>
              <w:rPr>
                <w:spacing w:val="-1"/>
                <w:sz w:val="20"/>
                <w:szCs w:val="20"/>
              </w:rPr>
            </w:pPr>
            <w:r w:rsidRPr="0095353B">
              <w:rPr>
                <w:spacing w:val="-1"/>
                <w:sz w:val="20"/>
                <w:szCs w:val="20"/>
              </w:rPr>
              <w:t>5-7</w:t>
            </w:r>
          </w:p>
        </w:tc>
        <w:tc>
          <w:tcPr>
            <w:tcW w:w="2148" w:type="dxa"/>
            <w:tcBorders>
              <w:top w:val="single" w:sz="6" w:space="0" w:color="auto"/>
              <w:left w:val="single" w:sz="6" w:space="0" w:color="auto"/>
              <w:bottom w:val="single" w:sz="4" w:space="0" w:color="auto"/>
              <w:right w:val="single" w:sz="6" w:space="0" w:color="auto"/>
            </w:tcBorders>
            <w:shd w:val="clear" w:color="auto" w:fill="FFFFFF"/>
          </w:tcPr>
          <w:p w:rsidR="00561F1C" w:rsidRPr="0095353B" w:rsidRDefault="00561F1C" w:rsidP="00EE1F9E">
            <w:pPr>
              <w:rPr>
                <w:spacing w:val="-1"/>
                <w:sz w:val="20"/>
                <w:szCs w:val="20"/>
              </w:rPr>
            </w:pPr>
            <w:r w:rsidRPr="0095353B">
              <w:rPr>
                <w:spacing w:val="-1"/>
                <w:sz w:val="20"/>
                <w:szCs w:val="20"/>
              </w:rPr>
              <w:t>Объяснение</w:t>
            </w:r>
          </w:p>
          <w:p w:rsidR="00561F1C" w:rsidRPr="0095353B" w:rsidRDefault="00561F1C" w:rsidP="00EE1F9E">
            <w:pPr>
              <w:rPr>
                <w:spacing w:val="-1"/>
                <w:sz w:val="20"/>
                <w:szCs w:val="20"/>
              </w:rPr>
            </w:pPr>
            <w:r w:rsidRPr="0095353B">
              <w:rPr>
                <w:spacing w:val="-1"/>
                <w:sz w:val="20"/>
                <w:szCs w:val="20"/>
              </w:rPr>
              <w:t>Напоминание</w:t>
            </w:r>
          </w:p>
          <w:p w:rsidR="00561F1C" w:rsidRPr="0095353B" w:rsidRDefault="00561F1C" w:rsidP="00EE1F9E">
            <w:pPr>
              <w:rPr>
                <w:spacing w:val="-1"/>
                <w:sz w:val="20"/>
                <w:szCs w:val="20"/>
              </w:rPr>
            </w:pPr>
            <w:r w:rsidRPr="0095353B">
              <w:rPr>
                <w:spacing w:val="-1"/>
                <w:sz w:val="20"/>
                <w:szCs w:val="20"/>
              </w:rPr>
              <w:t>Занятия</w:t>
            </w:r>
          </w:p>
          <w:p w:rsidR="00561F1C" w:rsidRPr="0095353B" w:rsidRDefault="00561F1C" w:rsidP="00EE1F9E">
            <w:pPr>
              <w:rPr>
                <w:spacing w:val="-1"/>
                <w:sz w:val="20"/>
                <w:szCs w:val="20"/>
              </w:rPr>
            </w:pPr>
            <w:r w:rsidRPr="0095353B">
              <w:rPr>
                <w:spacing w:val="-1"/>
                <w:sz w:val="20"/>
                <w:szCs w:val="20"/>
              </w:rPr>
              <w:t>Наблюдение</w:t>
            </w:r>
          </w:p>
        </w:tc>
        <w:tc>
          <w:tcPr>
            <w:tcW w:w="1983" w:type="dxa"/>
            <w:tcBorders>
              <w:top w:val="single" w:sz="6" w:space="0" w:color="auto"/>
              <w:left w:val="single" w:sz="6" w:space="0" w:color="auto"/>
              <w:bottom w:val="single" w:sz="4" w:space="0" w:color="auto"/>
              <w:right w:val="single" w:sz="6" w:space="0" w:color="auto"/>
            </w:tcBorders>
            <w:shd w:val="clear" w:color="auto" w:fill="FFFFFF"/>
          </w:tcPr>
          <w:p w:rsidR="00561F1C" w:rsidRPr="0095353B" w:rsidRDefault="00561F1C" w:rsidP="00EE1F9E">
            <w:pPr>
              <w:rPr>
                <w:spacing w:val="-1"/>
                <w:sz w:val="20"/>
                <w:szCs w:val="20"/>
              </w:rPr>
            </w:pPr>
            <w:r w:rsidRPr="0095353B">
              <w:rPr>
                <w:spacing w:val="-1"/>
                <w:sz w:val="20"/>
                <w:szCs w:val="20"/>
              </w:rPr>
              <w:t xml:space="preserve">познавательные викторины, КВ, конструирование, моделирование, </w:t>
            </w:r>
            <w:proofErr w:type="spellStart"/>
            <w:r w:rsidRPr="0095353B">
              <w:rPr>
                <w:spacing w:val="-1"/>
                <w:sz w:val="20"/>
                <w:szCs w:val="20"/>
              </w:rPr>
              <w:t>видеопрезентации</w:t>
            </w:r>
            <w:proofErr w:type="spellEnd"/>
            <w:r w:rsidRPr="0095353B">
              <w:rPr>
                <w:spacing w:val="-1"/>
                <w:sz w:val="20"/>
                <w:szCs w:val="20"/>
              </w:rPr>
              <w:t>, чтение</w:t>
            </w:r>
          </w:p>
        </w:tc>
        <w:tc>
          <w:tcPr>
            <w:tcW w:w="1818" w:type="dxa"/>
            <w:tcBorders>
              <w:top w:val="single" w:sz="6" w:space="0" w:color="auto"/>
              <w:left w:val="single" w:sz="6" w:space="0" w:color="auto"/>
              <w:bottom w:val="single" w:sz="4" w:space="0" w:color="auto"/>
              <w:right w:val="single" w:sz="6" w:space="0" w:color="auto"/>
            </w:tcBorders>
            <w:shd w:val="clear" w:color="auto" w:fill="FFFFFF"/>
          </w:tcPr>
          <w:p w:rsidR="00561F1C" w:rsidRPr="0095353B" w:rsidRDefault="00561F1C" w:rsidP="00EE1F9E">
            <w:pPr>
              <w:rPr>
                <w:spacing w:val="-1"/>
                <w:sz w:val="20"/>
                <w:szCs w:val="20"/>
              </w:rPr>
            </w:pPr>
            <w:r w:rsidRPr="0095353B">
              <w:rPr>
                <w:spacing w:val="-1"/>
                <w:sz w:val="20"/>
                <w:szCs w:val="20"/>
              </w:rPr>
              <w:t>рассматривание иллюстраций, продуктивная деятельность, театрализация</w:t>
            </w:r>
          </w:p>
        </w:tc>
        <w:tc>
          <w:tcPr>
            <w:tcW w:w="1157" w:type="dxa"/>
            <w:tcBorders>
              <w:top w:val="single" w:sz="6" w:space="0" w:color="auto"/>
              <w:left w:val="single" w:sz="6" w:space="0" w:color="auto"/>
              <w:bottom w:val="single" w:sz="4" w:space="0" w:color="auto"/>
              <w:right w:val="single" w:sz="6" w:space="0" w:color="auto"/>
            </w:tcBorders>
            <w:shd w:val="clear" w:color="auto" w:fill="FFFFFF"/>
          </w:tcPr>
          <w:p w:rsidR="00561F1C" w:rsidRPr="0095353B" w:rsidRDefault="00561F1C" w:rsidP="00EE1F9E">
            <w:pPr>
              <w:rPr>
                <w:spacing w:val="-1"/>
                <w:sz w:val="20"/>
                <w:szCs w:val="20"/>
              </w:rPr>
            </w:pPr>
            <w:r w:rsidRPr="0095353B">
              <w:rPr>
                <w:spacing w:val="-1"/>
                <w:sz w:val="20"/>
                <w:szCs w:val="20"/>
              </w:rPr>
              <w:t xml:space="preserve">семейные творческие проекты, конкурсы, </w:t>
            </w:r>
            <w:proofErr w:type="spellStart"/>
            <w:r w:rsidRPr="0095353B">
              <w:rPr>
                <w:spacing w:val="-1"/>
                <w:sz w:val="20"/>
                <w:szCs w:val="20"/>
              </w:rPr>
              <w:t>экскурсиимини-музей</w:t>
            </w:r>
            <w:proofErr w:type="spellEnd"/>
          </w:p>
        </w:tc>
      </w:tr>
    </w:tbl>
    <w:p w:rsidR="00561F1C" w:rsidRPr="0095353B" w:rsidRDefault="00561F1C" w:rsidP="00561F1C">
      <w:pPr>
        <w:ind w:firstLine="709"/>
        <w:jc w:val="both"/>
        <w:rPr>
          <w:sz w:val="20"/>
          <w:szCs w:val="20"/>
        </w:rPr>
      </w:pPr>
    </w:p>
    <w:p w:rsidR="00561F1C" w:rsidRPr="0095353B" w:rsidRDefault="00561F1C" w:rsidP="00561F1C">
      <w:pPr>
        <w:ind w:firstLine="709"/>
        <w:jc w:val="both"/>
        <w:rPr>
          <w:b/>
          <w:sz w:val="20"/>
          <w:szCs w:val="20"/>
        </w:rPr>
      </w:pPr>
    </w:p>
    <w:p w:rsidR="00561F1C" w:rsidRPr="0095353B" w:rsidRDefault="00561F1C" w:rsidP="00561F1C">
      <w:pPr>
        <w:ind w:firstLine="709"/>
        <w:jc w:val="both"/>
        <w:rPr>
          <w:b/>
          <w:sz w:val="20"/>
          <w:szCs w:val="20"/>
        </w:rPr>
      </w:pPr>
    </w:p>
    <w:tbl>
      <w:tblPr>
        <w:tblW w:w="1026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440"/>
        <w:gridCol w:w="1262"/>
        <w:gridCol w:w="2352"/>
        <w:gridCol w:w="1968"/>
        <w:gridCol w:w="1800"/>
        <w:gridCol w:w="358"/>
        <w:gridCol w:w="1080"/>
      </w:tblGrid>
      <w:tr w:rsidR="00561F1C" w:rsidRPr="0095353B" w:rsidTr="00EE1F9E">
        <w:tc>
          <w:tcPr>
            <w:tcW w:w="1440" w:type="dxa"/>
          </w:tcPr>
          <w:p w:rsidR="00561F1C" w:rsidRPr="0095353B" w:rsidRDefault="00561F1C" w:rsidP="00EE1F9E">
            <w:pPr>
              <w:rPr>
                <w:b/>
                <w:sz w:val="20"/>
                <w:szCs w:val="20"/>
              </w:rPr>
            </w:pPr>
            <w:r w:rsidRPr="0095353B">
              <w:rPr>
                <w:b/>
                <w:sz w:val="20"/>
                <w:szCs w:val="20"/>
              </w:rPr>
              <w:t>Направление работы</w:t>
            </w:r>
          </w:p>
        </w:tc>
        <w:tc>
          <w:tcPr>
            <w:tcW w:w="1262" w:type="dxa"/>
          </w:tcPr>
          <w:p w:rsidR="00561F1C" w:rsidRPr="0095353B" w:rsidRDefault="00561F1C" w:rsidP="00EE1F9E">
            <w:pPr>
              <w:rPr>
                <w:b/>
                <w:sz w:val="20"/>
                <w:szCs w:val="20"/>
              </w:rPr>
            </w:pPr>
            <w:r w:rsidRPr="0095353B">
              <w:rPr>
                <w:b/>
                <w:sz w:val="20"/>
                <w:szCs w:val="20"/>
              </w:rPr>
              <w:t>Возраст</w:t>
            </w:r>
          </w:p>
        </w:tc>
        <w:tc>
          <w:tcPr>
            <w:tcW w:w="7558" w:type="dxa"/>
            <w:gridSpan w:val="5"/>
          </w:tcPr>
          <w:p w:rsidR="00561F1C" w:rsidRPr="0095353B" w:rsidRDefault="00561F1C" w:rsidP="00EE1F9E">
            <w:pPr>
              <w:jc w:val="center"/>
              <w:rPr>
                <w:b/>
                <w:sz w:val="20"/>
                <w:szCs w:val="20"/>
              </w:rPr>
            </w:pPr>
            <w:r w:rsidRPr="0095353B">
              <w:rPr>
                <w:b/>
                <w:sz w:val="20"/>
                <w:szCs w:val="20"/>
              </w:rPr>
              <w:t>Формы работы с детьми</w:t>
            </w:r>
          </w:p>
        </w:tc>
      </w:tr>
      <w:tr w:rsidR="00561F1C" w:rsidRPr="0095353B" w:rsidTr="00EE1F9E">
        <w:tc>
          <w:tcPr>
            <w:tcW w:w="1440" w:type="dxa"/>
            <w:vMerge w:val="restart"/>
          </w:tcPr>
          <w:p w:rsidR="00561F1C" w:rsidRPr="0095353B" w:rsidRDefault="00561F1C" w:rsidP="00EE1F9E">
            <w:pPr>
              <w:rPr>
                <w:b/>
                <w:sz w:val="20"/>
                <w:szCs w:val="20"/>
              </w:rPr>
            </w:pPr>
          </w:p>
          <w:p w:rsidR="00561F1C" w:rsidRPr="0095353B" w:rsidRDefault="00561F1C" w:rsidP="00EE1F9E">
            <w:pPr>
              <w:rPr>
                <w:b/>
                <w:sz w:val="20"/>
                <w:szCs w:val="20"/>
              </w:rPr>
            </w:pPr>
          </w:p>
          <w:p w:rsidR="00561F1C" w:rsidRPr="0095353B" w:rsidRDefault="00561F1C" w:rsidP="00EE1F9E">
            <w:pPr>
              <w:rPr>
                <w:b/>
                <w:sz w:val="20"/>
                <w:szCs w:val="20"/>
              </w:rPr>
            </w:pPr>
          </w:p>
          <w:p w:rsidR="00561F1C" w:rsidRPr="0095353B" w:rsidRDefault="00561F1C" w:rsidP="00EE1F9E">
            <w:pPr>
              <w:rPr>
                <w:sz w:val="20"/>
                <w:szCs w:val="20"/>
              </w:rPr>
            </w:pPr>
          </w:p>
          <w:p w:rsidR="00561F1C" w:rsidRPr="0095353B" w:rsidRDefault="00561F1C" w:rsidP="00EE1F9E">
            <w:pPr>
              <w:rPr>
                <w:b/>
                <w:sz w:val="20"/>
                <w:szCs w:val="20"/>
              </w:rPr>
            </w:pPr>
            <w:proofErr w:type="spellStart"/>
            <w:r w:rsidRPr="0095353B">
              <w:rPr>
                <w:b/>
                <w:sz w:val="20"/>
                <w:szCs w:val="20"/>
              </w:rPr>
              <w:t>Само</w:t>
            </w:r>
            <w:r w:rsidR="002F7CC6">
              <w:rPr>
                <w:b/>
                <w:sz w:val="20"/>
                <w:szCs w:val="20"/>
              </w:rPr>
              <w:t>обслу</w:t>
            </w:r>
            <w:proofErr w:type="spellEnd"/>
            <w:r w:rsidR="002F7CC6">
              <w:rPr>
                <w:b/>
                <w:sz w:val="20"/>
                <w:szCs w:val="20"/>
              </w:rPr>
              <w:t>-</w:t>
            </w:r>
          </w:p>
          <w:p w:rsidR="00561F1C" w:rsidRPr="0095353B" w:rsidRDefault="00561F1C" w:rsidP="00EE1F9E">
            <w:pPr>
              <w:rPr>
                <w:b/>
                <w:sz w:val="20"/>
                <w:szCs w:val="20"/>
              </w:rPr>
            </w:pPr>
            <w:proofErr w:type="spellStart"/>
            <w:r w:rsidRPr="0095353B">
              <w:rPr>
                <w:b/>
                <w:sz w:val="20"/>
                <w:szCs w:val="20"/>
              </w:rPr>
              <w:t>живание</w:t>
            </w:r>
            <w:proofErr w:type="spellEnd"/>
          </w:p>
          <w:p w:rsidR="00561F1C" w:rsidRPr="0095353B" w:rsidRDefault="00561F1C" w:rsidP="00EE1F9E">
            <w:pPr>
              <w:rPr>
                <w:b/>
                <w:sz w:val="20"/>
                <w:szCs w:val="20"/>
              </w:rPr>
            </w:pPr>
          </w:p>
          <w:p w:rsidR="00561F1C" w:rsidRPr="0095353B" w:rsidRDefault="00561F1C" w:rsidP="00EE1F9E">
            <w:pPr>
              <w:rPr>
                <w:b/>
                <w:sz w:val="20"/>
                <w:szCs w:val="20"/>
              </w:rPr>
            </w:pPr>
          </w:p>
          <w:p w:rsidR="00561F1C" w:rsidRPr="0095353B" w:rsidRDefault="00561F1C" w:rsidP="00EE1F9E">
            <w:pPr>
              <w:rPr>
                <w:b/>
                <w:sz w:val="20"/>
                <w:szCs w:val="20"/>
              </w:rPr>
            </w:pPr>
          </w:p>
          <w:p w:rsidR="00561F1C" w:rsidRPr="0095353B" w:rsidRDefault="00561F1C" w:rsidP="00EE1F9E">
            <w:pPr>
              <w:rPr>
                <w:b/>
                <w:sz w:val="20"/>
                <w:szCs w:val="20"/>
              </w:rPr>
            </w:pPr>
          </w:p>
          <w:p w:rsidR="00561F1C" w:rsidRPr="0095353B" w:rsidRDefault="00561F1C" w:rsidP="00EE1F9E">
            <w:pPr>
              <w:rPr>
                <w:b/>
                <w:sz w:val="20"/>
                <w:szCs w:val="20"/>
              </w:rPr>
            </w:pPr>
          </w:p>
          <w:p w:rsidR="00561F1C" w:rsidRPr="0095353B" w:rsidRDefault="00561F1C" w:rsidP="00EE1F9E">
            <w:pPr>
              <w:rPr>
                <w:b/>
                <w:sz w:val="20"/>
                <w:szCs w:val="20"/>
              </w:rPr>
            </w:pPr>
          </w:p>
          <w:p w:rsidR="00561F1C" w:rsidRPr="0095353B" w:rsidRDefault="00561F1C" w:rsidP="00EE1F9E">
            <w:pPr>
              <w:rPr>
                <w:b/>
                <w:sz w:val="20"/>
                <w:szCs w:val="20"/>
              </w:rPr>
            </w:pPr>
          </w:p>
          <w:p w:rsidR="00561F1C" w:rsidRPr="0095353B" w:rsidRDefault="00561F1C" w:rsidP="00EE1F9E">
            <w:pPr>
              <w:rPr>
                <w:b/>
                <w:sz w:val="20"/>
                <w:szCs w:val="20"/>
              </w:rPr>
            </w:pPr>
          </w:p>
          <w:p w:rsidR="00561F1C" w:rsidRPr="0095353B" w:rsidRDefault="00561F1C" w:rsidP="00EE1F9E">
            <w:pPr>
              <w:rPr>
                <w:b/>
                <w:sz w:val="20"/>
                <w:szCs w:val="20"/>
              </w:rPr>
            </w:pPr>
          </w:p>
          <w:p w:rsidR="00561F1C" w:rsidRPr="0095353B" w:rsidRDefault="00561F1C" w:rsidP="00EE1F9E">
            <w:pPr>
              <w:rPr>
                <w:b/>
                <w:sz w:val="20"/>
                <w:szCs w:val="20"/>
              </w:rPr>
            </w:pPr>
          </w:p>
          <w:p w:rsidR="00561F1C" w:rsidRPr="0095353B" w:rsidRDefault="00561F1C" w:rsidP="00EE1F9E">
            <w:pPr>
              <w:rPr>
                <w:b/>
                <w:sz w:val="20"/>
                <w:szCs w:val="20"/>
              </w:rPr>
            </w:pPr>
          </w:p>
          <w:p w:rsidR="00561F1C" w:rsidRPr="0095353B" w:rsidRDefault="00561F1C" w:rsidP="00EE1F9E">
            <w:pPr>
              <w:rPr>
                <w:b/>
                <w:sz w:val="20"/>
                <w:szCs w:val="20"/>
              </w:rPr>
            </w:pPr>
          </w:p>
          <w:p w:rsidR="00561F1C" w:rsidRPr="0095353B" w:rsidRDefault="00561F1C" w:rsidP="00EE1F9E">
            <w:pPr>
              <w:rPr>
                <w:b/>
                <w:sz w:val="20"/>
                <w:szCs w:val="20"/>
              </w:rPr>
            </w:pPr>
          </w:p>
          <w:p w:rsidR="00561F1C" w:rsidRPr="0095353B" w:rsidRDefault="00561F1C" w:rsidP="00EE1F9E">
            <w:pPr>
              <w:rPr>
                <w:b/>
                <w:sz w:val="20"/>
                <w:szCs w:val="20"/>
              </w:rPr>
            </w:pPr>
          </w:p>
          <w:p w:rsidR="00561F1C" w:rsidRPr="0095353B" w:rsidRDefault="00561F1C" w:rsidP="00EE1F9E">
            <w:pPr>
              <w:rPr>
                <w:b/>
                <w:sz w:val="20"/>
                <w:szCs w:val="20"/>
              </w:rPr>
            </w:pPr>
          </w:p>
          <w:p w:rsidR="00561F1C" w:rsidRPr="0095353B" w:rsidRDefault="00561F1C" w:rsidP="00EE1F9E">
            <w:pPr>
              <w:rPr>
                <w:b/>
                <w:sz w:val="20"/>
                <w:szCs w:val="20"/>
              </w:rPr>
            </w:pPr>
          </w:p>
          <w:p w:rsidR="00561F1C" w:rsidRPr="0095353B" w:rsidRDefault="00561F1C" w:rsidP="00EE1F9E">
            <w:pPr>
              <w:rPr>
                <w:b/>
                <w:sz w:val="20"/>
                <w:szCs w:val="20"/>
              </w:rPr>
            </w:pPr>
          </w:p>
          <w:p w:rsidR="00561F1C" w:rsidRPr="0095353B" w:rsidRDefault="00561F1C" w:rsidP="00EE1F9E">
            <w:pPr>
              <w:rPr>
                <w:b/>
                <w:sz w:val="20"/>
                <w:szCs w:val="20"/>
              </w:rPr>
            </w:pPr>
          </w:p>
          <w:p w:rsidR="00561F1C" w:rsidRPr="0095353B" w:rsidRDefault="00561F1C" w:rsidP="00EE1F9E">
            <w:pPr>
              <w:rPr>
                <w:b/>
                <w:sz w:val="20"/>
                <w:szCs w:val="20"/>
              </w:rPr>
            </w:pPr>
          </w:p>
          <w:p w:rsidR="00561F1C" w:rsidRPr="0095353B" w:rsidRDefault="00561F1C" w:rsidP="00EE1F9E">
            <w:pPr>
              <w:rPr>
                <w:b/>
                <w:sz w:val="20"/>
                <w:szCs w:val="20"/>
              </w:rPr>
            </w:pPr>
          </w:p>
          <w:p w:rsidR="00561F1C" w:rsidRPr="0095353B" w:rsidRDefault="00561F1C" w:rsidP="00EE1F9E">
            <w:pPr>
              <w:rPr>
                <w:b/>
                <w:sz w:val="20"/>
                <w:szCs w:val="20"/>
              </w:rPr>
            </w:pPr>
          </w:p>
          <w:p w:rsidR="00561F1C" w:rsidRPr="0095353B" w:rsidRDefault="00561F1C" w:rsidP="00EE1F9E">
            <w:pPr>
              <w:rPr>
                <w:b/>
                <w:sz w:val="20"/>
                <w:szCs w:val="20"/>
              </w:rPr>
            </w:pPr>
          </w:p>
          <w:p w:rsidR="00561F1C" w:rsidRPr="0095353B" w:rsidRDefault="00561F1C" w:rsidP="00EE1F9E">
            <w:pPr>
              <w:rPr>
                <w:b/>
                <w:sz w:val="20"/>
                <w:szCs w:val="20"/>
              </w:rPr>
            </w:pPr>
          </w:p>
          <w:p w:rsidR="00561F1C" w:rsidRPr="0095353B" w:rsidRDefault="00561F1C" w:rsidP="00EE1F9E">
            <w:pPr>
              <w:rPr>
                <w:b/>
                <w:sz w:val="20"/>
                <w:szCs w:val="20"/>
              </w:rPr>
            </w:pPr>
          </w:p>
          <w:p w:rsidR="00561F1C" w:rsidRPr="0095353B" w:rsidRDefault="00561F1C" w:rsidP="00EE1F9E">
            <w:pPr>
              <w:rPr>
                <w:b/>
                <w:sz w:val="20"/>
                <w:szCs w:val="20"/>
              </w:rPr>
            </w:pPr>
          </w:p>
          <w:p w:rsidR="00561F1C" w:rsidRPr="0095353B" w:rsidRDefault="00561F1C" w:rsidP="00EE1F9E">
            <w:pPr>
              <w:rPr>
                <w:b/>
                <w:sz w:val="20"/>
                <w:szCs w:val="20"/>
              </w:rPr>
            </w:pPr>
          </w:p>
          <w:p w:rsidR="00561F1C" w:rsidRPr="0095353B" w:rsidRDefault="00561F1C" w:rsidP="00EE1F9E">
            <w:pPr>
              <w:rPr>
                <w:b/>
                <w:sz w:val="20"/>
                <w:szCs w:val="20"/>
              </w:rPr>
            </w:pPr>
          </w:p>
          <w:p w:rsidR="00561F1C" w:rsidRPr="0095353B" w:rsidRDefault="00561F1C" w:rsidP="00EE1F9E">
            <w:pPr>
              <w:rPr>
                <w:b/>
                <w:sz w:val="20"/>
                <w:szCs w:val="20"/>
              </w:rPr>
            </w:pPr>
          </w:p>
          <w:p w:rsidR="00561F1C" w:rsidRPr="0095353B" w:rsidRDefault="00561F1C" w:rsidP="00EE1F9E">
            <w:pPr>
              <w:rPr>
                <w:b/>
                <w:sz w:val="20"/>
                <w:szCs w:val="20"/>
              </w:rPr>
            </w:pPr>
          </w:p>
          <w:p w:rsidR="00561F1C" w:rsidRPr="0095353B" w:rsidRDefault="00561F1C" w:rsidP="00EE1F9E">
            <w:pPr>
              <w:rPr>
                <w:b/>
                <w:sz w:val="20"/>
                <w:szCs w:val="20"/>
              </w:rPr>
            </w:pPr>
          </w:p>
          <w:p w:rsidR="00561F1C" w:rsidRPr="0095353B" w:rsidRDefault="00561F1C" w:rsidP="00EE1F9E">
            <w:pPr>
              <w:rPr>
                <w:b/>
                <w:sz w:val="20"/>
                <w:szCs w:val="20"/>
              </w:rPr>
            </w:pPr>
          </w:p>
          <w:p w:rsidR="00561F1C" w:rsidRPr="0095353B" w:rsidRDefault="00561F1C" w:rsidP="00EE1F9E">
            <w:pPr>
              <w:rPr>
                <w:b/>
                <w:sz w:val="20"/>
                <w:szCs w:val="20"/>
              </w:rPr>
            </w:pPr>
          </w:p>
          <w:p w:rsidR="00561F1C" w:rsidRPr="0095353B" w:rsidRDefault="00561F1C" w:rsidP="00EE1F9E">
            <w:pPr>
              <w:rPr>
                <w:b/>
                <w:sz w:val="20"/>
                <w:szCs w:val="20"/>
              </w:rPr>
            </w:pPr>
          </w:p>
        </w:tc>
        <w:tc>
          <w:tcPr>
            <w:tcW w:w="1262" w:type="dxa"/>
            <w:vMerge w:val="restart"/>
          </w:tcPr>
          <w:p w:rsidR="00561F1C" w:rsidRPr="0095353B" w:rsidRDefault="00561F1C" w:rsidP="00EE1F9E">
            <w:pPr>
              <w:rPr>
                <w:b/>
                <w:sz w:val="20"/>
                <w:szCs w:val="20"/>
              </w:rPr>
            </w:pPr>
          </w:p>
          <w:p w:rsidR="00561F1C" w:rsidRPr="0095353B" w:rsidRDefault="00561F1C" w:rsidP="00EE1F9E">
            <w:pPr>
              <w:rPr>
                <w:b/>
                <w:sz w:val="20"/>
                <w:szCs w:val="20"/>
              </w:rPr>
            </w:pPr>
          </w:p>
          <w:p w:rsidR="00561F1C" w:rsidRPr="0095353B" w:rsidRDefault="00561F1C" w:rsidP="00EE1F9E">
            <w:pPr>
              <w:rPr>
                <w:b/>
                <w:sz w:val="20"/>
                <w:szCs w:val="20"/>
              </w:rPr>
            </w:pPr>
          </w:p>
          <w:p w:rsidR="00561F1C" w:rsidRPr="0095353B" w:rsidRDefault="00561F1C" w:rsidP="00EE1F9E">
            <w:pPr>
              <w:rPr>
                <w:b/>
                <w:sz w:val="20"/>
                <w:szCs w:val="20"/>
              </w:rPr>
            </w:pPr>
          </w:p>
          <w:p w:rsidR="00561F1C" w:rsidRPr="0095353B" w:rsidRDefault="00561F1C" w:rsidP="00EE1F9E">
            <w:pPr>
              <w:rPr>
                <w:b/>
                <w:sz w:val="20"/>
                <w:szCs w:val="20"/>
              </w:rPr>
            </w:pPr>
            <w:r w:rsidRPr="0095353B">
              <w:rPr>
                <w:b/>
                <w:sz w:val="20"/>
                <w:szCs w:val="20"/>
              </w:rPr>
              <w:t>Младший дошкольный возраст</w:t>
            </w:r>
          </w:p>
        </w:tc>
        <w:tc>
          <w:tcPr>
            <w:tcW w:w="2352" w:type="dxa"/>
          </w:tcPr>
          <w:p w:rsidR="00561F1C" w:rsidRPr="0095353B" w:rsidRDefault="00561F1C" w:rsidP="00EE1F9E">
            <w:pPr>
              <w:rPr>
                <w:b/>
                <w:sz w:val="20"/>
                <w:szCs w:val="20"/>
              </w:rPr>
            </w:pPr>
            <w:r w:rsidRPr="0095353B">
              <w:rPr>
                <w:b/>
                <w:sz w:val="20"/>
                <w:szCs w:val="20"/>
              </w:rPr>
              <w:t>Методические приёмы</w:t>
            </w:r>
          </w:p>
        </w:tc>
        <w:tc>
          <w:tcPr>
            <w:tcW w:w="1968" w:type="dxa"/>
          </w:tcPr>
          <w:p w:rsidR="00561F1C" w:rsidRPr="0095353B" w:rsidRDefault="00561F1C" w:rsidP="00EE1F9E">
            <w:pPr>
              <w:rPr>
                <w:b/>
                <w:sz w:val="20"/>
                <w:szCs w:val="20"/>
              </w:rPr>
            </w:pPr>
            <w:r w:rsidRPr="0095353B">
              <w:rPr>
                <w:b/>
                <w:sz w:val="20"/>
                <w:szCs w:val="20"/>
              </w:rPr>
              <w:t>Совместная деятельность с педагогом</w:t>
            </w:r>
          </w:p>
        </w:tc>
        <w:tc>
          <w:tcPr>
            <w:tcW w:w="1800" w:type="dxa"/>
          </w:tcPr>
          <w:p w:rsidR="00561F1C" w:rsidRPr="0095353B" w:rsidRDefault="00561F1C" w:rsidP="00EE1F9E">
            <w:pPr>
              <w:rPr>
                <w:b/>
                <w:sz w:val="20"/>
                <w:szCs w:val="20"/>
              </w:rPr>
            </w:pPr>
            <w:r w:rsidRPr="0095353B">
              <w:rPr>
                <w:b/>
                <w:sz w:val="20"/>
                <w:szCs w:val="20"/>
              </w:rPr>
              <w:t>Самостоятельная деятельность детей</w:t>
            </w:r>
          </w:p>
        </w:tc>
        <w:tc>
          <w:tcPr>
            <w:tcW w:w="1438" w:type="dxa"/>
            <w:gridSpan w:val="2"/>
          </w:tcPr>
          <w:p w:rsidR="00561F1C" w:rsidRPr="0095353B" w:rsidRDefault="00561F1C" w:rsidP="00EE1F9E">
            <w:pPr>
              <w:rPr>
                <w:b/>
                <w:sz w:val="20"/>
                <w:szCs w:val="20"/>
              </w:rPr>
            </w:pPr>
            <w:r w:rsidRPr="0095353B">
              <w:rPr>
                <w:b/>
                <w:sz w:val="20"/>
                <w:szCs w:val="20"/>
              </w:rPr>
              <w:t>Совместная деятельность с семьей</w:t>
            </w:r>
          </w:p>
        </w:tc>
      </w:tr>
      <w:tr w:rsidR="00561F1C" w:rsidRPr="0095353B" w:rsidTr="00EE1F9E">
        <w:tc>
          <w:tcPr>
            <w:tcW w:w="1440" w:type="dxa"/>
            <w:vMerge/>
          </w:tcPr>
          <w:p w:rsidR="00561F1C" w:rsidRPr="0095353B" w:rsidRDefault="00561F1C" w:rsidP="00EE1F9E">
            <w:pPr>
              <w:rPr>
                <w:b/>
                <w:sz w:val="20"/>
                <w:szCs w:val="20"/>
              </w:rPr>
            </w:pPr>
          </w:p>
        </w:tc>
        <w:tc>
          <w:tcPr>
            <w:tcW w:w="1262" w:type="dxa"/>
            <w:vMerge/>
          </w:tcPr>
          <w:p w:rsidR="00561F1C" w:rsidRPr="0095353B" w:rsidRDefault="00561F1C" w:rsidP="00EE1F9E">
            <w:pPr>
              <w:rPr>
                <w:b/>
                <w:sz w:val="20"/>
                <w:szCs w:val="20"/>
              </w:rPr>
            </w:pPr>
          </w:p>
        </w:tc>
        <w:tc>
          <w:tcPr>
            <w:tcW w:w="7558" w:type="dxa"/>
            <w:gridSpan w:val="5"/>
          </w:tcPr>
          <w:p w:rsidR="00561F1C" w:rsidRPr="0095353B" w:rsidRDefault="00561F1C" w:rsidP="00EE1F9E">
            <w:pPr>
              <w:rPr>
                <w:b/>
                <w:sz w:val="20"/>
                <w:szCs w:val="20"/>
              </w:rPr>
            </w:pPr>
            <w:r w:rsidRPr="0095353B">
              <w:rPr>
                <w:b/>
                <w:sz w:val="20"/>
                <w:szCs w:val="20"/>
              </w:rPr>
              <w:t>Первая половина дня</w:t>
            </w:r>
          </w:p>
        </w:tc>
      </w:tr>
      <w:tr w:rsidR="00561F1C" w:rsidRPr="0095353B" w:rsidTr="00EE1F9E">
        <w:trPr>
          <w:trHeight w:val="676"/>
        </w:trPr>
        <w:tc>
          <w:tcPr>
            <w:tcW w:w="1440" w:type="dxa"/>
            <w:vMerge/>
          </w:tcPr>
          <w:p w:rsidR="00561F1C" w:rsidRPr="0095353B" w:rsidRDefault="00561F1C" w:rsidP="00EE1F9E">
            <w:pPr>
              <w:rPr>
                <w:b/>
                <w:sz w:val="20"/>
                <w:szCs w:val="20"/>
              </w:rPr>
            </w:pPr>
          </w:p>
        </w:tc>
        <w:tc>
          <w:tcPr>
            <w:tcW w:w="1262" w:type="dxa"/>
            <w:vMerge/>
          </w:tcPr>
          <w:p w:rsidR="00561F1C" w:rsidRPr="0095353B" w:rsidRDefault="00561F1C" w:rsidP="00EE1F9E">
            <w:pPr>
              <w:rPr>
                <w:b/>
                <w:sz w:val="20"/>
                <w:szCs w:val="20"/>
              </w:rPr>
            </w:pPr>
          </w:p>
        </w:tc>
        <w:tc>
          <w:tcPr>
            <w:tcW w:w="7558" w:type="dxa"/>
            <w:gridSpan w:val="5"/>
          </w:tcPr>
          <w:p w:rsidR="00561F1C" w:rsidRPr="0095353B" w:rsidRDefault="00561F1C" w:rsidP="00EE1F9E">
            <w:pPr>
              <w:rPr>
                <w:sz w:val="20"/>
                <w:szCs w:val="20"/>
              </w:rPr>
            </w:pPr>
            <w:r w:rsidRPr="0095353B">
              <w:rPr>
                <w:sz w:val="20"/>
                <w:szCs w:val="20"/>
              </w:rPr>
              <w:t>Формируем культурно-гигиенические навыки, самообслуживание в процессе одевания и раздевания (одевание и раздевание в определенной последовательности).  Приучаем к опрятности, поддерживать порядок в игровой комнате.</w:t>
            </w:r>
          </w:p>
        </w:tc>
      </w:tr>
      <w:tr w:rsidR="00561F1C" w:rsidRPr="0095353B" w:rsidTr="00EE1F9E">
        <w:tc>
          <w:tcPr>
            <w:tcW w:w="1440" w:type="dxa"/>
            <w:vMerge/>
          </w:tcPr>
          <w:p w:rsidR="00561F1C" w:rsidRPr="0095353B" w:rsidRDefault="00561F1C" w:rsidP="00EE1F9E">
            <w:pPr>
              <w:rPr>
                <w:b/>
                <w:sz w:val="20"/>
                <w:szCs w:val="20"/>
              </w:rPr>
            </w:pPr>
          </w:p>
        </w:tc>
        <w:tc>
          <w:tcPr>
            <w:tcW w:w="1262" w:type="dxa"/>
            <w:vMerge/>
          </w:tcPr>
          <w:p w:rsidR="00561F1C" w:rsidRPr="0095353B" w:rsidRDefault="00561F1C" w:rsidP="00EE1F9E">
            <w:pPr>
              <w:rPr>
                <w:b/>
                <w:sz w:val="20"/>
                <w:szCs w:val="20"/>
              </w:rPr>
            </w:pPr>
          </w:p>
        </w:tc>
        <w:tc>
          <w:tcPr>
            <w:tcW w:w="7558" w:type="dxa"/>
            <w:gridSpan w:val="5"/>
          </w:tcPr>
          <w:p w:rsidR="00561F1C" w:rsidRPr="0095353B" w:rsidRDefault="00561F1C" w:rsidP="00EE1F9E">
            <w:pPr>
              <w:rPr>
                <w:b/>
                <w:sz w:val="20"/>
                <w:szCs w:val="20"/>
              </w:rPr>
            </w:pPr>
            <w:r w:rsidRPr="0095353B">
              <w:rPr>
                <w:b/>
                <w:sz w:val="20"/>
                <w:szCs w:val="20"/>
              </w:rPr>
              <w:t>Вторая половина дня</w:t>
            </w:r>
          </w:p>
        </w:tc>
      </w:tr>
      <w:tr w:rsidR="00561F1C" w:rsidRPr="0095353B" w:rsidTr="00EE1F9E">
        <w:tc>
          <w:tcPr>
            <w:tcW w:w="1440" w:type="dxa"/>
            <w:vMerge/>
          </w:tcPr>
          <w:p w:rsidR="00561F1C" w:rsidRPr="0095353B" w:rsidRDefault="00561F1C" w:rsidP="00EE1F9E">
            <w:pPr>
              <w:rPr>
                <w:b/>
                <w:sz w:val="20"/>
                <w:szCs w:val="20"/>
              </w:rPr>
            </w:pPr>
          </w:p>
        </w:tc>
        <w:tc>
          <w:tcPr>
            <w:tcW w:w="1262" w:type="dxa"/>
            <w:vMerge/>
          </w:tcPr>
          <w:p w:rsidR="00561F1C" w:rsidRPr="0095353B" w:rsidRDefault="00561F1C" w:rsidP="00EE1F9E">
            <w:pPr>
              <w:rPr>
                <w:b/>
                <w:sz w:val="20"/>
                <w:szCs w:val="20"/>
              </w:rPr>
            </w:pPr>
          </w:p>
        </w:tc>
        <w:tc>
          <w:tcPr>
            <w:tcW w:w="7558" w:type="dxa"/>
            <w:gridSpan w:val="5"/>
          </w:tcPr>
          <w:p w:rsidR="00561F1C" w:rsidRPr="0095353B" w:rsidRDefault="00561F1C" w:rsidP="00EE1F9E">
            <w:pPr>
              <w:rPr>
                <w:sz w:val="20"/>
                <w:szCs w:val="20"/>
              </w:rPr>
            </w:pPr>
            <w:r w:rsidRPr="0095353B">
              <w:rPr>
                <w:sz w:val="20"/>
                <w:szCs w:val="20"/>
              </w:rPr>
              <w:t>Создание ситуаций, побуждающих детей к проявлению навыков самообслуживания</w:t>
            </w:r>
          </w:p>
        </w:tc>
      </w:tr>
      <w:tr w:rsidR="00561F1C" w:rsidRPr="0095353B" w:rsidTr="00EE1F9E">
        <w:trPr>
          <w:trHeight w:val="944"/>
        </w:trPr>
        <w:tc>
          <w:tcPr>
            <w:tcW w:w="1440" w:type="dxa"/>
            <w:vMerge/>
          </w:tcPr>
          <w:p w:rsidR="00561F1C" w:rsidRPr="0095353B" w:rsidRDefault="00561F1C" w:rsidP="00EE1F9E">
            <w:pPr>
              <w:rPr>
                <w:b/>
                <w:spacing w:val="-1"/>
                <w:sz w:val="20"/>
                <w:szCs w:val="20"/>
              </w:rPr>
            </w:pPr>
          </w:p>
        </w:tc>
        <w:tc>
          <w:tcPr>
            <w:tcW w:w="1262" w:type="dxa"/>
            <w:vMerge/>
          </w:tcPr>
          <w:p w:rsidR="00561F1C" w:rsidRPr="0095353B" w:rsidRDefault="00561F1C" w:rsidP="00EE1F9E">
            <w:pPr>
              <w:rPr>
                <w:b/>
                <w:spacing w:val="-1"/>
                <w:sz w:val="20"/>
                <w:szCs w:val="20"/>
              </w:rPr>
            </w:pPr>
          </w:p>
        </w:tc>
        <w:tc>
          <w:tcPr>
            <w:tcW w:w="2352" w:type="dxa"/>
          </w:tcPr>
          <w:p w:rsidR="00561F1C" w:rsidRPr="0095353B" w:rsidRDefault="00561F1C" w:rsidP="00EE1F9E">
            <w:pPr>
              <w:rPr>
                <w:spacing w:val="-1"/>
                <w:sz w:val="20"/>
                <w:szCs w:val="20"/>
              </w:rPr>
            </w:pPr>
            <w:r w:rsidRPr="0095353B">
              <w:rPr>
                <w:spacing w:val="-1"/>
                <w:sz w:val="20"/>
                <w:szCs w:val="20"/>
              </w:rPr>
              <w:t xml:space="preserve">Показ, объяснение, обучение, наблюдение Напоминание </w:t>
            </w:r>
          </w:p>
        </w:tc>
        <w:tc>
          <w:tcPr>
            <w:tcW w:w="1968" w:type="dxa"/>
          </w:tcPr>
          <w:p w:rsidR="00561F1C" w:rsidRPr="0095353B" w:rsidRDefault="00561F1C" w:rsidP="00EE1F9E">
            <w:pPr>
              <w:rPr>
                <w:spacing w:val="-1"/>
                <w:sz w:val="20"/>
                <w:szCs w:val="20"/>
              </w:rPr>
            </w:pPr>
            <w:r w:rsidRPr="0095353B">
              <w:rPr>
                <w:spacing w:val="-1"/>
                <w:sz w:val="20"/>
                <w:szCs w:val="20"/>
              </w:rPr>
              <w:t xml:space="preserve">Напоминание, беседы, </w:t>
            </w:r>
            <w:proofErr w:type="spellStart"/>
            <w:r w:rsidRPr="0095353B">
              <w:rPr>
                <w:spacing w:val="-1"/>
                <w:sz w:val="20"/>
                <w:szCs w:val="20"/>
              </w:rPr>
              <w:t>потешки</w:t>
            </w:r>
            <w:proofErr w:type="spellEnd"/>
          </w:p>
          <w:p w:rsidR="00561F1C" w:rsidRPr="0095353B" w:rsidRDefault="00561F1C" w:rsidP="00EE1F9E">
            <w:pPr>
              <w:rPr>
                <w:spacing w:val="-1"/>
                <w:sz w:val="20"/>
                <w:szCs w:val="20"/>
              </w:rPr>
            </w:pPr>
            <w:r w:rsidRPr="0095353B">
              <w:rPr>
                <w:spacing w:val="-1"/>
                <w:sz w:val="20"/>
                <w:szCs w:val="20"/>
              </w:rPr>
              <w:t>Разыгрывание игровых ситуаций</w:t>
            </w:r>
          </w:p>
        </w:tc>
        <w:tc>
          <w:tcPr>
            <w:tcW w:w="1800" w:type="dxa"/>
          </w:tcPr>
          <w:p w:rsidR="00561F1C" w:rsidRPr="0095353B" w:rsidRDefault="00561F1C" w:rsidP="00EE1F9E">
            <w:pPr>
              <w:rPr>
                <w:spacing w:val="-1"/>
                <w:sz w:val="20"/>
                <w:szCs w:val="20"/>
              </w:rPr>
            </w:pPr>
            <w:r w:rsidRPr="0095353B">
              <w:rPr>
                <w:spacing w:val="-1"/>
                <w:sz w:val="20"/>
                <w:szCs w:val="20"/>
              </w:rPr>
              <w:t>Дидактическая игра</w:t>
            </w:r>
          </w:p>
        </w:tc>
        <w:tc>
          <w:tcPr>
            <w:tcW w:w="1438" w:type="dxa"/>
            <w:gridSpan w:val="2"/>
          </w:tcPr>
          <w:p w:rsidR="00561F1C" w:rsidRPr="0095353B" w:rsidRDefault="00561F1C" w:rsidP="00EE1F9E">
            <w:pPr>
              <w:rPr>
                <w:spacing w:val="-1"/>
                <w:sz w:val="20"/>
                <w:szCs w:val="20"/>
              </w:rPr>
            </w:pPr>
            <w:r w:rsidRPr="0095353B">
              <w:rPr>
                <w:spacing w:val="-1"/>
                <w:sz w:val="20"/>
                <w:szCs w:val="20"/>
              </w:rPr>
              <w:t>Беседы, личный пример</w:t>
            </w:r>
          </w:p>
        </w:tc>
      </w:tr>
      <w:tr w:rsidR="00561F1C" w:rsidRPr="0095353B" w:rsidTr="00EE1F9E">
        <w:tc>
          <w:tcPr>
            <w:tcW w:w="1440" w:type="dxa"/>
            <w:vMerge/>
          </w:tcPr>
          <w:p w:rsidR="00561F1C" w:rsidRPr="0095353B" w:rsidRDefault="00561F1C" w:rsidP="00EE1F9E">
            <w:pPr>
              <w:rPr>
                <w:b/>
                <w:spacing w:val="-1"/>
                <w:sz w:val="20"/>
                <w:szCs w:val="20"/>
              </w:rPr>
            </w:pPr>
          </w:p>
        </w:tc>
        <w:tc>
          <w:tcPr>
            <w:tcW w:w="1262" w:type="dxa"/>
            <w:vMerge w:val="restart"/>
          </w:tcPr>
          <w:p w:rsidR="00561F1C" w:rsidRPr="0095353B" w:rsidRDefault="00561F1C" w:rsidP="00EE1F9E">
            <w:pPr>
              <w:rPr>
                <w:b/>
                <w:spacing w:val="-1"/>
                <w:sz w:val="20"/>
                <w:szCs w:val="20"/>
              </w:rPr>
            </w:pPr>
            <w:r w:rsidRPr="0095353B">
              <w:rPr>
                <w:b/>
                <w:spacing w:val="-1"/>
                <w:sz w:val="20"/>
                <w:szCs w:val="20"/>
              </w:rPr>
              <w:t>Средний дошкольный возраст</w:t>
            </w:r>
          </w:p>
        </w:tc>
        <w:tc>
          <w:tcPr>
            <w:tcW w:w="7558" w:type="dxa"/>
            <w:gridSpan w:val="5"/>
          </w:tcPr>
          <w:p w:rsidR="00561F1C" w:rsidRPr="0095353B" w:rsidRDefault="00561F1C" w:rsidP="00EE1F9E">
            <w:pPr>
              <w:rPr>
                <w:b/>
                <w:spacing w:val="-1"/>
                <w:sz w:val="20"/>
                <w:szCs w:val="20"/>
              </w:rPr>
            </w:pPr>
            <w:r w:rsidRPr="0095353B">
              <w:rPr>
                <w:b/>
                <w:spacing w:val="-1"/>
                <w:sz w:val="20"/>
                <w:szCs w:val="20"/>
              </w:rPr>
              <w:t>Первая половина дня</w:t>
            </w:r>
          </w:p>
        </w:tc>
      </w:tr>
      <w:tr w:rsidR="00561F1C" w:rsidRPr="0095353B" w:rsidTr="00EE1F9E">
        <w:trPr>
          <w:trHeight w:val="801"/>
        </w:trPr>
        <w:tc>
          <w:tcPr>
            <w:tcW w:w="1440" w:type="dxa"/>
            <w:vMerge/>
          </w:tcPr>
          <w:p w:rsidR="00561F1C" w:rsidRPr="0095353B" w:rsidRDefault="00561F1C" w:rsidP="00EE1F9E">
            <w:pPr>
              <w:rPr>
                <w:b/>
                <w:spacing w:val="-1"/>
                <w:sz w:val="20"/>
                <w:szCs w:val="20"/>
              </w:rPr>
            </w:pPr>
          </w:p>
        </w:tc>
        <w:tc>
          <w:tcPr>
            <w:tcW w:w="1262" w:type="dxa"/>
            <w:vMerge/>
          </w:tcPr>
          <w:p w:rsidR="00561F1C" w:rsidRPr="0095353B" w:rsidRDefault="00561F1C" w:rsidP="00EE1F9E">
            <w:pPr>
              <w:rPr>
                <w:b/>
                <w:spacing w:val="-1"/>
                <w:sz w:val="20"/>
                <w:szCs w:val="20"/>
              </w:rPr>
            </w:pPr>
          </w:p>
        </w:tc>
        <w:tc>
          <w:tcPr>
            <w:tcW w:w="7558" w:type="dxa"/>
            <w:gridSpan w:val="5"/>
          </w:tcPr>
          <w:p w:rsidR="00561F1C" w:rsidRPr="0095353B" w:rsidRDefault="00561F1C" w:rsidP="00EE1F9E">
            <w:pPr>
              <w:rPr>
                <w:spacing w:val="-1"/>
                <w:sz w:val="20"/>
                <w:szCs w:val="20"/>
              </w:rPr>
            </w:pPr>
            <w:r w:rsidRPr="0095353B">
              <w:rPr>
                <w:spacing w:val="-1"/>
                <w:sz w:val="20"/>
                <w:szCs w:val="20"/>
              </w:rPr>
              <w:t xml:space="preserve">Совершенствовать умение  одевания и раздевания в определенной последовательности. Приучать </w:t>
            </w:r>
            <w:proofErr w:type="gramStart"/>
            <w:r w:rsidRPr="0095353B">
              <w:rPr>
                <w:spacing w:val="-1"/>
                <w:sz w:val="20"/>
                <w:szCs w:val="20"/>
              </w:rPr>
              <w:t>самостоятельно</w:t>
            </w:r>
            <w:proofErr w:type="gramEnd"/>
            <w:r w:rsidRPr="0095353B">
              <w:rPr>
                <w:spacing w:val="-1"/>
                <w:sz w:val="20"/>
                <w:szCs w:val="20"/>
              </w:rPr>
              <w:t xml:space="preserve"> готовить и убирать рабочее место для познавательной деятельности. Воспитывать бережное отношение к вещам. Формирование основ опрятности</w:t>
            </w:r>
          </w:p>
        </w:tc>
      </w:tr>
      <w:tr w:rsidR="00561F1C" w:rsidRPr="0095353B" w:rsidTr="00EE1F9E">
        <w:tc>
          <w:tcPr>
            <w:tcW w:w="1440" w:type="dxa"/>
            <w:vMerge/>
          </w:tcPr>
          <w:p w:rsidR="00561F1C" w:rsidRPr="0095353B" w:rsidRDefault="00561F1C" w:rsidP="00EE1F9E">
            <w:pPr>
              <w:rPr>
                <w:b/>
                <w:spacing w:val="-1"/>
                <w:sz w:val="20"/>
                <w:szCs w:val="20"/>
              </w:rPr>
            </w:pPr>
          </w:p>
        </w:tc>
        <w:tc>
          <w:tcPr>
            <w:tcW w:w="1262" w:type="dxa"/>
            <w:vMerge/>
          </w:tcPr>
          <w:p w:rsidR="00561F1C" w:rsidRPr="0095353B" w:rsidRDefault="00561F1C" w:rsidP="00EE1F9E">
            <w:pPr>
              <w:rPr>
                <w:b/>
                <w:spacing w:val="-1"/>
                <w:sz w:val="20"/>
                <w:szCs w:val="20"/>
              </w:rPr>
            </w:pPr>
          </w:p>
        </w:tc>
        <w:tc>
          <w:tcPr>
            <w:tcW w:w="7558" w:type="dxa"/>
            <w:gridSpan w:val="5"/>
          </w:tcPr>
          <w:p w:rsidR="00561F1C" w:rsidRPr="0095353B" w:rsidRDefault="00561F1C" w:rsidP="00EE1F9E">
            <w:pPr>
              <w:rPr>
                <w:b/>
                <w:spacing w:val="-1"/>
                <w:sz w:val="20"/>
                <w:szCs w:val="20"/>
              </w:rPr>
            </w:pPr>
            <w:r w:rsidRPr="0095353B">
              <w:rPr>
                <w:b/>
                <w:spacing w:val="-1"/>
                <w:sz w:val="20"/>
                <w:szCs w:val="20"/>
              </w:rPr>
              <w:t>Вторая половина дня</w:t>
            </w:r>
          </w:p>
        </w:tc>
      </w:tr>
      <w:tr w:rsidR="00561F1C" w:rsidRPr="0095353B" w:rsidTr="00EE1F9E">
        <w:tc>
          <w:tcPr>
            <w:tcW w:w="1440" w:type="dxa"/>
            <w:vMerge/>
          </w:tcPr>
          <w:p w:rsidR="00561F1C" w:rsidRPr="0095353B" w:rsidRDefault="00561F1C" w:rsidP="00EE1F9E">
            <w:pPr>
              <w:rPr>
                <w:b/>
                <w:spacing w:val="-1"/>
                <w:sz w:val="20"/>
                <w:szCs w:val="20"/>
              </w:rPr>
            </w:pPr>
          </w:p>
        </w:tc>
        <w:tc>
          <w:tcPr>
            <w:tcW w:w="1262" w:type="dxa"/>
            <w:vMerge/>
          </w:tcPr>
          <w:p w:rsidR="00561F1C" w:rsidRPr="0095353B" w:rsidRDefault="00561F1C" w:rsidP="00EE1F9E">
            <w:pPr>
              <w:rPr>
                <w:b/>
                <w:spacing w:val="-1"/>
                <w:sz w:val="20"/>
                <w:szCs w:val="20"/>
              </w:rPr>
            </w:pPr>
          </w:p>
        </w:tc>
        <w:tc>
          <w:tcPr>
            <w:tcW w:w="7558" w:type="dxa"/>
            <w:gridSpan w:val="5"/>
          </w:tcPr>
          <w:p w:rsidR="00561F1C" w:rsidRPr="0095353B" w:rsidRDefault="00561F1C" w:rsidP="00EE1F9E">
            <w:pPr>
              <w:rPr>
                <w:spacing w:val="-1"/>
                <w:sz w:val="20"/>
                <w:szCs w:val="20"/>
              </w:rPr>
            </w:pPr>
            <w:r w:rsidRPr="0095353B">
              <w:rPr>
                <w:spacing w:val="-1"/>
                <w:sz w:val="20"/>
                <w:szCs w:val="20"/>
              </w:rPr>
              <w:t xml:space="preserve">Создание ситуаций побуждающих детей к оказанию помощи сверстнику и взрослому. </w:t>
            </w:r>
          </w:p>
        </w:tc>
      </w:tr>
      <w:tr w:rsidR="00561F1C" w:rsidRPr="0095353B" w:rsidTr="00EE1F9E">
        <w:tc>
          <w:tcPr>
            <w:tcW w:w="1440" w:type="dxa"/>
            <w:vMerge/>
          </w:tcPr>
          <w:p w:rsidR="00561F1C" w:rsidRPr="0095353B" w:rsidRDefault="00561F1C" w:rsidP="00EE1F9E">
            <w:pPr>
              <w:rPr>
                <w:b/>
                <w:spacing w:val="-1"/>
                <w:sz w:val="20"/>
                <w:szCs w:val="20"/>
              </w:rPr>
            </w:pPr>
          </w:p>
        </w:tc>
        <w:tc>
          <w:tcPr>
            <w:tcW w:w="1262" w:type="dxa"/>
            <w:vMerge/>
          </w:tcPr>
          <w:p w:rsidR="00561F1C" w:rsidRPr="0095353B" w:rsidRDefault="00561F1C" w:rsidP="00EE1F9E">
            <w:pPr>
              <w:rPr>
                <w:b/>
                <w:spacing w:val="-1"/>
                <w:sz w:val="20"/>
                <w:szCs w:val="20"/>
              </w:rPr>
            </w:pPr>
          </w:p>
        </w:tc>
        <w:tc>
          <w:tcPr>
            <w:tcW w:w="2352" w:type="dxa"/>
          </w:tcPr>
          <w:p w:rsidR="00561F1C" w:rsidRPr="0095353B" w:rsidRDefault="00561F1C" w:rsidP="00EE1F9E">
            <w:pPr>
              <w:rPr>
                <w:spacing w:val="-1"/>
                <w:sz w:val="20"/>
                <w:szCs w:val="20"/>
              </w:rPr>
            </w:pPr>
            <w:r w:rsidRPr="0095353B">
              <w:rPr>
                <w:spacing w:val="-1"/>
                <w:sz w:val="20"/>
                <w:szCs w:val="20"/>
              </w:rPr>
              <w:t>Показ, объяснение, обучение, напоминание</w:t>
            </w:r>
          </w:p>
          <w:p w:rsidR="00561F1C" w:rsidRPr="0095353B" w:rsidRDefault="00561F1C" w:rsidP="00EE1F9E">
            <w:pPr>
              <w:rPr>
                <w:spacing w:val="-1"/>
                <w:sz w:val="20"/>
                <w:szCs w:val="20"/>
              </w:rPr>
            </w:pPr>
          </w:p>
        </w:tc>
        <w:tc>
          <w:tcPr>
            <w:tcW w:w="1968" w:type="dxa"/>
          </w:tcPr>
          <w:p w:rsidR="00561F1C" w:rsidRPr="0095353B" w:rsidRDefault="00561F1C" w:rsidP="00EE1F9E">
            <w:pPr>
              <w:rPr>
                <w:spacing w:val="-1"/>
                <w:sz w:val="20"/>
                <w:szCs w:val="20"/>
              </w:rPr>
            </w:pPr>
            <w:r w:rsidRPr="0095353B">
              <w:rPr>
                <w:spacing w:val="-1"/>
                <w:sz w:val="20"/>
                <w:szCs w:val="20"/>
              </w:rPr>
              <w:t>Упражнение, беседа, объяснение, поручение Чтение и рассматривание книг познавательного характера о труде взрослых, досуг</w:t>
            </w:r>
          </w:p>
        </w:tc>
        <w:tc>
          <w:tcPr>
            <w:tcW w:w="2158" w:type="dxa"/>
            <w:gridSpan w:val="2"/>
          </w:tcPr>
          <w:p w:rsidR="00561F1C" w:rsidRPr="0095353B" w:rsidRDefault="00561F1C" w:rsidP="00EE1F9E">
            <w:pPr>
              <w:rPr>
                <w:spacing w:val="-1"/>
                <w:sz w:val="20"/>
                <w:szCs w:val="20"/>
              </w:rPr>
            </w:pPr>
            <w:r w:rsidRPr="0095353B">
              <w:rPr>
                <w:spacing w:val="-1"/>
                <w:sz w:val="20"/>
                <w:szCs w:val="20"/>
              </w:rPr>
              <w:t xml:space="preserve">Рассказ, </w:t>
            </w:r>
            <w:proofErr w:type="spellStart"/>
            <w:r w:rsidRPr="0095353B">
              <w:rPr>
                <w:spacing w:val="-1"/>
                <w:sz w:val="20"/>
                <w:szCs w:val="20"/>
              </w:rPr>
              <w:t>потешки</w:t>
            </w:r>
            <w:proofErr w:type="spellEnd"/>
            <w:r w:rsidRPr="0095353B">
              <w:rPr>
                <w:spacing w:val="-1"/>
                <w:sz w:val="20"/>
                <w:szCs w:val="20"/>
              </w:rPr>
              <w:t xml:space="preserve">, напоминание </w:t>
            </w:r>
          </w:p>
          <w:p w:rsidR="00561F1C" w:rsidRPr="0095353B" w:rsidRDefault="00561F1C" w:rsidP="00EE1F9E">
            <w:pPr>
              <w:rPr>
                <w:spacing w:val="-1"/>
                <w:sz w:val="20"/>
                <w:szCs w:val="20"/>
              </w:rPr>
            </w:pPr>
            <w:r w:rsidRPr="0095353B">
              <w:rPr>
                <w:spacing w:val="-1"/>
                <w:sz w:val="20"/>
                <w:szCs w:val="20"/>
              </w:rPr>
              <w:t>Просмотр видеофильмов, диафильмов</w:t>
            </w:r>
          </w:p>
          <w:p w:rsidR="00561F1C" w:rsidRPr="0095353B" w:rsidRDefault="00561F1C" w:rsidP="00EE1F9E">
            <w:pPr>
              <w:rPr>
                <w:spacing w:val="-1"/>
                <w:sz w:val="20"/>
                <w:szCs w:val="20"/>
              </w:rPr>
            </w:pPr>
            <w:r w:rsidRPr="0095353B">
              <w:rPr>
                <w:spacing w:val="-1"/>
                <w:sz w:val="20"/>
                <w:szCs w:val="20"/>
              </w:rPr>
              <w:t>Дидактические игры</w:t>
            </w:r>
          </w:p>
        </w:tc>
        <w:tc>
          <w:tcPr>
            <w:tcW w:w="1080" w:type="dxa"/>
          </w:tcPr>
          <w:p w:rsidR="00561F1C" w:rsidRPr="0095353B" w:rsidRDefault="00561F1C" w:rsidP="00EE1F9E">
            <w:pPr>
              <w:rPr>
                <w:spacing w:val="-1"/>
                <w:sz w:val="20"/>
                <w:szCs w:val="20"/>
              </w:rPr>
            </w:pPr>
            <w:r w:rsidRPr="0095353B">
              <w:rPr>
                <w:spacing w:val="-1"/>
                <w:sz w:val="20"/>
                <w:szCs w:val="20"/>
              </w:rPr>
              <w:t>Беседа, Личный пример</w:t>
            </w:r>
          </w:p>
        </w:tc>
      </w:tr>
      <w:tr w:rsidR="00561F1C" w:rsidRPr="0095353B" w:rsidTr="00EE1F9E">
        <w:tc>
          <w:tcPr>
            <w:tcW w:w="1440" w:type="dxa"/>
            <w:vMerge/>
          </w:tcPr>
          <w:p w:rsidR="00561F1C" w:rsidRPr="0095353B" w:rsidRDefault="00561F1C" w:rsidP="00EE1F9E">
            <w:pPr>
              <w:rPr>
                <w:b/>
                <w:spacing w:val="-1"/>
                <w:sz w:val="20"/>
                <w:szCs w:val="20"/>
              </w:rPr>
            </w:pPr>
          </w:p>
        </w:tc>
        <w:tc>
          <w:tcPr>
            <w:tcW w:w="1262" w:type="dxa"/>
            <w:vMerge w:val="restart"/>
          </w:tcPr>
          <w:p w:rsidR="00561F1C" w:rsidRPr="0095353B" w:rsidRDefault="00561F1C" w:rsidP="00EE1F9E">
            <w:pPr>
              <w:rPr>
                <w:b/>
                <w:spacing w:val="-1"/>
                <w:sz w:val="20"/>
                <w:szCs w:val="20"/>
              </w:rPr>
            </w:pPr>
            <w:r w:rsidRPr="0095353B">
              <w:rPr>
                <w:b/>
                <w:spacing w:val="-1"/>
                <w:sz w:val="20"/>
                <w:szCs w:val="20"/>
              </w:rPr>
              <w:t>Старший дошкольный возраст</w:t>
            </w:r>
          </w:p>
        </w:tc>
        <w:tc>
          <w:tcPr>
            <w:tcW w:w="7558" w:type="dxa"/>
            <w:gridSpan w:val="5"/>
          </w:tcPr>
          <w:p w:rsidR="00561F1C" w:rsidRPr="0095353B" w:rsidRDefault="00561F1C" w:rsidP="00EE1F9E">
            <w:pPr>
              <w:rPr>
                <w:b/>
                <w:spacing w:val="-1"/>
                <w:sz w:val="20"/>
                <w:szCs w:val="20"/>
              </w:rPr>
            </w:pPr>
            <w:r w:rsidRPr="0095353B">
              <w:rPr>
                <w:b/>
                <w:spacing w:val="-1"/>
                <w:sz w:val="20"/>
                <w:szCs w:val="20"/>
              </w:rPr>
              <w:t>Первая половина дня</w:t>
            </w:r>
          </w:p>
        </w:tc>
      </w:tr>
      <w:tr w:rsidR="00561F1C" w:rsidRPr="0095353B" w:rsidTr="00EE1F9E">
        <w:trPr>
          <w:trHeight w:val="1046"/>
        </w:trPr>
        <w:tc>
          <w:tcPr>
            <w:tcW w:w="1440" w:type="dxa"/>
            <w:vMerge/>
          </w:tcPr>
          <w:p w:rsidR="00561F1C" w:rsidRPr="0095353B" w:rsidRDefault="00561F1C" w:rsidP="00EE1F9E">
            <w:pPr>
              <w:rPr>
                <w:b/>
                <w:spacing w:val="-1"/>
                <w:sz w:val="20"/>
                <w:szCs w:val="20"/>
              </w:rPr>
            </w:pPr>
          </w:p>
        </w:tc>
        <w:tc>
          <w:tcPr>
            <w:tcW w:w="1262" w:type="dxa"/>
            <w:vMerge/>
          </w:tcPr>
          <w:p w:rsidR="00561F1C" w:rsidRPr="0095353B" w:rsidRDefault="00561F1C" w:rsidP="00EE1F9E">
            <w:pPr>
              <w:rPr>
                <w:b/>
                <w:spacing w:val="-1"/>
                <w:sz w:val="20"/>
                <w:szCs w:val="20"/>
              </w:rPr>
            </w:pPr>
          </w:p>
        </w:tc>
        <w:tc>
          <w:tcPr>
            <w:tcW w:w="7558" w:type="dxa"/>
            <w:gridSpan w:val="5"/>
          </w:tcPr>
          <w:p w:rsidR="00561F1C" w:rsidRPr="0095353B" w:rsidRDefault="00561F1C" w:rsidP="00EE1F9E">
            <w:pPr>
              <w:rPr>
                <w:spacing w:val="-1"/>
                <w:sz w:val="20"/>
                <w:szCs w:val="20"/>
              </w:rPr>
            </w:pPr>
            <w:r w:rsidRPr="0095353B">
              <w:rPr>
                <w:spacing w:val="-1"/>
                <w:sz w:val="20"/>
                <w:szCs w:val="20"/>
              </w:rPr>
              <w:t>Учить самостоятельно и своевременно готовить материалы и пособия к занятиям, без напоминания убирать свое рабочее место. Закреплять умение одеваться и раздеваться, ухаживать за обувью. Формировать привычку бережно относиться к  личным вещам. Развивать желание помогать друг другу.</w:t>
            </w:r>
          </w:p>
        </w:tc>
      </w:tr>
      <w:tr w:rsidR="00561F1C" w:rsidRPr="0095353B" w:rsidTr="00EE1F9E">
        <w:tc>
          <w:tcPr>
            <w:tcW w:w="1440" w:type="dxa"/>
            <w:vMerge/>
          </w:tcPr>
          <w:p w:rsidR="00561F1C" w:rsidRPr="0095353B" w:rsidRDefault="00561F1C" w:rsidP="00EE1F9E">
            <w:pPr>
              <w:rPr>
                <w:b/>
                <w:spacing w:val="-1"/>
                <w:sz w:val="20"/>
                <w:szCs w:val="20"/>
              </w:rPr>
            </w:pPr>
          </w:p>
        </w:tc>
        <w:tc>
          <w:tcPr>
            <w:tcW w:w="1262" w:type="dxa"/>
            <w:vMerge/>
          </w:tcPr>
          <w:p w:rsidR="00561F1C" w:rsidRPr="0095353B" w:rsidRDefault="00561F1C" w:rsidP="00EE1F9E">
            <w:pPr>
              <w:rPr>
                <w:b/>
                <w:spacing w:val="-1"/>
                <w:sz w:val="20"/>
                <w:szCs w:val="20"/>
              </w:rPr>
            </w:pPr>
          </w:p>
        </w:tc>
        <w:tc>
          <w:tcPr>
            <w:tcW w:w="7558" w:type="dxa"/>
            <w:gridSpan w:val="5"/>
          </w:tcPr>
          <w:p w:rsidR="00561F1C" w:rsidRPr="0095353B" w:rsidRDefault="00561F1C" w:rsidP="00EE1F9E">
            <w:pPr>
              <w:rPr>
                <w:b/>
                <w:spacing w:val="-1"/>
                <w:sz w:val="20"/>
                <w:szCs w:val="20"/>
              </w:rPr>
            </w:pPr>
            <w:r w:rsidRPr="0095353B">
              <w:rPr>
                <w:b/>
                <w:spacing w:val="-1"/>
                <w:sz w:val="20"/>
                <w:szCs w:val="20"/>
              </w:rPr>
              <w:t>Вторая половина дня</w:t>
            </w:r>
          </w:p>
        </w:tc>
      </w:tr>
      <w:tr w:rsidR="00561F1C" w:rsidRPr="0095353B" w:rsidTr="00EE1F9E">
        <w:tc>
          <w:tcPr>
            <w:tcW w:w="1440" w:type="dxa"/>
            <w:vMerge/>
          </w:tcPr>
          <w:p w:rsidR="00561F1C" w:rsidRPr="0095353B" w:rsidRDefault="00561F1C" w:rsidP="00EE1F9E">
            <w:pPr>
              <w:rPr>
                <w:b/>
                <w:spacing w:val="-1"/>
                <w:sz w:val="20"/>
                <w:szCs w:val="20"/>
              </w:rPr>
            </w:pPr>
          </w:p>
        </w:tc>
        <w:tc>
          <w:tcPr>
            <w:tcW w:w="1262" w:type="dxa"/>
            <w:vMerge/>
          </w:tcPr>
          <w:p w:rsidR="00561F1C" w:rsidRPr="0095353B" w:rsidRDefault="00561F1C" w:rsidP="00EE1F9E">
            <w:pPr>
              <w:rPr>
                <w:b/>
                <w:spacing w:val="-1"/>
                <w:sz w:val="20"/>
                <w:szCs w:val="20"/>
              </w:rPr>
            </w:pPr>
          </w:p>
        </w:tc>
        <w:tc>
          <w:tcPr>
            <w:tcW w:w="7558" w:type="dxa"/>
            <w:gridSpan w:val="5"/>
          </w:tcPr>
          <w:p w:rsidR="00561F1C" w:rsidRPr="0095353B" w:rsidRDefault="00561F1C" w:rsidP="00EE1F9E">
            <w:pPr>
              <w:rPr>
                <w:spacing w:val="-1"/>
                <w:sz w:val="20"/>
                <w:szCs w:val="20"/>
              </w:rPr>
            </w:pPr>
            <w:r w:rsidRPr="0095353B">
              <w:rPr>
                <w:spacing w:val="-1"/>
                <w:sz w:val="20"/>
                <w:szCs w:val="20"/>
              </w:rPr>
              <w:t>Дидактические и развивающие игры</w:t>
            </w:r>
          </w:p>
        </w:tc>
      </w:tr>
      <w:tr w:rsidR="00561F1C" w:rsidRPr="0095353B" w:rsidTr="00EE1F9E">
        <w:tc>
          <w:tcPr>
            <w:tcW w:w="1440" w:type="dxa"/>
            <w:vMerge/>
          </w:tcPr>
          <w:p w:rsidR="00561F1C" w:rsidRPr="0095353B" w:rsidRDefault="00561F1C" w:rsidP="00EE1F9E">
            <w:pPr>
              <w:rPr>
                <w:b/>
                <w:spacing w:val="-1"/>
                <w:sz w:val="20"/>
                <w:szCs w:val="20"/>
              </w:rPr>
            </w:pPr>
          </w:p>
        </w:tc>
        <w:tc>
          <w:tcPr>
            <w:tcW w:w="1262" w:type="dxa"/>
            <w:vMerge/>
          </w:tcPr>
          <w:p w:rsidR="00561F1C" w:rsidRPr="0095353B" w:rsidRDefault="00561F1C" w:rsidP="00EE1F9E">
            <w:pPr>
              <w:rPr>
                <w:b/>
                <w:spacing w:val="-1"/>
                <w:sz w:val="20"/>
                <w:szCs w:val="20"/>
              </w:rPr>
            </w:pPr>
          </w:p>
        </w:tc>
        <w:tc>
          <w:tcPr>
            <w:tcW w:w="2352" w:type="dxa"/>
          </w:tcPr>
          <w:p w:rsidR="00561F1C" w:rsidRPr="0095353B" w:rsidRDefault="00561F1C" w:rsidP="00EE1F9E">
            <w:pPr>
              <w:rPr>
                <w:spacing w:val="-1"/>
                <w:sz w:val="20"/>
                <w:szCs w:val="20"/>
              </w:rPr>
            </w:pPr>
            <w:r w:rsidRPr="0095353B">
              <w:rPr>
                <w:spacing w:val="-1"/>
                <w:sz w:val="20"/>
                <w:szCs w:val="20"/>
              </w:rPr>
              <w:t xml:space="preserve">Объяснение, обучение, </w:t>
            </w:r>
            <w:r w:rsidRPr="0095353B">
              <w:rPr>
                <w:spacing w:val="-1"/>
                <w:sz w:val="20"/>
                <w:szCs w:val="20"/>
              </w:rPr>
              <w:lastRenderedPageBreak/>
              <w:t>напоминание самообслуживание</w:t>
            </w:r>
          </w:p>
        </w:tc>
        <w:tc>
          <w:tcPr>
            <w:tcW w:w="1968" w:type="dxa"/>
          </w:tcPr>
          <w:p w:rsidR="00561F1C" w:rsidRPr="0095353B" w:rsidRDefault="00561F1C" w:rsidP="00EE1F9E">
            <w:pPr>
              <w:rPr>
                <w:spacing w:val="-1"/>
                <w:sz w:val="20"/>
                <w:szCs w:val="20"/>
              </w:rPr>
            </w:pPr>
            <w:r w:rsidRPr="0095353B">
              <w:rPr>
                <w:spacing w:val="-1"/>
                <w:sz w:val="20"/>
                <w:szCs w:val="20"/>
              </w:rPr>
              <w:lastRenderedPageBreak/>
              <w:t xml:space="preserve">Чтение </w:t>
            </w:r>
            <w:r w:rsidRPr="0095353B">
              <w:rPr>
                <w:spacing w:val="-1"/>
                <w:sz w:val="20"/>
                <w:szCs w:val="20"/>
              </w:rPr>
              <w:lastRenderedPageBreak/>
              <w:t>художественной литературы Поручения, игровые ситуации, досуг</w:t>
            </w:r>
          </w:p>
        </w:tc>
        <w:tc>
          <w:tcPr>
            <w:tcW w:w="1800" w:type="dxa"/>
          </w:tcPr>
          <w:p w:rsidR="00561F1C" w:rsidRPr="0095353B" w:rsidRDefault="00561F1C" w:rsidP="00EE1F9E">
            <w:pPr>
              <w:rPr>
                <w:spacing w:val="-1"/>
                <w:sz w:val="20"/>
                <w:szCs w:val="20"/>
              </w:rPr>
            </w:pPr>
            <w:r w:rsidRPr="0095353B">
              <w:rPr>
                <w:spacing w:val="-1"/>
                <w:sz w:val="20"/>
                <w:szCs w:val="20"/>
              </w:rPr>
              <w:lastRenderedPageBreak/>
              <w:t xml:space="preserve">Дидактические </w:t>
            </w:r>
            <w:r w:rsidRPr="0095353B">
              <w:rPr>
                <w:spacing w:val="-1"/>
                <w:sz w:val="20"/>
                <w:szCs w:val="20"/>
              </w:rPr>
              <w:lastRenderedPageBreak/>
              <w:t>игры, сюжетно-ролевые игры, чтение художественной литературы</w:t>
            </w:r>
          </w:p>
          <w:p w:rsidR="00561F1C" w:rsidRPr="0095353B" w:rsidRDefault="00561F1C" w:rsidP="00EE1F9E">
            <w:pPr>
              <w:rPr>
                <w:spacing w:val="-1"/>
                <w:sz w:val="20"/>
                <w:szCs w:val="20"/>
              </w:rPr>
            </w:pPr>
            <w:r w:rsidRPr="0095353B">
              <w:rPr>
                <w:spacing w:val="-1"/>
                <w:sz w:val="20"/>
                <w:szCs w:val="20"/>
              </w:rPr>
              <w:t>рассматривание иллюстраций</w:t>
            </w:r>
          </w:p>
          <w:p w:rsidR="00561F1C" w:rsidRPr="0095353B" w:rsidRDefault="00561F1C" w:rsidP="00EE1F9E">
            <w:pPr>
              <w:rPr>
                <w:spacing w:val="-1"/>
                <w:sz w:val="20"/>
                <w:szCs w:val="20"/>
              </w:rPr>
            </w:pPr>
          </w:p>
        </w:tc>
        <w:tc>
          <w:tcPr>
            <w:tcW w:w="1438" w:type="dxa"/>
            <w:gridSpan w:val="2"/>
          </w:tcPr>
          <w:p w:rsidR="00561F1C" w:rsidRPr="0095353B" w:rsidRDefault="00561F1C" w:rsidP="00EE1F9E">
            <w:pPr>
              <w:rPr>
                <w:spacing w:val="-1"/>
                <w:sz w:val="20"/>
                <w:szCs w:val="20"/>
              </w:rPr>
            </w:pPr>
            <w:r w:rsidRPr="0095353B">
              <w:rPr>
                <w:spacing w:val="-1"/>
                <w:sz w:val="20"/>
                <w:szCs w:val="20"/>
              </w:rPr>
              <w:lastRenderedPageBreak/>
              <w:t xml:space="preserve">Личный </w:t>
            </w:r>
            <w:r w:rsidRPr="0095353B">
              <w:rPr>
                <w:spacing w:val="-1"/>
                <w:sz w:val="20"/>
                <w:szCs w:val="20"/>
              </w:rPr>
              <w:lastRenderedPageBreak/>
              <w:t>пример, беседа</w:t>
            </w:r>
          </w:p>
        </w:tc>
      </w:tr>
      <w:tr w:rsidR="00561F1C" w:rsidRPr="0095353B" w:rsidTr="00EE1F9E">
        <w:tc>
          <w:tcPr>
            <w:tcW w:w="1440" w:type="dxa"/>
            <w:vMerge w:val="restart"/>
          </w:tcPr>
          <w:p w:rsidR="00561F1C" w:rsidRPr="0095353B" w:rsidRDefault="002F7CC6" w:rsidP="00EE1F9E">
            <w:pPr>
              <w:rPr>
                <w:b/>
                <w:spacing w:val="-1"/>
                <w:sz w:val="20"/>
                <w:szCs w:val="20"/>
              </w:rPr>
            </w:pPr>
            <w:proofErr w:type="spellStart"/>
            <w:r>
              <w:rPr>
                <w:b/>
                <w:spacing w:val="-1"/>
                <w:sz w:val="20"/>
                <w:szCs w:val="20"/>
              </w:rPr>
              <w:lastRenderedPageBreak/>
              <w:t>Хозяйствен-но-</w:t>
            </w:r>
            <w:r w:rsidR="00561F1C" w:rsidRPr="0095353B">
              <w:rPr>
                <w:b/>
                <w:spacing w:val="-1"/>
                <w:sz w:val="20"/>
                <w:szCs w:val="20"/>
              </w:rPr>
              <w:t>бытовой</w:t>
            </w:r>
            <w:proofErr w:type="spellEnd"/>
            <w:r w:rsidR="00561F1C" w:rsidRPr="0095353B">
              <w:rPr>
                <w:b/>
                <w:spacing w:val="-1"/>
                <w:sz w:val="20"/>
                <w:szCs w:val="20"/>
              </w:rPr>
              <w:t xml:space="preserve"> труд</w:t>
            </w:r>
          </w:p>
          <w:p w:rsidR="00561F1C" w:rsidRPr="0095353B" w:rsidRDefault="00561F1C" w:rsidP="00EE1F9E">
            <w:pPr>
              <w:rPr>
                <w:b/>
                <w:spacing w:val="-1"/>
                <w:sz w:val="20"/>
                <w:szCs w:val="20"/>
              </w:rPr>
            </w:pPr>
          </w:p>
          <w:p w:rsidR="00561F1C" w:rsidRPr="0095353B" w:rsidRDefault="00561F1C" w:rsidP="00EE1F9E">
            <w:pPr>
              <w:rPr>
                <w:b/>
                <w:spacing w:val="-1"/>
                <w:sz w:val="20"/>
                <w:szCs w:val="20"/>
              </w:rPr>
            </w:pPr>
          </w:p>
          <w:p w:rsidR="00561F1C" w:rsidRPr="0095353B" w:rsidRDefault="00561F1C" w:rsidP="00EE1F9E">
            <w:pPr>
              <w:rPr>
                <w:b/>
                <w:spacing w:val="-1"/>
                <w:sz w:val="20"/>
                <w:szCs w:val="20"/>
              </w:rPr>
            </w:pPr>
          </w:p>
          <w:p w:rsidR="00561F1C" w:rsidRPr="0095353B" w:rsidRDefault="00561F1C" w:rsidP="00EE1F9E">
            <w:pPr>
              <w:rPr>
                <w:b/>
                <w:spacing w:val="-1"/>
                <w:sz w:val="20"/>
                <w:szCs w:val="20"/>
              </w:rPr>
            </w:pPr>
          </w:p>
          <w:p w:rsidR="00561F1C" w:rsidRPr="0095353B" w:rsidRDefault="00561F1C" w:rsidP="00EE1F9E">
            <w:pPr>
              <w:rPr>
                <w:b/>
                <w:spacing w:val="-1"/>
                <w:sz w:val="20"/>
                <w:szCs w:val="20"/>
              </w:rPr>
            </w:pPr>
          </w:p>
          <w:p w:rsidR="00561F1C" w:rsidRPr="0095353B" w:rsidRDefault="00561F1C" w:rsidP="00EE1F9E">
            <w:pPr>
              <w:rPr>
                <w:b/>
                <w:spacing w:val="-1"/>
                <w:sz w:val="20"/>
                <w:szCs w:val="20"/>
              </w:rPr>
            </w:pPr>
          </w:p>
          <w:p w:rsidR="00561F1C" w:rsidRPr="0095353B" w:rsidRDefault="00561F1C" w:rsidP="00EE1F9E">
            <w:pPr>
              <w:rPr>
                <w:b/>
                <w:spacing w:val="-1"/>
                <w:sz w:val="20"/>
                <w:szCs w:val="20"/>
              </w:rPr>
            </w:pPr>
          </w:p>
          <w:p w:rsidR="00561F1C" w:rsidRPr="0095353B" w:rsidRDefault="00561F1C" w:rsidP="00EE1F9E">
            <w:pPr>
              <w:rPr>
                <w:b/>
                <w:spacing w:val="-1"/>
                <w:sz w:val="20"/>
                <w:szCs w:val="20"/>
              </w:rPr>
            </w:pPr>
          </w:p>
          <w:p w:rsidR="00561F1C" w:rsidRPr="0095353B" w:rsidRDefault="00561F1C" w:rsidP="00EE1F9E">
            <w:pPr>
              <w:rPr>
                <w:b/>
                <w:spacing w:val="-1"/>
                <w:sz w:val="20"/>
                <w:szCs w:val="20"/>
              </w:rPr>
            </w:pPr>
          </w:p>
          <w:p w:rsidR="00561F1C" w:rsidRPr="0095353B" w:rsidRDefault="00561F1C" w:rsidP="00EE1F9E">
            <w:pPr>
              <w:rPr>
                <w:b/>
                <w:spacing w:val="-1"/>
                <w:sz w:val="20"/>
                <w:szCs w:val="20"/>
              </w:rPr>
            </w:pPr>
          </w:p>
          <w:p w:rsidR="00561F1C" w:rsidRPr="0095353B" w:rsidRDefault="00561F1C" w:rsidP="00EE1F9E">
            <w:pPr>
              <w:rPr>
                <w:b/>
                <w:spacing w:val="-1"/>
                <w:sz w:val="20"/>
                <w:szCs w:val="20"/>
              </w:rPr>
            </w:pPr>
          </w:p>
          <w:p w:rsidR="00561F1C" w:rsidRPr="0095353B" w:rsidRDefault="00561F1C" w:rsidP="00EE1F9E">
            <w:pPr>
              <w:rPr>
                <w:b/>
                <w:spacing w:val="-1"/>
                <w:sz w:val="20"/>
                <w:szCs w:val="20"/>
              </w:rPr>
            </w:pPr>
          </w:p>
          <w:p w:rsidR="00561F1C" w:rsidRPr="0095353B" w:rsidRDefault="00561F1C" w:rsidP="00EE1F9E">
            <w:pPr>
              <w:rPr>
                <w:b/>
                <w:spacing w:val="-1"/>
                <w:sz w:val="20"/>
                <w:szCs w:val="20"/>
              </w:rPr>
            </w:pPr>
          </w:p>
          <w:p w:rsidR="00561F1C" w:rsidRPr="0095353B" w:rsidRDefault="00561F1C" w:rsidP="00EE1F9E">
            <w:pPr>
              <w:rPr>
                <w:b/>
                <w:spacing w:val="-1"/>
                <w:sz w:val="20"/>
                <w:szCs w:val="20"/>
              </w:rPr>
            </w:pPr>
          </w:p>
          <w:p w:rsidR="00561F1C" w:rsidRPr="0095353B" w:rsidRDefault="00561F1C" w:rsidP="00EE1F9E">
            <w:pPr>
              <w:rPr>
                <w:b/>
                <w:spacing w:val="-1"/>
                <w:sz w:val="20"/>
                <w:szCs w:val="20"/>
              </w:rPr>
            </w:pPr>
          </w:p>
          <w:p w:rsidR="00561F1C" w:rsidRPr="0095353B" w:rsidRDefault="00561F1C" w:rsidP="00EE1F9E">
            <w:pPr>
              <w:rPr>
                <w:b/>
                <w:spacing w:val="-1"/>
                <w:sz w:val="20"/>
                <w:szCs w:val="20"/>
              </w:rPr>
            </w:pPr>
          </w:p>
          <w:p w:rsidR="00561F1C" w:rsidRPr="0095353B" w:rsidRDefault="00561F1C" w:rsidP="00EE1F9E">
            <w:pPr>
              <w:rPr>
                <w:b/>
                <w:spacing w:val="-1"/>
                <w:sz w:val="20"/>
                <w:szCs w:val="20"/>
              </w:rPr>
            </w:pPr>
          </w:p>
          <w:p w:rsidR="00561F1C" w:rsidRPr="0095353B" w:rsidRDefault="00561F1C" w:rsidP="00EE1F9E">
            <w:pPr>
              <w:rPr>
                <w:b/>
                <w:spacing w:val="-1"/>
                <w:sz w:val="20"/>
                <w:szCs w:val="20"/>
              </w:rPr>
            </w:pPr>
          </w:p>
          <w:p w:rsidR="00561F1C" w:rsidRPr="0095353B" w:rsidRDefault="00561F1C" w:rsidP="00EE1F9E">
            <w:pPr>
              <w:rPr>
                <w:b/>
                <w:spacing w:val="-1"/>
                <w:sz w:val="20"/>
                <w:szCs w:val="20"/>
              </w:rPr>
            </w:pPr>
          </w:p>
          <w:p w:rsidR="00561F1C" w:rsidRPr="0095353B" w:rsidRDefault="00561F1C" w:rsidP="00EE1F9E">
            <w:pPr>
              <w:rPr>
                <w:b/>
                <w:spacing w:val="-1"/>
                <w:sz w:val="20"/>
                <w:szCs w:val="20"/>
              </w:rPr>
            </w:pPr>
          </w:p>
          <w:p w:rsidR="00561F1C" w:rsidRPr="0095353B" w:rsidRDefault="00561F1C" w:rsidP="00EE1F9E">
            <w:pPr>
              <w:rPr>
                <w:b/>
                <w:spacing w:val="-1"/>
                <w:sz w:val="20"/>
                <w:szCs w:val="20"/>
              </w:rPr>
            </w:pPr>
          </w:p>
          <w:p w:rsidR="00561F1C" w:rsidRPr="0095353B" w:rsidRDefault="00561F1C" w:rsidP="00EE1F9E">
            <w:pPr>
              <w:rPr>
                <w:b/>
                <w:spacing w:val="-1"/>
                <w:sz w:val="20"/>
                <w:szCs w:val="20"/>
              </w:rPr>
            </w:pPr>
          </w:p>
          <w:p w:rsidR="00561F1C" w:rsidRPr="0095353B" w:rsidRDefault="00561F1C" w:rsidP="00EE1F9E">
            <w:pPr>
              <w:rPr>
                <w:b/>
                <w:spacing w:val="-1"/>
                <w:sz w:val="20"/>
                <w:szCs w:val="20"/>
              </w:rPr>
            </w:pPr>
          </w:p>
        </w:tc>
        <w:tc>
          <w:tcPr>
            <w:tcW w:w="1262" w:type="dxa"/>
            <w:vMerge w:val="restart"/>
          </w:tcPr>
          <w:p w:rsidR="00561F1C" w:rsidRPr="0095353B" w:rsidRDefault="00561F1C" w:rsidP="00EE1F9E">
            <w:pPr>
              <w:rPr>
                <w:b/>
                <w:spacing w:val="-1"/>
                <w:sz w:val="20"/>
                <w:szCs w:val="20"/>
              </w:rPr>
            </w:pPr>
            <w:r w:rsidRPr="0095353B">
              <w:rPr>
                <w:b/>
                <w:spacing w:val="-1"/>
                <w:sz w:val="20"/>
                <w:szCs w:val="20"/>
              </w:rPr>
              <w:t>Младший дошкольный возраст</w:t>
            </w:r>
          </w:p>
        </w:tc>
        <w:tc>
          <w:tcPr>
            <w:tcW w:w="7558" w:type="dxa"/>
            <w:gridSpan w:val="5"/>
          </w:tcPr>
          <w:p w:rsidR="00561F1C" w:rsidRPr="0095353B" w:rsidRDefault="00561F1C" w:rsidP="00EE1F9E">
            <w:pPr>
              <w:rPr>
                <w:b/>
                <w:spacing w:val="-1"/>
                <w:sz w:val="20"/>
                <w:szCs w:val="20"/>
              </w:rPr>
            </w:pPr>
            <w:r w:rsidRPr="0095353B">
              <w:rPr>
                <w:b/>
                <w:spacing w:val="-1"/>
                <w:sz w:val="20"/>
                <w:szCs w:val="20"/>
              </w:rPr>
              <w:t>Первая половина дня</w:t>
            </w:r>
          </w:p>
        </w:tc>
      </w:tr>
      <w:tr w:rsidR="00561F1C" w:rsidRPr="0095353B" w:rsidTr="00EE1F9E">
        <w:trPr>
          <w:trHeight w:val="1004"/>
        </w:trPr>
        <w:tc>
          <w:tcPr>
            <w:tcW w:w="1440" w:type="dxa"/>
            <w:vMerge/>
          </w:tcPr>
          <w:p w:rsidR="00561F1C" w:rsidRPr="0095353B" w:rsidRDefault="00561F1C" w:rsidP="00EE1F9E">
            <w:pPr>
              <w:rPr>
                <w:b/>
                <w:spacing w:val="-1"/>
                <w:sz w:val="20"/>
                <w:szCs w:val="20"/>
              </w:rPr>
            </w:pPr>
          </w:p>
        </w:tc>
        <w:tc>
          <w:tcPr>
            <w:tcW w:w="1262" w:type="dxa"/>
            <w:vMerge/>
          </w:tcPr>
          <w:p w:rsidR="00561F1C" w:rsidRPr="0095353B" w:rsidRDefault="00561F1C" w:rsidP="00EE1F9E">
            <w:pPr>
              <w:rPr>
                <w:b/>
                <w:spacing w:val="-1"/>
                <w:sz w:val="20"/>
                <w:szCs w:val="20"/>
              </w:rPr>
            </w:pPr>
          </w:p>
        </w:tc>
        <w:tc>
          <w:tcPr>
            <w:tcW w:w="7558" w:type="dxa"/>
            <w:gridSpan w:val="5"/>
          </w:tcPr>
          <w:p w:rsidR="00561F1C" w:rsidRPr="0095353B" w:rsidRDefault="00561F1C" w:rsidP="00EE1F9E">
            <w:pPr>
              <w:rPr>
                <w:spacing w:val="-1"/>
                <w:sz w:val="20"/>
                <w:szCs w:val="20"/>
              </w:rPr>
            </w:pPr>
            <w:r w:rsidRPr="0095353B">
              <w:rPr>
                <w:spacing w:val="-1"/>
                <w:sz w:val="20"/>
                <w:szCs w:val="20"/>
              </w:rPr>
              <w:t xml:space="preserve">Привлекаем к выполнению простейших трудовых действий. Формирование навыков поддержания порядка в группе и на участке. Учим совместно </w:t>
            </w:r>
            <w:proofErr w:type="gramStart"/>
            <w:r w:rsidRPr="0095353B">
              <w:rPr>
                <w:spacing w:val="-1"/>
                <w:sz w:val="20"/>
                <w:szCs w:val="20"/>
              </w:rPr>
              <w:t>со</w:t>
            </w:r>
            <w:proofErr w:type="gramEnd"/>
            <w:r w:rsidRPr="0095353B">
              <w:rPr>
                <w:spacing w:val="-1"/>
                <w:sz w:val="20"/>
                <w:szCs w:val="20"/>
              </w:rPr>
              <w:t xml:space="preserve"> взрослым и под его контролем подготавливать материал к познавательной деятельности и осваивать дежурство по столовой. Побуждаем оказывать помощь взрослым, воспитывать бережное отношение  к результатам их труда. </w:t>
            </w:r>
          </w:p>
        </w:tc>
      </w:tr>
      <w:tr w:rsidR="00561F1C" w:rsidRPr="0095353B" w:rsidTr="00EE1F9E">
        <w:tc>
          <w:tcPr>
            <w:tcW w:w="1440" w:type="dxa"/>
            <w:vMerge/>
          </w:tcPr>
          <w:p w:rsidR="00561F1C" w:rsidRPr="0095353B" w:rsidRDefault="00561F1C" w:rsidP="00EE1F9E">
            <w:pPr>
              <w:rPr>
                <w:b/>
                <w:spacing w:val="-1"/>
                <w:sz w:val="20"/>
                <w:szCs w:val="20"/>
              </w:rPr>
            </w:pPr>
          </w:p>
        </w:tc>
        <w:tc>
          <w:tcPr>
            <w:tcW w:w="1262" w:type="dxa"/>
            <w:vMerge/>
          </w:tcPr>
          <w:p w:rsidR="00561F1C" w:rsidRPr="0095353B" w:rsidRDefault="00561F1C" w:rsidP="00EE1F9E">
            <w:pPr>
              <w:rPr>
                <w:b/>
                <w:spacing w:val="-1"/>
                <w:sz w:val="20"/>
                <w:szCs w:val="20"/>
              </w:rPr>
            </w:pPr>
          </w:p>
        </w:tc>
        <w:tc>
          <w:tcPr>
            <w:tcW w:w="7558" w:type="dxa"/>
            <w:gridSpan w:val="5"/>
          </w:tcPr>
          <w:p w:rsidR="00561F1C" w:rsidRPr="0095353B" w:rsidRDefault="00561F1C" w:rsidP="00EE1F9E">
            <w:pPr>
              <w:rPr>
                <w:b/>
                <w:spacing w:val="-1"/>
                <w:sz w:val="20"/>
                <w:szCs w:val="20"/>
              </w:rPr>
            </w:pPr>
            <w:r w:rsidRPr="0095353B">
              <w:rPr>
                <w:b/>
                <w:spacing w:val="-1"/>
                <w:sz w:val="20"/>
                <w:szCs w:val="20"/>
              </w:rPr>
              <w:t>Вторая половина дня</w:t>
            </w:r>
          </w:p>
        </w:tc>
      </w:tr>
      <w:tr w:rsidR="00561F1C" w:rsidRPr="0095353B" w:rsidTr="00EE1F9E">
        <w:tc>
          <w:tcPr>
            <w:tcW w:w="1440" w:type="dxa"/>
            <w:vMerge/>
          </w:tcPr>
          <w:p w:rsidR="00561F1C" w:rsidRPr="0095353B" w:rsidRDefault="00561F1C" w:rsidP="00EE1F9E">
            <w:pPr>
              <w:rPr>
                <w:b/>
                <w:spacing w:val="-1"/>
                <w:sz w:val="20"/>
                <w:szCs w:val="20"/>
              </w:rPr>
            </w:pPr>
          </w:p>
        </w:tc>
        <w:tc>
          <w:tcPr>
            <w:tcW w:w="1262" w:type="dxa"/>
            <w:vMerge/>
          </w:tcPr>
          <w:p w:rsidR="00561F1C" w:rsidRPr="0095353B" w:rsidRDefault="00561F1C" w:rsidP="00EE1F9E">
            <w:pPr>
              <w:rPr>
                <w:b/>
                <w:spacing w:val="-1"/>
                <w:sz w:val="20"/>
                <w:szCs w:val="20"/>
              </w:rPr>
            </w:pPr>
          </w:p>
        </w:tc>
        <w:tc>
          <w:tcPr>
            <w:tcW w:w="7558" w:type="dxa"/>
            <w:gridSpan w:val="5"/>
          </w:tcPr>
          <w:p w:rsidR="00561F1C" w:rsidRPr="0095353B" w:rsidRDefault="00561F1C" w:rsidP="00EE1F9E">
            <w:pPr>
              <w:rPr>
                <w:spacing w:val="-1"/>
                <w:sz w:val="20"/>
                <w:szCs w:val="20"/>
              </w:rPr>
            </w:pPr>
            <w:r w:rsidRPr="0095353B">
              <w:rPr>
                <w:spacing w:val="-1"/>
                <w:sz w:val="20"/>
                <w:szCs w:val="20"/>
              </w:rPr>
              <w:t>Дидактические и развивающие игры. Создание ситуаций, побуждающих детей к проявлению навыков самостоятельных трудовых действий.</w:t>
            </w:r>
          </w:p>
        </w:tc>
      </w:tr>
      <w:tr w:rsidR="00561F1C" w:rsidRPr="0095353B" w:rsidTr="00EE1F9E">
        <w:tc>
          <w:tcPr>
            <w:tcW w:w="1440" w:type="dxa"/>
            <w:vMerge/>
          </w:tcPr>
          <w:p w:rsidR="00561F1C" w:rsidRPr="0095353B" w:rsidRDefault="00561F1C" w:rsidP="00EE1F9E">
            <w:pPr>
              <w:rPr>
                <w:b/>
                <w:spacing w:val="-1"/>
                <w:sz w:val="20"/>
                <w:szCs w:val="20"/>
              </w:rPr>
            </w:pPr>
          </w:p>
        </w:tc>
        <w:tc>
          <w:tcPr>
            <w:tcW w:w="1262" w:type="dxa"/>
            <w:vMerge/>
          </w:tcPr>
          <w:p w:rsidR="00561F1C" w:rsidRPr="0095353B" w:rsidRDefault="00561F1C" w:rsidP="00EE1F9E">
            <w:pPr>
              <w:rPr>
                <w:b/>
                <w:spacing w:val="-1"/>
                <w:sz w:val="20"/>
                <w:szCs w:val="20"/>
              </w:rPr>
            </w:pPr>
          </w:p>
        </w:tc>
        <w:tc>
          <w:tcPr>
            <w:tcW w:w="2352" w:type="dxa"/>
          </w:tcPr>
          <w:p w:rsidR="00561F1C" w:rsidRPr="0095353B" w:rsidRDefault="00561F1C" w:rsidP="00EE1F9E">
            <w:pPr>
              <w:rPr>
                <w:spacing w:val="-1"/>
                <w:sz w:val="20"/>
                <w:szCs w:val="20"/>
              </w:rPr>
            </w:pPr>
            <w:r w:rsidRPr="0095353B">
              <w:rPr>
                <w:spacing w:val="-1"/>
                <w:sz w:val="20"/>
                <w:szCs w:val="20"/>
              </w:rPr>
              <w:t>Обучение, показ, объяснение, наблюдение напоминание</w:t>
            </w:r>
          </w:p>
        </w:tc>
        <w:tc>
          <w:tcPr>
            <w:tcW w:w="1968" w:type="dxa"/>
          </w:tcPr>
          <w:p w:rsidR="00561F1C" w:rsidRPr="0095353B" w:rsidRDefault="00561F1C" w:rsidP="00EE1F9E">
            <w:pPr>
              <w:rPr>
                <w:spacing w:val="-1"/>
                <w:sz w:val="20"/>
                <w:szCs w:val="20"/>
              </w:rPr>
            </w:pPr>
            <w:r w:rsidRPr="0095353B">
              <w:rPr>
                <w:spacing w:val="-1"/>
                <w:sz w:val="20"/>
                <w:szCs w:val="20"/>
              </w:rPr>
              <w:t>Обучение, совместный труд, рассматривание иллюстраций</w:t>
            </w:r>
            <w:proofErr w:type="gramStart"/>
            <w:r w:rsidRPr="0095353B">
              <w:rPr>
                <w:spacing w:val="-1"/>
                <w:sz w:val="20"/>
                <w:szCs w:val="20"/>
              </w:rPr>
              <w:t>.</w:t>
            </w:r>
            <w:proofErr w:type="gramEnd"/>
            <w:r w:rsidRPr="0095353B">
              <w:rPr>
                <w:spacing w:val="-1"/>
                <w:sz w:val="20"/>
                <w:szCs w:val="20"/>
              </w:rPr>
              <w:t xml:space="preserve"> </w:t>
            </w:r>
            <w:proofErr w:type="gramStart"/>
            <w:r w:rsidRPr="0095353B">
              <w:rPr>
                <w:spacing w:val="-1"/>
                <w:sz w:val="20"/>
                <w:szCs w:val="20"/>
              </w:rPr>
              <w:t>н</w:t>
            </w:r>
            <w:proofErr w:type="gramEnd"/>
            <w:r w:rsidRPr="0095353B">
              <w:rPr>
                <w:spacing w:val="-1"/>
                <w:sz w:val="20"/>
                <w:szCs w:val="20"/>
              </w:rPr>
              <w:t>аблюдение Чтение художественной литературы, просмотр видеофильмов, диафильмов</w:t>
            </w:r>
          </w:p>
        </w:tc>
        <w:tc>
          <w:tcPr>
            <w:tcW w:w="1800" w:type="dxa"/>
          </w:tcPr>
          <w:p w:rsidR="00561F1C" w:rsidRPr="0095353B" w:rsidRDefault="00561F1C" w:rsidP="00EE1F9E">
            <w:pPr>
              <w:rPr>
                <w:spacing w:val="-1"/>
                <w:sz w:val="20"/>
                <w:szCs w:val="20"/>
              </w:rPr>
            </w:pPr>
            <w:r w:rsidRPr="0095353B">
              <w:rPr>
                <w:spacing w:val="-1"/>
                <w:sz w:val="20"/>
                <w:szCs w:val="20"/>
              </w:rPr>
              <w:t>Продуктивная деятельность, поручения,</w:t>
            </w:r>
          </w:p>
          <w:p w:rsidR="00561F1C" w:rsidRPr="0095353B" w:rsidRDefault="00561F1C" w:rsidP="00EE1F9E">
            <w:pPr>
              <w:rPr>
                <w:spacing w:val="-1"/>
                <w:sz w:val="20"/>
                <w:szCs w:val="20"/>
              </w:rPr>
            </w:pPr>
            <w:r w:rsidRPr="0095353B">
              <w:rPr>
                <w:spacing w:val="-1"/>
                <w:sz w:val="20"/>
                <w:szCs w:val="20"/>
              </w:rPr>
              <w:t>совместный труд детей</w:t>
            </w:r>
          </w:p>
        </w:tc>
        <w:tc>
          <w:tcPr>
            <w:tcW w:w="1438" w:type="dxa"/>
            <w:gridSpan w:val="2"/>
          </w:tcPr>
          <w:p w:rsidR="00561F1C" w:rsidRPr="0095353B" w:rsidRDefault="00561F1C" w:rsidP="00EE1F9E">
            <w:pPr>
              <w:rPr>
                <w:spacing w:val="-1"/>
                <w:sz w:val="20"/>
                <w:szCs w:val="20"/>
              </w:rPr>
            </w:pPr>
            <w:r w:rsidRPr="0095353B">
              <w:rPr>
                <w:spacing w:val="-1"/>
                <w:sz w:val="20"/>
                <w:szCs w:val="20"/>
              </w:rPr>
              <w:t>Беседа, показ, личный пример, совместный труд детей и взрослых</w:t>
            </w:r>
          </w:p>
        </w:tc>
      </w:tr>
      <w:tr w:rsidR="00561F1C" w:rsidRPr="0095353B" w:rsidTr="00EE1F9E">
        <w:tc>
          <w:tcPr>
            <w:tcW w:w="1440" w:type="dxa"/>
            <w:vMerge/>
          </w:tcPr>
          <w:p w:rsidR="00561F1C" w:rsidRPr="0095353B" w:rsidRDefault="00561F1C" w:rsidP="00EE1F9E">
            <w:pPr>
              <w:rPr>
                <w:b/>
                <w:spacing w:val="-1"/>
                <w:sz w:val="20"/>
                <w:szCs w:val="20"/>
              </w:rPr>
            </w:pPr>
          </w:p>
        </w:tc>
        <w:tc>
          <w:tcPr>
            <w:tcW w:w="1262" w:type="dxa"/>
            <w:vMerge w:val="restart"/>
          </w:tcPr>
          <w:p w:rsidR="00561F1C" w:rsidRPr="0095353B" w:rsidRDefault="00561F1C" w:rsidP="00EE1F9E">
            <w:pPr>
              <w:rPr>
                <w:b/>
                <w:spacing w:val="-1"/>
                <w:sz w:val="20"/>
                <w:szCs w:val="20"/>
              </w:rPr>
            </w:pPr>
            <w:r w:rsidRPr="0095353B">
              <w:rPr>
                <w:b/>
                <w:spacing w:val="-1"/>
                <w:sz w:val="20"/>
                <w:szCs w:val="20"/>
              </w:rPr>
              <w:t>Средний дошкольный возраст</w:t>
            </w:r>
          </w:p>
        </w:tc>
        <w:tc>
          <w:tcPr>
            <w:tcW w:w="7558" w:type="dxa"/>
            <w:gridSpan w:val="5"/>
          </w:tcPr>
          <w:p w:rsidR="00561F1C" w:rsidRPr="0095353B" w:rsidRDefault="00561F1C" w:rsidP="00EE1F9E">
            <w:pPr>
              <w:rPr>
                <w:b/>
                <w:spacing w:val="-1"/>
                <w:sz w:val="20"/>
                <w:szCs w:val="20"/>
              </w:rPr>
            </w:pPr>
            <w:r w:rsidRPr="0095353B">
              <w:rPr>
                <w:b/>
                <w:spacing w:val="-1"/>
                <w:sz w:val="20"/>
                <w:szCs w:val="20"/>
              </w:rPr>
              <w:t>Первая половина дня</w:t>
            </w:r>
          </w:p>
        </w:tc>
      </w:tr>
      <w:tr w:rsidR="00561F1C" w:rsidRPr="0095353B" w:rsidTr="00EE1F9E">
        <w:tc>
          <w:tcPr>
            <w:tcW w:w="1440" w:type="dxa"/>
            <w:vMerge/>
          </w:tcPr>
          <w:p w:rsidR="00561F1C" w:rsidRPr="0095353B" w:rsidRDefault="00561F1C" w:rsidP="00EE1F9E">
            <w:pPr>
              <w:rPr>
                <w:b/>
                <w:spacing w:val="-1"/>
                <w:sz w:val="20"/>
                <w:szCs w:val="20"/>
              </w:rPr>
            </w:pPr>
          </w:p>
        </w:tc>
        <w:tc>
          <w:tcPr>
            <w:tcW w:w="1262" w:type="dxa"/>
            <w:vMerge/>
          </w:tcPr>
          <w:p w:rsidR="00561F1C" w:rsidRPr="0095353B" w:rsidRDefault="00561F1C" w:rsidP="00EE1F9E">
            <w:pPr>
              <w:rPr>
                <w:b/>
                <w:spacing w:val="-1"/>
                <w:sz w:val="20"/>
                <w:szCs w:val="20"/>
              </w:rPr>
            </w:pPr>
          </w:p>
        </w:tc>
        <w:tc>
          <w:tcPr>
            <w:tcW w:w="7558" w:type="dxa"/>
            <w:gridSpan w:val="5"/>
          </w:tcPr>
          <w:p w:rsidR="00561F1C" w:rsidRPr="0095353B" w:rsidRDefault="00561F1C" w:rsidP="00EE1F9E">
            <w:pPr>
              <w:rPr>
                <w:spacing w:val="-1"/>
                <w:sz w:val="20"/>
                <w:szCs w:val="20"/>
              </w:rPr>
            </w:pPr>
            <w:r w:rsidRPr="0095353B">
              <w:rPr>
                <w:spacing w:val="-1"/>
                <w:sz w:val="20"/>
                <w:szCs w:val="20"/>
              </w:rPr>
              <w:t>Побуждать детей к самостоятельному выполнению элементарных поручений. Приучать соблюдать порядок и чистоту в помещениях и на участке. Учит детей самостоятельно выполнять обязанности дежурных.</w:t>
            </w:r>
          </w:p>
        </w:tc>
      </w:tr>
      <w:tr w:rsidR="00561F1C" w:rsidRPr="0095353B" w:rsidTr="00EE1F9E">
        <w:tc>
          <w:tcPr>
            <w:tcW w:w="1440" w:type="dxa"/>
            <w:vMerge/>
          </w:tcPr>
          <w:p w:rsidR="00561F1C" w:rsidRPr="0095353B" w:rsidRDefault="00561F1C" w:rsidP="00EE1F9E">
            <w:pPr>
              <w:rPr>
                <w:b/>
                <w:spacing w:val="-1"/>
                <w:sz w:val="20"/>
                <w:szCs w:val="20"/>
              </w:rPr>
            </w:pPr>
          </w:p>
        </w:tc>
        <w:tc>
          <w:tcPr>
            <w:tcW w:w="1262" w:type="dxa"/>
            <w:vMerge/>
          </w:tcPr>
          <w:p w:rsidR="00561F1C" w:rsidRPr="0095353B" w:rsidRDefault="00561F1C" w:rsidP="00EE1F9E">
            <w:pPr>
              <w:rPr>
                <w:b/>
                <w:spacing w:val="-1"/>
                <w:sz w:val="20"/>
                <w:szCs w:val="20"/>
              </w:rPr>
            </w:pPr>
          </w:p>
        </w:tc>
        <w:tc>
          <w:tcPr>
            <w:tcW w:w="2352" w:type="dxa"/>
          </w:tcPr>
          <w:p w:rsidR="00561F1C" w:rsidRPr="0095353B" w:rsidRDefault="00561F1C" w:rsidP="00EE1F9E">
            <w:pPr>
              <w:rPr>
                <w:spacing w:val="-1"/>
                <w:sz w:val="20"/>
                <w:szCs w:val="20"/>
              </w:rPr>
            </w:pPr>
            <w:r w:rsidRPr="0095353B">
              <w:rPr>
                <w:spacing w:val="-1"/>
                <w:sz w:val="20"/>
                <w:szCs w:val="20"/>
              </w:rPr>
              <w:t>Обучение, показ, объяснение</w:t>
            </w:r>
          </w:p>
        </w:tc>
        <w:tc>
          <w:tcPr>
            <w:tcW w:w="1968" w:type="dxa"/>
          </w:tcPr>
          <w:p w:rsidR="00561F1C" w:rsidRPr="0095353B" w:rsidRDefault="00561F1C" w:rsidP="00EE1F9E">
            <w:pPr>
              <w:rPr>
                <w:spacing w:val="-1"/>
                <w:sz w:val="20"/>
                <w:szCs w:val="20"/>
              </w:rPr>
            </w:pPr>
            <w:r w:rsidRPr="0095353B">
              <w:rPr>
                <w:spacing w:val="-1"/>
                <w:sz w:val="20"/>
                <w:szCs w:val="20"/>
              </w:rPr>
              <w:t>Обучение, совместный труд, поручения, дидактические игры, продуктивная деятельность</w:t>
            </w:r>
          </w:p>
        </w:tc>
        <w:tc>
          <w:tcPr>
            <w:tcW w:w="1800" w:type="dxa"/>
          </w:tcPr>
          <w:p w:rsidR="00561F1C" w:rsidRPr="0095353B" w:rsidRDefault="00561F1C" w:rsidP="00EE1F9E">
            <w:pPr>
              <w:rPr>
                <w:spacing w:val="-1"/>
                <w:sz w:val="20"/>
                <w:szCs w:val="20"/>
              </w:rPr>
            </w:pPr>
            <w:r w:rsidRPr="0095353B">
              <w:rPr>
                <w:spacing w:val="-1"/>
                <w:sz w:val="20"/>
                <w:szCs w:val="20"/>
              </w:rPr>
              <w:t>Творческие задания, дежурство, задания, поручения</w:t>
            </w:r>
          </w:p>
        </w:tc>
        <w:tc>
          <w:tcPr>
            <w:tcW w:w="1438" w:type="dxa"/>
            <w:gridSpan w:val="2"/>
          </w:tcPr>
          <w:p w:rsidR="00561F1C" w:rsidRPr="0095353B" w:rsidRDefault="00561F1C" w:rsidP="00EE1F9E">
            <w:pPr>
              <w:rPr>
                <w:spacing w:val="-1"/>
                <w:sz w:val="20"/>
                <w:szCs w:val="20"/>
              </w:rPr>
            </w:pPr>
            <w:r w:rsidRPr="0095353B">
              <w:rPr>
                <w:spacing w:val="-1"/>
                <w:sz w:val="20"/>
                <w:szCs w:val="20"/>
              </w:rPr>
              <w:t>Личный пример, беседа, совместный труд детей и взрослых</w:t>
            </w:r>
          </w:p>
        </w:tc>
      </w:tr>
      <w:tr w:rsidR="00561F1C" w:rsidRPr="0095353B" w:rsidTr="00EE1F9E">
        <w:tc>
          <w:tcPr>
            <w:tcW w:w="1440" w:type="dxa"/>
            <w:vMerge/>
          </w:tcPr>
          <w:p w:rsidR="00561F1C" w:rsidRPr="0095353B" w:rsidRDefault="00561F1C" w:rsidP="00EE1F9E">
            <w:pPr>
              <w:rPr>
                <w:b/>
                <w:spacing w:val="-1"/>
                <w:sz w:val="20"/>
                <w:szCs w:val="20"/>
              </w:rPr>
            </w:pPr>
          </w:p>
        </w:tc>
        <w:tc>
          <w:tcPr>
            <w:tcW w:w="1262" w:type="dxa"/>
            <w:vMerge/>
          </w:tcPr>
          <w:p w:rsidR="00561F1C" w:rsidRPr="0095353B" w:rsidRDefault="00561F1C" w:rsidP="00EE1F9E">
            <w:pPr>
              <w:rPr>
                <w:b/>
                <w:spacing w:val="-1"/>
                <w:sz w:val="20"/>
                <w:szCs w:val="20"/>
              </w:rPr>
            </w:pPr>
          </w:p>
        </w:tc>
        <w:tc>
          <w:tcPr>
            <w:tcW w:w="7558" w:type="dxa"/>
            <w:gridSpan w:val="5"/>
          </w:tcPr>
          <w:p w:rsidR="00561F1C" w:rsidRPr="0095353B" w:rsidRDefault="00561F1C" w:rsidP="00EE1F9E">
            <w:pPr>
              <w:rPr>
                <w:b/>
                <w:spacing w:val="-1"/>
                <w:sz w:val="20"/>
                <w:szCs w:val="20"/>
              </w:rPr>
            </w:pPr>
            <w:r w:rsidRPr="0095353B">
              <w:rPr>
                <w:b/>
                <w:spacing w:val="-1"/>
                <w:sz w:val="20"/>
                <w:szCs w:val="20"/>
              </w:rPr>
              <w:t>Вторая половина дня</w:t>
            </w:r>
          </w:p>
        </w:tc>
      </w:tr>
      <w:tr w:rsidR="00561F1C" w:rsidRPr="0095353B" w:rsidTr="00EE1F9E">
        <w:tc>
          <w:tcPr>
            <w:tcW w:w="1440" w:type="dxa"/>
            <w:vMerge/>
          </w:tcPr>
          <w:p w:rsidR="00561F1C" w:rsidRPr="0095353B" w:rsidRDefault="00561F1C" w:rsidP="00EE1F9E">
            <w:pPr>
              <w:rPr>
                <w:b/>
                <w:spacing w:val="-1"/>
                <w:sz w:val="20"/>
                <w:szCs w:val="20"/>
              </w:rPr>
            </w:pPr>
          </w:p>
        </w:tc>
        <w:tc>
          <w:tcPr>
            <w:tcW w:w="1262" w:type="dxa"/>
            <w:vMerge/>
          </w:tcPr>
          <w:p w:rsidR="00561F1C" w:rsidRPr="0095353B" w:rsidRDefault="00561F1C" w:rsidP="00EE1F9E">
            <w:pPr>
              <w:rPr>
                <w:b/>
                <w:spacing w:val="-1"/>
                <w:sz w:val="20"/>
                <w:szCs w:val="20"/>
              </w:rPr>
            </w:pPr>
          </w:p>
        </w:tc>
        <w:tc>
          <w:tcPr>
            <w:tcW w:w="7558" w:type="dxa"/>
            <w:gridSpan w:val="5"/>
          </w:tcPr>
          <w:p w:rsidR="00561F1C" w:rsidRPr="0095353B" w:rsidRDefault="00561F1C" w:rsidP="00EE1F9E">
            <w:pPr>
              <w:rPr>
                <w:spacing w:val="-1"/>
                <w:sz w:val="20"/>
                <w:szCs w:val="20"/>
              </w:rPr>
            </w:pPr>
            <w:r w:rsidRPr="0095353B">
              <w:rPr>
                <w:spacing w:val="-1"/>
                <w:sz w:val="20"/>
                <w:szCs w:val="20"/>
              </w:rPr>
              <w:t>Дидактические и развивающие игры. Создание ситуаций, побуждающих детей к закреплению желания бережного отношения  к своему труду и труду других людей</w:t>
            </w:r>
          </w:p>
        </w:tc>
      </w:tr>
      <w:tr w:rsidR="00561F1C" w:rsidRPr="0095353B" w:rsidTr="00EE1F9E">
        <w:tc>
          <w:tcPr>
            <w:tcW w:w="1440" w:type="dxa"/>
            <w:vMerge/>
          </w:tcPr>
          <w:p w:rsidR="00561F1C" w:rsidRPr="0095353B" w:rsidRDefault="00561F1C" w:rsidP="00EE1F9E">
            <w:pPr>
              <w:rPr>
                <w:b/>
                <w:spacing w:val="-1"/>
                <w:sz w:val="20"/>
                <w:szCs w:val="20"/>
              </w:rPr>
            </w:pPr>
          </w:p>
        </w:tc>
        <w:tc>
          <w:tcPr>
            <w:tcW w:w="1262" w:type="dxa"/>
            <w:vMerge/>
          </w:tcPr>
          <w:p w:rsidR="00561F1C" w:rsidRPr="0095353B" w:rsidRDefault="00561F1C" w:rsidP="00EE1F9E">
            <w:pPr>
              <w:rPr>
                <w:b/>
                <w:spacing w:val="-1"/>
                <w:sz w:val="20"/>
                <w:szCs w:val="20"/>
              </w:rPr>
            </w:pPr>
          </w:p>
        </w:tc>
        <w:tc>
          <w:tcPr>
            <w:tcW w:w="2352" w:type="dxa"/>
          </w:tcPr>
          <w:p w:rsidR="00561F1C" w:rsidRPr="0095353B" w:rsidRDefault="00561F1C" w:rsidP="00EE1F9E">
            <w:pPr>
              <w:rPr>
                <w:spacing w:val="-1"/>
                <w:sz w:val="20"/>
                <w:szCs w:val="20"/>
              </w:rPr>
            </w:pPr>
            <w:r w:rsidRPr="0095353B">
              <w:rPr>
                <w:spacing w:val="-1"/>
                <w:sz w:val="20"/>
                <w:szCs w:val="20"/>
              </w:rPr>
              <w:t>напоминание</w:t>
            </w:r>
          </w:p>
        </w:tc>
        <w:tc>
          <w:tcPr>
            <w:tcW w:w="1968" w:type="dxa"/>
          </w:tcPr>
          <w:p w:rsidR="00561F1C" w:rsidRPr="0095353B" w:rsidRDefault="00561F1C" w:rsidP="00EE1F9E">
            <w:pPr>
              <w:rPr>
                <w:spacing w:val="-1"/>
                <w:sz w:val="20"/>
                <w:szCs w:val="20"/>
              </w:rPr>
            </w:pPr>
            <w:r w:rsidRPr="0095353B">
              <w:rPr>
                <w:spacing w:val="-1"/>
                <w:sz w:val="20"/>
                <w:szCs w:val="20"/>
              </w:rPr>
              <w:t>Чтение художественной литературы, просмотр видеофильмов</w:t>
            </w:r>
          </w:p>
          <w:p w:rsidR="00561F1C" w:rsidRPr="0095353B" w:rsidRDefault="00561F1C" w:rsidP="00EE1F9E">
            <w:pPr>
              <w:rPr>
                <w:spacing w:val="-1"/>
                <w:sz w:val="20"/>
                <w:szCs w:val="20"/>
              </w:rPr>
            </w:pPr>
          </w:p>
        </w:tc>
        <w:tc>
          <w:tcPr>
            <w:tcW w:w="1800" w:type="dxa"/>
          </w:tcPr>
          <w:p w:rsidR="00561F1C" w:rsidRPr="0095353B" w:rsidRDefault="00561F1C" w:rsidP="00EE1F9E">
            <w:pPr>
              <w:rPr>
                <w:spacing w:val="-1"/>
                <w:sz w:val="20"/>
                <w:szCs w:val="20"/>
              </w:rPr>
            </w:pPr>
            <w:r w:rsidRPr="0095353B">
              <w:rPr>
                <w:spacing w:val="-1"/>
                <w:sz w:val="20"/>
                <w:szCs w:val="20"/>
              </w:rPr>
              <w:t>совместный труд детей</w:t>
            </w:r>
          </w:p>
        </w:tc>
        <w:tc>
          <w:tcPr>
            <w:tcW w:w="1438" w:type="dxa"/>
            <w:gridSpan w:val="2"/>
          </w:tcPr>
          <w:p w:rsidR="00561F1C" w:rsidRPr="0095353B" w:rsidRDefault="00561F1C" w:rsidP="00EE1F9E">
            <w:pPr>
              <w:rPr>
                <w:spacing w:val="-1"/>
                <w:sz w:val="20"/>
                <w:szCs w:val="20"/>
              </w:rPr>
            </w:pPr>
            <w:r w:rsidRPr="0095353B">
              <w:rPr>
                <w:spacing w:val="-1"/>
                <w:sz w:val="20"/>
                <w:szCs w:val="20"/>
              </w:rPr>
              <w:t>Беседа, личный пример, совместный труд</w:t>
            </w:r>
          </w:p>
        </w:tc>
      </w:tr>
      <w:tr w:rsidR="00561F1C" w:rsidRPr="0095353B" w:rsidTr="00EE1F9E">
        <w:tc>
          <w:tcPr>
            <w:tcW w:w="1440" w:type="dxa"/>
            <w:vMerge/>
          </w:tcPr>
          <w:p w:rsidR="00561F1C" w:rsidRPr="0095353B" w:rsidRDefault="00561F1C" w:rsidP="00EE1F9E">
            <w:pPr>
              <w:rPr>
                <w:b/>
                <w:spacing w:val="-1"/>
                <w:sz w:val="20"/>
                <w:szCs w:val="20"/>
              </w:rPr>
            </w:pPr>
          </w:p>
        </w:tc>
        <w:tc>
          <w:tcPr>
            <w:tcW w:w="1262" w:type="dxa"/>
            <w:vMerge w:val="restart"/>
          </w:tcPr>
          <w:p w:rsidR="00561F1C" w:rsidRPr="0095353B" w:rsidRDefault="00561F1C" w:rsidP="00EE1F9E">
            <w:pPr>
              <w:rPr>
                <w:b/>
                <w:spacing w:val="-1"/>
                <w:sz w:val="20"/>
                <w:szCs w:val="20"/>
              </w:rPr>
            </w:pPr>
            <w:r w:rsidRPr="0095353B">
              <w:rPr>
                <w:b/>
                <w:spacing w:val="-1"/>
                <w:sz w:val="20"/>
                <w:szCs w:val="20"/>
              </w:rPr>
              <w:t>Старший дошкольный возраст</w:t>
            </w:r>
          </w:p>
        </w:tc>
        <w:tc>
          <w:tcPr>
            <w:tcW w:w="7558" w:type="dxa"/>
            <w:gridSpan w:val="5"/>
          </w:tcPr>
          <w:p w:rsidR="00561F1C" w:rsidRPr="0095353B" w:rsidRDefault="00561F1C" w:rsidP="00EE1F9E">
            <w:pPr>
              <w:rPr>
                <w:b/>
                <w:spacing w:val="-1"/>
                <w:sz w:val="20"/>
                <w:szCs w:val="20"/>
              </w:rPr>
            </w:pPr>
            <w:r w:rsidRPr="0095353B">
              <w:rPr>
                <w:b/>
                <w:spacing w:val="-1"/>
                <w:sz w:val="20"/>
                <w:szCs w:val="20"/>
              </w:rPr>
              <w:t>Первая половина дня</w:t>
            </w:r>
          </w:p>
        </w:tc>
      </w:tr>
      <w:tr w:rsidR="00561F1C" w:rsidRPr="0095353B" w:rsidTr="00EE1F9E">
        <w:tc>
          <w:tcPr>
            <w:tcW w:w="1440" w:type="dxa"/>
            <w:vMerge/>
          </w:tcPr>
          <w:p w:rsidR="00561F1C" w:rsidRPr="0095353B" w:rsidRDefault="00561F1C" w:rsidP="00EE1F9E">
            <w:pPr>
              <w:rPr>
                <w:b/>
                <w:spacing w:val="-1"/>
                <w:sz w:val="20"/>
                <w:szCs w:val="20"/>
              </w:rPr>
            </w:pPr>
          </w:p>
        </w:tc>
        <w:tc>
          <w:tcPr>
            <w:tcW w:w="1262" w:type="dxa"/>
            <w:vMerge/>
          </w:tcPr>
          <w:p w:rsidR="00561F1C" w:rsidRPr="0095353B" w:rsidRDefault="00561F1C" w:rsidP="00EE1F9E">
            <w:pPr>
              <w:rPr>
                <w:b/>
                <w:spacing w:val="-1"/>
                <w:sz w:val="20"/>
                <w:szCs w:val="20"/>
              </w:rPr>
            </w:pPr>
          </w:p>
        </w:tc>
        <w:tc>
          <w:tcPr>
            <w:tcW w:w="7558" w:type="dxa"/>
            <w:gridSpan w:val="5"/>
          </w:tcPr>
          <w:p w:rsidR="00561F1C" w:rsidRPr="0095353B" w:rsidRDefault="00561F1C" w:rsidP="00EE1F9E">
            <w:pPr>
              <w:rPr>
                <w:spacing w:val="-1"/>
                <w:sz w:val="20"/>
                <w:szCs w:val="20"/>
              </w:rPr>
            </w:pPr>
            <w:r w:rsidRPr="0095353B">
              <w:rPr>
                <w:spacing w:val="-1"/>
                <w:sz w:val="20"/>
                <w:szCs w:val="20"/>
              </w:rPr>
              <w:t xml:space="preserve">Формирование трудолюбия (порядок на участке и в группе) и  первичных представлений о труде взрослых. Приучать сервировать стол, приводить его в порядок после еды. Учить </w:t>
            </w:r>
            <w:proofErr w:type="gramStart"/>
            <w:r w:rsidRPr="0095353B">
              <w:rPr>
                <w:spacing w:val="-1"/>
                <w:sz w:val="20"/>
                <w:szCs w:val="20"/>
              </w:rPr>
              <w:t>самостоятельно</w:t>
            </w:r>
            <w:proofErr w:type="gramEnd"/>
            <w:r w:rsidRPr="0095353B">
              <w:rPr>
                <w:spacing w:val="-1"/>
                <w:sz w:val="20"/>
                <w:szCs w:val="20"/>
              </w:rPr>
              <w:t xml:space="preserve"> раскладывать подготовленные воспитателем материалы для занятий, убирать их. Продолжать расширять представления детей о труде взрослых.</w:t>
            </w:r>
          </w:p>
        </w:tc>
      </w:tr>
      <w:tr w:rsidR="00561F1C" w:rsidRPr="0095353B" w:rsidTr="00EE1F9E">
        <w:tc>
          <w:tcPr>
            <w:tcW w:w="1440" w:type="dxa"/>
            <w:vMerge/>
          </w:tcPr>
          <w:p w:rsidR="00561F1C" w:rsidRPr="0095353B" w:rsidRDefault="00561F1C" w:rsidP="00EE1F9E">
            <w:pPr>
              <w:rPr>
                <w:b/>
                <w:spacing w:val="-1"/>
                <w:sz w:val="20"/>
                <w:szCs w:val="20"/>
              </w:rPr>
            </w:pPr>
          </w:p>
        </w:tc>
        <w:tc>
          <w:tcPr>
            <w:tcW w:w="1262" w:type="dxa"/>
            <w:vMerge/>
          </w:tcPr>
          <w:p w:rsidR="00561F1C" w:rsidRPr="0095353B" w:rsidRDefault="00561F1C" w:rsidP="00EE1F9E">
            <w:pPr>
              <w:rPr>
                <w:b/>
                <w:spacing w:val="-1"/>
                <w:sz w:val="20"/>
                <w:szCs w:val="20"/>
              </w:rPr>
            </w:pPr>
          </w:p>
        </w:tc>
        <w:tc>
          <w:tcPr>
            <w:tcW w:w="2352" w:type="dxa"/>
          </w:tcPr>
          <w:p w:rsidR="00561F1C" w:rsidRPr="0095353B" w:rsidRDefault="00561F1C" w:rsidP="00EE1F9E">
            <w:pPr>
              <w:rPr>
                <w:spacing w:val="-1"/>
                <w:sz w:val="20"/>
                <w:szCs w:val="20"/>
              </w:rPr>
            </w:pPr>
            <w:r w:rsidRPr="0095353B">
              <w:rPr>
                <w:spacing w:val="-1"/>
                <w:sz w:val="20"/>
                <w:szCs w:val="20"/>
              </w:rPr>
              <w:t>Обучение, показ, объяснение</w:t>
            </w:r>
          </w:p>
        </w:tc>
        <w:tc>
          <w:tcPr>
            <w:tcW w:w="1968" w:type="dxa"/>
          </w:tcPr>
          <w:p w:rsidR="00561F1C" w:rsidRPr="0095353B" w:rsidRDefault="00561F1C" w:rsidP="00EE1F9E">
            <w:pPr>
              <w:rPr>
                <w:spacing w:val="-1"/>
                <w:sz w:val="20"/>
                <w:szCs w:val="20"/>
              </w:rPr>
            </w:pPr>
            <w:r w:rsidRPr="0095353B">
              <w:rPr>
                <w:spacing w:val="-1"/>
                <w:sz w:val="20"/>
                <w:szCs w:val="20"/>
              </w:rPr>
              <w:t>Обучение, совместный труд, поручения, дидактические игры, продуктивная деятельность, экскурсии</w:t>
            </w:r>
          </w:p>
        </w:tc>
        <w:tc>
          <w:tcPr>
            <w:tcW w:w="1800" w:type="dxa"/>
          </w:tcPr>
          <w:p w:rsidR="00561F1C" w:rsidRPr="0095353B" w:rsidRDefault="00561F1C" w:rsidP="00EE1F9E">
            <w:pPr>
              <w:rPr>
                <w:spacing w:val="-1"/>
                <w:sz w:val="20"/>
                <w:szCs w:val="20"/>
              </w:rPr>
            </w:pPr>
            <w:r w:rsidRPr="0095353B">
              <w:rPr>
                <w:spacing w:val="-1"/>
                <w:sz w:val="20"/>
                <w:szCs w:val="20"/>
              </w:rPr>
              <w:t>Творческие задания, дежурство, задания, поручения</w:t>
            </w:r>
          </w:p>
        </w:tc>
        <w:tc>
          <w:tcPr>
            <w:tcW w:w="1438" w:type="dxa"/>
            <w:gridSpan w:val="2"/>
          </w:tcPr>
          <w:p w:rsidR="00561F1C" w:rsidRPr="0095353B" w:rsidRDefault="00561F1C" w:rsidP="00EE1F9E">
            <w:pPr>
              <w:rPr>
                <w:spacing w:val="-1"/>
                <w:sz w:val="20"/>
                <w:szCs w:val="20"/>
              </w:rPr>
            </w:pPr>
            <w:r w:rsidRPr="0095353B">
              <w:rPr>
                <w:spacing w:val="-1"/>
                <w:sz w:val="20"/>
                <w:szCs w:val="20"/>
              </w:rPr>
              <w:t>Личный пример, беседа, совместный труд детей и взрослых</w:t>
            </w:r>
          </w:p>
        </w:tc>
      </w:tr>
      <w:tr w:rsidR="00561F1C" w:rsidRPr="0095353B" w:rsidTr="00EE1F9E">
        <w:tc>
          <w:tcPr>
            <w:tcW w:w="1440" w:type="dxa"/>
            <w:vMerge/>
          </w:tcPr>
          <w:p w:rsidR="00561F1C" w:rsidRPr="0095353B" w:rsidRDefault="00561F1C" w:rsidP="00EE1F9E">
            <w:pPr>
              <w:rPr>
                <w:b/>
                <w:spacing w:val="-1"/>
                <w:sz w:val="20"/>
                <w:szCs w:val="20"/>
              </w:rPr>
            </w:pPr>
          </w:p>
        </w:tc>
        <w:tc>
          <w:tcPr>
            <w:tcW w:w="1262" w:type="dxa"/>
            <w:vMerge/>
          </w:tcPr>
          <w:p w:rsidR="00561F1C" w:rsidRPr="0095353B" w:rsidRDefault="00561F1C" w:rsidP="00EE1F9E">
            <w:pPr>
              <w:rPr>
                <w:b/>
                <w:spacing w:val="-1"/>
                <w:sz w:val="20"/>
                <w:szCs w:val="20"/>
              </w:rPr>
            </w:pPr>
          </w:p>
        </w:tc>
        <w:tc>
          <w:tcPr>
            <w:tcW w:w="7558" w:type="dxa"/>
            <w:gridSpan w:val="5"/>
          </w:tcPr>
          <w:p w:rsidR="00561F1C" w:rsidRPr="0095353B" w:rsidRDefault="00561F1C" w:rsidP="00EE1F9E">
            <w:pPr>
              <w:rPr>
                <w:b/>
                <w:spacing w:val="-1"/>
                <w:sz w:val="20"/>
                <w:szCs w:val="20"/>
              </w:rPr>
            </w:pPr>
            <w:r w:rsidRPr="0095353B">
              <w:rPr>
                <w:b/>
                <w:spacing w:val="-1"/>
                <w:sz w:val="20"/>
                <w:szCs w:val="20"/>
              </w:rPr>
              <w:t>Вторая половина дня</w:t>
            </w:r>
          </w:p>
        </w:tc>
      </w:tr>
      <w:tr w:rsidR="00561F1C" w:rsidRPr="0095353B" w:rsidTr="00EE1F9E">
        <w:trPr>
          <w:trHeight w:val="509"/>
        </w:trPr>
        <w:tc>
          <w:tcPr>
            <w:tcW w:w="1440" w:type="dxa"/>
            <w:vMerge/>
          </w:tcPr>
          <w:p w:rsidR="00561F1C" w:rsidRPr="0095353B" w:rsidRDefault="00561F1C" w:rsidP="00EE1F9E">
            <w:pPr>
              <w:rPr>
                <w:b/>
                <w:spacing w:val="-1"/>
                <w:sz w:val="20"/>
                <w:szCs w:val="20"/>
              </w:rPr>
            </w:pPr>
          </w:p>
        </w:tc>
        <w:tc>
          <w:tcPr>
            <w:tcW w:w="1262" w:type="dxa"/>
            <w:vMerge/>
          </w:tcPr>
          <w:p w:rsidR="00561F1C" w:rsidRPr="0095353B" w:rsidRDefault="00561F1C" w:rsidP="00EE1F9E">
            <w:pPr>
              <w:rPr>
                <w:b/>
                <w:spacing w:val="-1"/>
                <w:sz w:val="20"/>
                <w:szCs w:val="20"/>
              </w:rPr>
            </w:pPr>
          </w:p>
        </w:tc>
        <w:tc>
          <w:tcPr>
            <w:tcW w:w="7558" w:type="dxa"/>
            <w:gridSpan w:val="5"/>
          </w:tcPr>
          <w:p w:rsidR="00561F1C" w:rsidRPr="0095353B" w:rsidRDefault="00561F1C" w:rsidP="00EE1F9E">
            <w:pPr>
              <w:rPr>
                <w:spacing w:val="-1"/>
                <w:sz w:val="20"/>
                <w:szCs w:val="20"/>
              </w:rPr>
            </w:pPr>
            <w:r w:rsidRPr="0095353B">
              <w:rPr>
                <w:spacing w:val="-1"/>
                <w:sz w:val="20"/>
                <w:szCs w:val="20"/>
              </w:rPr>
              <w:t xml:space="preserve">Трудовые поручения, участие в совместной </w:t>
            </w:r>
            <w:proofErr w:type="gramStart"/>
            <w:r w:rsidRPr="0095353B">
              <w:rPr>
                <w:spacing w:val="-1"/>
                <w:sz w:val="20"/>
                <w:szCs w:val="20"/>
              </w:rPr>
              <w:t>со</w:t>
            </w:r>
            <w:proofErr w:type="gramEnd"/>
            <w:r w:rsidRPr="0095353B">
              <w:rPr>
                <w:spacing w:val="-1"/>
                <w:sz w:val="20"/>
                <w:szCs w:val="20"/>
              </w:rPr>
              <w:t xml:space="preserve"> взрослым в уборке игровых уголков,  участие в ремонте атрибутов для игр детей и книг. Приучать убирать постель после сна.</w:t>
            </w:r>
          </w:p>
        </w:tc>
      </w:tr>
      <w:tr w:rsidR="00561F1C" w:rsidRPr="0095353B" w:rsidTr="00EE1F9E">
        <w:tc>
          <w:tcPr>
            <w:tcW w:w="1440" w:type="dxa"/>
            <w:vMerge w:val="restart"/>
          </w:tcPr>
          <w:p w:rsidR="00561F1C" w:rsidRPr="0095353B" w:rsidRDefault="00561F1C" w:rsidP="00EE1F9E">
            <w:pPr>
              <w:rPr>
                <w:b/>
                <w:spacing w:val="-1"/>
                <w:sz w:val="20"/>
                <w:szCs w:val="20"/>
              </w:rPr>
            </w:pPr>
            <w:r w:rsidRPr="0095353B">
              <w:rPr>
                <w:b/>
                <w:spacing w:val="-1"/>
                <w:sz w:val="20"/>
                <w:szCs w:val="20"/>
              </w:rPr>
              <w:t xml:space="preserve">Труд в </w:t>
            </w:r>
            <w:r w:rsidRPr="0095353B">
              <w:rPr>
                <w:b/>
                <w:spacing w:val="-1"/>
                <w:sz w:val="20"/>
                <w:szCs w:val="20"/>
              </w:rPr>
              <w:lastRenderedPageBreak/>
              <w:t>природе</w:t>
            </w:r>
          </w:p>
          <w:p w:rsidR="00561F1C" w:rsidRPr="0095353B" w:rsidRDefault="00561F1C" w:rsidP="00EE1F9E">
            <w:pPr>
              <w:rPr>
                <w:b/>
                <w:spacing w:val="-1"/>
                <w:sz w:val="20"/>
                <w:szCs w:val="20"/>
              </w:rPr>
            </w:pPr>
          </w:p>
          <w:p w:rsidR="00561F1C" w:rsidRPr="0095353B" w:rsidRDefault="00561F1C" w:rsidP="00EE1F9E">
            <w:pPr>
              <w:rPr>
                <w:b/>
                <w:spacing w:val="-1"/>
                <w:sz w:val="20"/>
                <w:szCs w:val="20"/>
              </w:rPr>
            </w:pPr>
          </w:p>
          <w:p w:rsidR="00561F1C" w:rsidRPr="0095353B" w:rsidRDefault="00561F1C" w:rsidP="00EE1F9E">
            <w:pPr>
              <w:rPr>
                <w:b/>
                <w:spacing w:val="-1"/>
                <w:sz w:val="20"/>
                <w:szCs w:val="20"/>
              </w:rPr>
            </w:pPr>
          </w:p>
          <w:p w:rsidR="00561F1C" w:rsidRPr="0095353B" w:rsidRDefault="00561F1C" w:rsidP="00EE1F9E">
            <w:pPr>
              <w:rPr>
                <w:b/>
                <w:spacing w:val="-1"/>
                <w:sz w:val="20"/>
                <w:szCs w:val="20"/>
              </w:rPr>
            </w:pPr>
          </w:p>
          <w:p w:rsidR="00561F1C" w:rsidRPr="0095353B" w:rsidRDefault="00561F1C" w:rsidP="00EE1F9E">
            <w:pPr>
              <w:rPr>
                <w:b/>
                <w:spacing w:val="-1"/>
                <w:sz w:val="20"/>
                <w:szCs w:val="20"/>
              </w:rPr>
            </w:pPr>
          </w:p>
          <w:p w:rsidR="00561F1C" w:rsidRPr="0095353B" w:rsidRDefault="00561F1C" w:rsidP="00EE1F9E">
            <w:pPr>
              <w:rPr>
                <w:b/>
                <w:spacing w:val="-1"/>
                <w:sz w:val="20"/>
                <w:szCs w:val="20"/>
              </w:rPr>
            </w:pPr>
          </w:p>
          <w:p w:rsidR="00561F1C" w:rsidRPr="0095353B" w:rsidRDefault="00561F1C" w:rsidP="00EE1F9E">
            <w:pPr>
              <w:rPr>
                <w:b/>
                <w:spacing w:val="-1"/>
                <w:sz w:val="20"/>
                <w:szCs w:val="20"/>
              </w:rPr>
            </w:pPr>
          </w:p>
          <w:p w:rsidR="00561F1C" w:rsidRPr="0095353B" w:rsidRDefault="00561F1C" w:rsidP="00EE1F9E">
            <w:pPr>
              <w:rPr>
                <w:b/>
                <w:spacing w:val="-1"/>
                <w:sz w:val="20"/>
                <w:szCs w:val="20"/>
              </w:rPr>
            </w:pPr>
          </w:p>
          <w:p w:rsidR="00561F1C" w:rsidRPr="0095353B" w:rsidRDefault="00561F1C" w:rsidP="00EE1F9E">
            <w:pPr>
              <w:rPr>
                <w:b/>
                <w:spacing w:val="-1"/>
                <w:sz w:val="20"/>
                <w:szCs w:val="20"/>
              </w:rPr>
            </w:pPr>
          </w:p>
          <w:p w:rsidR="00561F1C" w:rsidRPr="0095353B" w:rsidRDefault="00561F1C" w:rsidP="00EE1F9E">
            <w:pPr>
              <w:rPr>
                <w:b/>
                <w:spacing w:val="-1"/>
                <w:sz w:val="20"/>
                <w:szCs w:val="20"/>
              </w:rPr>
            </w:pPr>
          </w:p>
          <w:p w:rsidR="00561F1C" w:rsidRPr="0095353B" w:rsidRDefault="00561F1C" w:rsidP="00EE1F9E">
            <w:pPr>
              <w:rPr>
                <w:b/>
                <w:spacing w:val="-1"/>
                <w:sz w:val="20"/>
                <w:szCs w:val="20"/>
              </w:rPr>
            </w:pPr>
          </w:p>
          <w:p w:rsidR="00561F1C" w:rsidRPr="0095353B" w:rsidRDefault="00561F1C" w:rsidP="00EE1F9E">
            <w:pPr>
              <w:rPr>
                <w:b/>
                <w:spacing w:val="-1"/>
                <w:sz w:val="20"/>
                <w:szCs w:val="20"/>
              </w:rPr>
            </w:pPr>
          </w:p>
          <w:p w:rsidR="00561F1C" w:rsidRPr="0095353B" w:rsidRDefault="00561F1C" w:rsidP="00EE1F9E">
            <w:pPr>
              <w:rPr>
                <w:b/>
                <w:spacing w:val="-1"/>
                <w:sz w:val="20"/>
                <w:szCs w:val="20"/>
              </w:rPr>
            </w:pPr>
          </w:p>
          <w:p w:rsidR="00561F1C" w:rsidRPr="0095353B" w:rsidRDefault="00561F1C" w:rsidP="00EE1F9E">
            <w:pPr>
              <w:rPr>
                <w:b/>
                <w:spacing w:val="-1"/>
                <w:sz w:val="20"/>
                <w:szCs w:val="20"/>
              </w:rPr>
            </w:pPr>
          </w:p>
          <w:p w:rsidR="00561F1C" w:rsidRPr="0095353B" w:rsidRDefault="00561F1C" w:rsidP="00EE1F9E">
            <w:pPr>
              <w:rPr>
                <w:b/>
                <w:spacing w:val="-1"/>
                <w:sz w:val="20"/>
                <w:szCs w:val="20"/>
              </w:rPr>
            </w:pPr>
          </w:p>
          <w:p w:rsidR="00561F1C" w:rsidRPr="0095353B" w:rsidRDefault="00561F1C" w:rsidP="00EE1F9E">
            <w:pPr>
              <w:rPr>
                <w:b/>
                <w:spacing w:val="-1"/>
                <w:sz w:val="20"/>
                <w:szCs w:val="20"/>
              </w:rPr>
            </w:pPr>
          </w:p>
          <w:p w:rsidR="00561F1C" w:rsidRPr="0095353B" w:rsidRDefault="00561F1C" w:rsidP="00EE1F9E">
            <w:pPr>
              <w:rPr>
                <w:b/>
                <w:spacing w:val="-1"/>
                <w:sz w:val="20"/>
                <w:szCs w:val="20"/>
              </w:rPr>
            </w:pPr>
          </w:p>
          <w:p w:rsidR="00561F1C" w:rsidRPr="0095353B" w:rsidRDefault="00561F1C" w:rsidP="00EE1F9E">
            <w:pPr>
              <w:rPr>
                <w:b/>
                <w:spacing w:val="-1"/>
                <w:sz w:val="20"/>
                <w:szCs w:val="20"/>
              </w:rPr>
            </w:pPr>
          </w:p>
          <w:p w:rsidR="00561F1C" w:rsidRPr="0095353B" w:rsidRDefault="00561F1C" w:rsidP="00EE1F9E">
            <w:pPr>
              <w:rPr>
                <w:b/>
                <w:spacing w:val="-1"/>
                <w:sz w:val="20"/>
                <w:szCs w:val="20"/>
              </w:rPr>
            </w:pPr>
          </w:p>
          <w:p w:rsidR="00561F1C" w:rsidRPr="0095353B" w:rsidRDefault="00561F1C" w:rsidP="00EE1F9E">
            <w:pPr>
              <w:rPr>
                <w:b/>
                <w:spacing w:val="-1"/>
                <w:sz w:val="20"/>
                <w:szCs w:val="20"/>
              </w:rPr>
            </w:pPr>
          </w:p>
          <w:p w:rsidR="00561F1C" w:rsidRPr="0095353B" w:rsidRDefault="00561F1C" w:rsidP="00EE1F9E">
            <w:pPr>
              <w:rPr>
                <w:b/>
                <w:spacing w:val="-1"/>
                <w:sz w:val="20"/>
                <w:szCs w:val="20"/>
              </w:rPr>
            </w:pPr>
          </w:p>
          <w:p w:rsidR="00561F1C" w:rsidRPr="0095353B" w:rsidRDefault="00561F1C" w:rsidP="00EE1F9E">
            <w:pPr>
              <w:rPr>
                <w:b/>
                <w:spacing w:val="-1"/>
                <w:sz w:val="20"/>
                <w:szCs w:val="20"/>
              </w:rPr>
            </w:pPr>
          </w:p>
          <w:p w:rsidR="00561F1C" w:rsidRPr="0095353B" w:rsidRDefault="00561F1C" w:rsidP="00EE1F9E">
            <w:pPr>
              <w:rPr>
                <w:b/>
                <w:spacing w:val="-1"/>
                <w:sz w:val="20"/>
                <w:szCs w:val="20"/>
              </w:rPr>
            </w:pPr>
          </w:p>
          <w:p w:rsidR="00561F1C" w:rsidRPr="0095353B" w:rsidRDefault="00561F1C" w:rsidP="00EE1F9E">
            <w:pPr>
              <w:rPr>
                <w:b/>
                <w:spacing w:val="-1"/>
                <w:sz w:val="20"/>
                <w:szCs w:val="20"/>
              </w:rPr>
            </w:pPr>
          </w:p>
          <w:p w:rsidR="00561F1C" w:rsidRPr="0095353B" w:rsidRDefault="00561F1C" w:rsidP="00EE1F9E">
            <w:pPr>
              <w:rPr>
                <w:b/>
                <w:spacing w:val="-1"/>
                <w:sz w:val="20"/>
                <w:szCs w:val="20"/>
              </w:rPr>
            </w:pPr>
          </w:p>
          <w:p w:rsidR="00561F1C" w:rsidRPr="0095353B" w:rsidRDefault="00561F1C" w:rsidP="00EE1F9E">
            <w:pPr>
              <w:rPr>
                <w:b/>
                <w:spacing w:val="-1"/>
                <w:sz w:val="20"/>
                <w:szCs w:val="20"/>
              </w:rPr>
            </w:pPr>
          </w:p>
          <w:p w:rsidR="00561F1C" w:rsidRPr="0095353B" w:rsidRDefault="00561F1C" w:rsidP="00EE1F9E">
            <w:pPr>
              <w:rPr>
                <w:b/>
                <w:spacing w:val="-1"/>
                <w:sz w:val="20"/>
                <w:szCs w:val="20"/>
              </w:rPr>
            </w:pPr>
          </w:p>
          <w:p w:rsidR="00561F1C" w:rsidRPr="0095353B" w:rsidRDefault="00561F1C" w:rsidP="00EE1F9E">
            <w:pPr>
              <w:rPr>
                <w:b/>
                <w:spacing w:val="-1"/>
                <w:sz w:val="20"/>
                <w:szCs w:val="20"/>
              </w:rPr>
            </w:pPr>
          </w:p>
          <w:p w:rsidR="00561F1C" w:rsidRPr="0095353B" w:rsidRDefault="00561F1C" w:rsidP="00EE1F9E">
            <w:pPr>
              <w:rPr>
                <w:b/>
                <w:spacing w:val="-1"/>
                <w:sz w:val="20"/>
                <w:szCs w:val="20"/>
              </w:rPr>
            </w:pPr>
          </w:p>
          <w:p w:rsidR="00561F1C" w:rsidRPr="0095353B" w:rsidRDefault="00561F1C" w:rsidP="00EE1F9E">
            <w:pPr>
              <w:rPr>
                <w:b/>
                <w:spacing w:val="-1"/>
                <w:sz w:val="20"/>
                <w:szCs w:val="20"/>
              </w:rPr>
            </w:pPr>
          </w:p>
          <w:p w:rsidR="00561F1C" w:rsidRPr="0095353B" w:rsidRDefault="00561F1C" w:rsidP="00EE1F9E">
            <w:pPr>
              <w:rPr>
                <w:b/>
                <w:spacing w:val="-1"/>
                <w:sz w:val="20"/>
                <w:szCs w:val="20"/>
              </w:rPr>
            </w:pPr>
          </w:p>
          <w:p w:rsidR="00561F1C" w:rsidRPr="0095353B" w:rsidRDefault="00561F1C" w:rsidP="00EE1F9E">
            <w:pPr>
              <w:rPr>
                <w:b/>
                <w:spacing w:val="-1"/>
                <w:sz w:val="20"/>
                <w:szCs w:val="20"/>
              </w:rPr>
            </w:pPr>
          </w:p>
        </w:tc>
        <w:tc>
          <w:tcPr>
            <w:tcW w:w="1262" w:type="dxa"/>
            <w:vMerge w:val="restart"/>
          </w:tcPr>
          <w:p w:rsidR="00561F1C" w:rsidRPr="0095353B" w:rsidRDefault="00561F1C" w:rsidP="00EE1F9E">
            <w:pPr>
              <w:rPr>
                <w:b/>
                <w:spacing w:val="-1"/>
                <w:sz w:val="20"/>
                <w:szCs w:val="20"/>
              </w:rPr>
            </w:pPr>
            <w:r w:rsidRPr="0095353B">
              <w:rPr>
                <w:b/>
                <w:spacing w:val="-1"/>
                <w:sz w:val="20"/>
                <w:szCs w:val="20"/>
              </w:rPr>
              <w:lastRenderedPageBreak/>
              <w:t xml:space="preserve">Младший </w:t>
            </w:r>
            <w:r w:rsidRPr="0095353B">
              <w:rPr>
                <w:b/>
                <w:spacing w:val="-1"/>
                <w:sz w:val="20"/>
                <w:szCs w:val="20"/>
              </w:rPr>
              <w:lastRenderedPageBreak/>
              <w:t>дошкольный возраст</w:t>
            </w:r>
          </w:p>
        </w:tc>
        <w:tc>
          <w:tcPr>
            <w:tcW w:w="7558" w:type="dxa"/>
            <w:gridSpan w:val="5"/>
            <w:tcBorders>
              <w:top w:val="nil"/>
            </w:tcBorders>
          </w:tcPr>
          <w:p w:rsidR="00561F1C" w:rsidRPr="0095353B" w:rsidRDefault="00561F1C" w:rsidP="00EE1F9E">
            <w:pPr>
              <w:rPr>
                <w:b/>
                <w:spacing w:val="-1"/>
                <w:sz w:val="20"/>
                <w:szCs w:val="20"/>
              </w:rPr>
            </w:pPr>
            <w:r w:rsidRPr="0095353B">
              <w:rPr>
                <w:b/>
                <w:spacing w:val="-1"/>
                <w:sz w:val="20"/>
                <w:szCs w:val="20"/>
              </w:rPr>
              <w:lastRenderedPageBreak/>
              <w:t>Первая половина дня</w:t>
            </w:r>
          </w:p>
        </w:tc>
      </w:tr>
      <w:tr w:rsidR="00561F1C" w:rsidRPr="0095353B" w:rsidTr="00EE1F9E">
        <w:tc>
          <w:tcPr>
            <w:tcW w:w="1440" w:type="dxa"/>
            <w:vMerge/>
          </w:tcPr>
          <w:p w:rsidR="00561F1C" w:rsidRPr="0095353B" w:rsidRDefault="00561F1C" w:rsidP="00EE1F9E">
            <w:pPr>
              <w:rPr>
                <w:b/>
                <w:spacing w:val="-1"/>
                <w:sz w:val="20"/>
                <w:szCs w:val="20"/>
              </w:rPr>
            </w:pPr>
          </w:p>
        </w:tc>
        <w:tc>
          <w:tcPr>
            <w:tcW w:w="1262" w:type="dxa"/>
            <w:vMerge/>
          </w:tcPr>
          <w:p w:rsidR="00561F1C" w:rsidRPr="0095353B" w:rsidRDefault="00561F1C" w:rsidP="00EE1F9E">
            <w:pPr>
              <w:rPr>
                <w:b/>
                <w:spacing w:val="-1"/>
                <w:sz w:val="20"/>
                <w:szCs w:val="20"/>
              </w:rPr>
            </w:pPr>
          </w:p>
        </w:tc>
        <w:tc>
          <w:tcPr>
            <w:tcW w:w="7558" w:type="dxa"/>
            <w:gridSpan w:val="5"/>
          </w:tcPr>
          <w:p w:rsidR="00561F1C" w:rsidRPr="0095353B" w:rsidRDefault="00561F1C" w:rsidP="00EE1F9E">
            <w:pPr>
              <w:rPr>
                <w:spacing w:val="-1"/>
                <w:sz w:val="20"/>
                <w:szCs w:val="20"/>
              </w:rPr>
            </w:pPr>
            <w:r w:rsidRPr="0095353B">
              <w:rPr>
                <w:spacing w:val="-1"/>
                <w:sz w:val="20"/>
                <w:szCs w:val="20"/>
              </w:rPr>
              <w:t>В помещении и на участке учить наблюдать, как взрослый ухаживает за растениями и животными. Воспитание заботливого отношения к растениям, животным, птицам, рыбам. Наблюдение за изменениями, произошедшими со знакомыми растениями и животными.</w:t>
            </w:r>
          </w:p>
        </w:tc>
      </w:tr>
      <w:tr w:rsidR="00561F1C" w:rsidRPr="0095353B" w:rsidTr="00EE1F9E">
        <w:tc>
          <w:tcPr>
            <w:tcW w:w="1440" w:type="dxa"/>
            <w:vMerge/>
          </w:tcPr>
          <w:p w:rsidR="00561F1C" w:rsidRPr="0095353B" w:rsidRDefault="00561F1C" w:rsidP="00EE1F9E">
            <w:pPr>
              <w:rPr>
                <w:b/>
                <w:spacing w:val="-1"/>
                <w:sz w:val="20"/>
                <w:szCs w:val="20"/>
              </w:rPr>
            </w:pPr>
          </w:p>
        </w:tc>
        <w:tc>
          <w:tcPr>
            <w:tcW w:w="1262" w:type="dxa"/>
            <w:vMerge/>
          </w:tcPr>
          <w:p w:rsidR="00561F1C" w:rsidRPr="0095353B" w:rsidRDefault="00561F1C" w:rsidP="00EE1F9E">
            <w:pPr>
              <w:rPr>
                <w:b/>
                <w:spacing w:val="-1"/>
                <w:sz w:val="20"/>
                <w:szCs w:val="20"/>
              </w:rPr>
            </w:pPr>
          </w:p>
        </w:tc>
        <w:tc>
          <w:tcPr>
            <w:tcW w:w="2352" w:type="dxa"/>
          </w:tcPr>
          <w:p w:rsidR="00561F1C" w:rsidRPr="0095353B" w:rsidRDefault="00561F1C" w:rsidP="00EE1F9E">
            <w:pPr>
              <w:rPr>
                <w:spacing w:val="-1"/>
                <w:sz w:val="20"/>
                <w:szCs w:val="20"/>
              </w:rPr>
            </w:pPr>
            <w:r w:rsidRPr="0095353B">
              <w:rPr>
                <w:spacing w:val="-1"/>
                <w:sz w:val="20"/>
                <w:szCs w:val="20"/>
              </w:rPr>
              <w:t>Показ, объяснение, обучение</w:t>
            </w:r>
          </w:p>
        </w:tc>
        <w:tc>
          <w:tcPr>
            <w:tcW w:w="1968" w:type="dxa"/>
          </w:tcPr>
          <w:p w:rsidR="00561F1C" w:rsidRPr="0095353B" w:rsidRDefault="00561F1C" w:rsidP="00EE1F9E">
            <w:pPr>
              <w:rPr>
                <w:spacing w:val="-1"/>
                <w:sz w:val="20"/>
                <w:szCs w:val="20"/>
              </w:rPr>
            </w:pPr>
            <w:r w:rsidRPr="0095353B">
              <w:rPr>
                <w:spacing w:val="-1"/>
                <w:sz w:val="20"/>
                <w:szCs w:val="20"/>
              </w:rPr>
              <w:t>Обучение, совместный труд детей и взрослых, беседы, чтение художественной литературы</w:t>
            </w:r>
          </w:p>
        </w:tc>
        <w:tc>
          <w:tcPr>
            <w:tcW w:w="1800" w:type="dxa"/>
          </w:tcPr>
          <w:p w:rsidR="00561F1C" w:rsidRPr="0095353B" w:rsidRDefault="00561F1C" w:rsidP="00EE1F9E">
            <w:pPr>
              <w:rPr>
                <w:spacing w:val="-1"/>
                <w:sz w:val="20"/>
                <w:szCs w:val="20"/>
              </w:rPr>
            </w:pPr>
            <w:r w:rsidRPr="0095353B">
              <w:rPr>
                <w:spacing w:val="-1"/>
                <w:sz w:val="20"/>
                <w:szCs w:val="20"/>
              </w:rPr>
              <w:t>Продуктивная деятельность, ведение календаря природы, тематические досуги</w:t>
            </w:r>
          </w:p>
        </w:tc>
        <w:tc>
          <w:tcPr>
            <w:tcW w:w="1438" w:type="dxa"/>
            <w:gridSpan w:val="2"/>
          </w:tcPr>
          <w:p w:rsidR="00561F1C" w:rsidRPr="0095353B" w:rsidRDefault="00561F1C" w:rsidP="00EE1F9E">
            <w:pPr>
              <w:rPr>
                <w:spacing w:val="-1"/>
                <w:sz w:val="20"/>
                <w:szCs w:val="20"/>
              </w:rPr>
            </w:pPr>
            <w:r w:rsidRPr="0095353B">
              <w:rPr>
                <w:spacing w:val="-1"/>
                <w:sz w:val="20"/>
                <w:szCs w:val="20"/>
              </w:rPr>
              <w:t>Личный пример, напоминание, объяснение</w:t>
            </w:r>
          </w:p>
        </w:tc>
      </w:tr>
      <w:tr w:rsidR="00561F1C" w:rsidRPr="0095353B" w:rsidTr="00EE1F9E">
        <w:tc>
          <w:tcPr>
            <w:tcW w:w="1440" w:type="dxa"/>
            <w:vMerge/>
          </w:tcPr>
          <w:p w:rsidR="00561F1C" w:rsidRPr="0095353B" w:rsidRDefault="00561F1C" w:rsidP="00EE1F9E">
            <w:pPr>
              <w:rPr>
                <w:b/>
                <w:spacing w:val="-1"/>
                <w:sz w:val="20"/>
                <w:szCs w:val="20"/>
              </w:rPr>
            </w:pPr>
          </w:p>
        </w:tc>
        <w:tc>
          <w:tcPr>
            <w:tcW w:w="1262" w:type="dxa"/>
            <w:vMerge/>
          </w:tcPr>
          <w:p w:rsidR="00561F1C" w:rsidRPr="0095353B" w:rsidRDefault="00561F1C" w:rsidP="00EE1F9E">
            <w:pPr>
              <w:rPr>
                <w:b/>
                <w:spacing w:val="-1"/>
                <w:sz w:val="20"/>
                <w:szCs w:val="20"/>
              </w:rPr>
            </w:pPr>
          </w:p>
        </w:tc>
        <w:tc>
          <w:tcPr>
            <w:tcW w:w="7558" w:type="dxa"/>
            <w:gridSpan w:val="5"/>
          </w:tcPr>
          <w:p w:rsidR="00561F1C" w:rsidRPr="0095353B" w:rsidRDefault="00561F1C" w:rsidP="00EE1F9E">
            <w:pPr>
              <w:rPr>
                <w:b/>
                <w:spacing w:val="-1"/>
                <w:sz w:val="20"/>
                <w:szCs w:val="20"/>
              </w:rPr>
            </w:pPr>
            <w:r w:rsidRPr="0095353B">
              <w:rPr>
                <w:b/>
                <w:spacing w:val="-1"/>
                <w:sz w:val="20"/>
                <w:szCs w:val="20"/>
              </w:rPr>
              <w:t>Вторая половина дня</w:t>
            </w:r>
          </w:p>
        </w:tc>
      </w:tr>
      <w:tr w:rsidR="00561F1C" w:rsidRPr="0095353B" w:rsidTr="00EE1F9E">
        <w:trPr>
          <w:trHeight w:val="564"/>
        </w:trPr>
        <w:tc>
          <w:tcPr>
            <w:tcW w:w="1440" w:type="dxa"/>
            <w:vMerge/>
          </w:tcPr>
          <w:p w:rsidR="00561F1C" w:rsidRPr="0095353B" w:rsidRDefault="00561F1C" w:rsidP="00EE1F9E">
            <w:pPr>
              <w:rPr>
                <w:b/>
                <w:spacing w:val="-1"/>
                <w:sz w:val="20"/>
                <w:szCs w:val="20"/>
              </w:rPr>
            </w:pPr>
          </w:p>
        </w:tc>
        <w:tc>
          <w:tcPr>
            <w:tcW w:w="1262" w:type="dxa"/>
            <w:vMerge/>
          </w:tcPr>
          <w:p w:rsidR="00561F1C" w:rsidRPr="0095353B" w:rsidRDefault="00561F1C" w:rsidP="00EE1F9E">
            <w:pPr>
              <w:rPr>
                <w:b/>
                <w:spacing w:val="-1"/>
                <w:sz w:val="20"/>
                <w:szCs w:val="20"/>
              </w:rPr>
            </w:pPr>
          </w:p>
        </w:tc>
        <w:tc>
          <w:tcPr>
            <w:tcW w:w="7558" w:type="dxa"/>
            <w:gridSpan w:val="5"/>
          </w:tcPr>
          <w:p w:rsidR="00561F1C" w:rsidRPr="0095353B" w:rsidRDefault="00561F1C" w:rsidP="00EE1F9E">
            <w:pPr>
              <w:rPr>
                <w:spacing w:val="-1"/>
                <w:sz w:val="20"/>
                <w:szCs w:val="20"/>
              </w:rPr>
            </w:pPr>
            <w:r w:rsidRPr="0095353B">
              <w:rPr>
                <w:spacing w:val="-1"/>
                <w:sz w:val="20"/>
                <w:szCs w:val="20"/>
              </w:rPr>
              <w:t>Дидактические и развивающие игры. Создание ситуаций, побуждающих детей к проявлению заботливого отношения к природе. Расширять круг наблюдений детей за трудом взрослых.</w:t>
            </w:r>
          </w:p>
        </w:tc>
      </w:tr>
      <w:tr w:rsidR="00561F1C" w:rsidRPr="0095353B" w:rsidTr="00EE1F9E">
        <w:tc>
          <w:tcPr>
            <w:tcW w:w="1440" w:type="dxa"/>
            <w:vMerge/>
          </w:tcPr>
          <w:p w:rsidR="00561F1C" w:rsidRPr="0095353B" w:rsidRDefault="00561F1C" w:rsidP="00EE1F9E">
            <w:pPr>
              <w:rPr>
                <w:b/>
                <w:spacing w:val="-1"/>
                <w:sz w:val="20"/>
                <w:szCs w:val="20"/>
              </w:rPr>
            </w:pPr>
          </w:p>
        </w:tc>
        <w:tc>
          <w:tcPr>
            <w:tcW w:w="1262" w:type="dxa"/>
            <w:vMerge w:val="restart"/>
          </w:tcPr>
          <w:p w:rsidR="00561F1C" w:rsidRPr="0095353B" w:rsidRDefault="00561F1C" w:rsidP="00EE1F9E">
            <w:pPr>
              <w:rPr>
                <w:b/>
                <w:spacing w:val="-1"/>
                <w:sz w:val="20"/>
                <w:szCs w:val="20"/>
              </w:rPr>
            </w:pPr>
            <w:r w:rsidRPr="0095353B">
              <w:rPr>
                <w:b/>
                <w:spacing w:val="-1"/>
                <w:sz w:val="20"/>
                <w:szCs w:val="20"/>
              </w:rPr>
              <w:t>Средний дошкольный возраст</w:t>
            </w:r>
          </w:p>
          <w:p w:rsidR="00561F1C" w:rsidRPr="0095353B" w:rsidRDefault="00561F1C" w:rsidP="00EE1F9E">
            <w:pPr>
              <w:rPr>
                <w:b/>
                <w:spacing w:val="-1"/>
                <w:sz w:val="20"/>
                <w:szCs w:val="20"/>
              </w:rPr>
            </w:pPr>
          </w:p>
          <w:p w:rsidR="00561F1C" w:rsidRPr="0095353B" w:rsidRDefault="00561F1C" w:rsidP="00EE1F9E">
            <w:pPr>
              <w:rPr>
                <w:b/>
                <w:spacing w:val="-1"/>
                <w:sz w:val="20"/>
                <w:szCs w:val="20"/>
              </w:rPr>
            </w:pPr>
          </w:p>
          <w:p w:rsidR="00561F1C" w:rsidRPr="0095353B" w:rsidRDefault="00561F1C" w:rsidP="00EE1F9E">
            <w:pPr>
              <w:rPr>
                <w:b/>
                <w:spacing w:val="-1"/>
                <w:sz w:val="20"/>
                <w:szCs w:val="20"/>
              </w:rPr>
            </w:pPr>
          </w:p>
          <w:p w:rsidR="00561F1C" w:rsidRPr="0095353B" w:rsidRDefault="00561F1C" w:rsidP="00EE1F9E">
            <w:pPr>
              <w:rPr>
                <w:b/>
                <w:spacing w:val="-1"/>
                <w:sz w:val="20"/>
                <w:szCs w:val="20"/>
              </w:rPr>
            </w:pPr>
          </w:p>
          <w:p w:rsidR="00561F1C" w:rsidRPr="0095353B" w:rsidRDefault="00561F1C" w:rsidP="00EE1F9E">
            <w:pPr>
              <w:rPr>
                <w:b/>
                <w:spacing w:val="-1"/>
                <w:sz w:val="20"/>
                <w:szCs w:val="20"/>
              </w:rPr>
            </w:pPr>
          </w:p>
          <w:p w:rsidR="00561F1C" w:rsidRPr="0095353B" w:rsidRDefault="00561F1C" w:rsidP="00EE1F9E">
            <w:pPr>
              <w:rPr>
                <w:b/>
                <w:spacing w:val="-1"/>
                <w:sz w:val="20"/>
                <w:szCs w:val="20"/>
              </w:rPr>
            </w:pPr>
          </w:p>
          <w:p w:rsidR="00561F1C" w:rsidRPr="0095353B" w:rsidRDefault="00561F1C" w:rsidP="00EE1F9E">
            <w:pPr>
              <w:rPr>
                <w:b/>
                <w:spacing w:val="-1"/>
                <w:sz w:val="20"/>
                <w:szCs w:val="20"/>
              </w:rPr>
            </w:pPr>
          </w:p>
          <w:p w:rsidR="00561F1C" w:rsidRPr="0095353B" w:rsidRDefault="00561F1C" w:rsidP="00EE1F9E">
            <w:pPr>
              <w:rPr>
                <w:b/>
                <w:spacing w:val="-1"/>
                <w:sz w:val="20"/>
                <w:szCs w:val="20"/>
              </w:rPr>
            </w:pPr>
          </w:p>
          <w:p w:rsidR="00561F1C" w:rsidRPr="0095353B" w:rsidRDefault="00561F1C" w:rsidP="00EE1F9E">
            <w:pPr>
              <w:rPr>
                <w:b/>
                <w:spacing w:val="-1"/>
                <w:sz w:val="20"/>
                <w:szCs w:val="20"/>
              </w:rPr>
            </w:pPr>
          </w:p>
          <w:p w:rsidR="00561F1C" w:rsidRPr="0095353B" w:rsidRDefault="00561F1C" w:rsidP="00EE1F9E">
            <w:pPr>
              <w:rPr>
                <w:b/>
                <w:spacing w:val="-1"/>
                <w:sz w:val="20"/>
                <w:szCs w:val="20"/>
              </w:rPr>
            </w:pPr>
          </w:p>
          <w:p w:rsidR="00561F1C" w:rsidRPr="0095353B" w:rsidRDefault="00561F1C" w:rsidP="00EE1F9E">
            <w:pPr>
              <w:rPr>
                <w:b/>
                <w:spacing w:val="-1"/>
                <w:sz w:val="20"/>
                <w:szCs w:val="20"/>
              </w:rPr>
            </w:pPr>
          </w:p>
        </w:tc>
        <w:tc>
          <w:tcPr>
            <w:tcW w:w="7558" w:type="dxa"/>
            <w:gridSpan w:val="5"/>
          </w:tcPr>
          <w:p w:rsidR="00561F1C" w:rsidRPr="0095353B" w:rsidRDefault="00561F1C" w:rsidP="00EE1F9E">
            <w:pPr>
              <w:rPr>
                <w:b/>
                <w:spacing w:val="-1"/>
                <w:sz w:val="20"/>
                <w:szCs w:val="20"/>
              </w:rPr>
            </w:pPr>
            <w:r w:rsidRPr="0095353B">
              <w:rPr>
                <w:b/>
                <w:spacing w:val="-1"/>
                <w:sz w:val="20"/>
                <w:szCs w:val="20"/>
              </w:rPr>
              <w:t>Первая половина дня</w:t>
            </w:r>
          </w:p>
        </w:tc>
      </w:tr>
      <w:tr w:rsidR="00561F1C" w:rsidRPr="0095353B" w:rsidTr="00EE1F9E">
        <w:trPr>
          <w:trHeight w:val="70"/>
        </w:trPr>
        <w:tc>
          <w:tcPr>
            <w:tcW w:w="1440" w:type="dxa"/>
            <w:vMerge/>
          </w:tcPr>
          <w:p w:rsidR="00561F1C" w:rsidRPr="0095353B" w:rsidRDefault="00561F1C" w:rsidP="00EE1F9E">
            <w:pPr>
              <w:rPr>
                <w:b/>
                <w:spacing w:val="-1"/>
                <w:sz w:val="20"/>
                <w:szCs w:val="20"/>
              </w:rPr>
            </w:pPr>
          </w:p>
        </w:tc>
        <w:tc>
          <w:tcPr>
            <w:tcW w:w="1262" w:type="dxa"/>
            <w:vMerge/>
          </w:tcPr>
          <w:p w:rsidR="00561F1C" w:rsidRPr="0095353B" w:rsidRDefault="00561F1C" w:rsidP="00EE1F9E">
            <w:pPr>
              <w:rPr>
                <w:b/>
                <w:spacing w:val="-1"/>
                <w:sz w:val="20"/>
                <w:szCs w:val="20"/>
              </w:rPr>
            </w:pPr>
          </w:p>
        </w:tc>
        <w:tc>
          <w:tcPr>
            <w:tcW w:w="7558" w:type="dxa"/>
            <w:gridSpan w:val="5"/>
          </w:tcPr>
          <w:p w:rsidR="00561F1C" w:rsidRPr="0095353B" w:rsidRDefault="00561F1C" w:rsidP="00EE1F9E">
            <w:pPr>
              <w:rPr>
                <w:spacing w:val="-1"/>
                <w:sz w:val="20"/>
                <w:szCs w:val="20"/>
              </w:rPr>
            </w:pPr>
            <w:r w:rsidRPr="0095353B">
              <w:rPr>
                <w:spacing w:val="-1"/>
                <w:sz w:val="20"/>
                <w:szCs w:val="20"/>
              </w:rPr>
              <w:t>Продолжать воспитывать заботливое отношение к растениям, животным, птицам, рыбам и учить ухаживать за ними. Приобщать к работе по выращиванию зелени для корма птиц в зимнее время. Привлекать детей к подкормке птиц. Приучать к работе на огороде и цветнике. Формирование бережного отношения к оборудованию для трудовой деятельности.</w:t>
            </w:r>
          </w:p>
        </w:tc>
      </w:tr>
      <w:tr w:rsidR="00561F1C" w:rsidRPr="0095353B" w:rsidTr="00EE1F9E">
        <w:tc>
          <w:tcPr>
            <w:tcW w:w="1440" w:type="dxa"/>
            <w:vMerge/>
          </w:tcPr>
          <w:p w:rsidR="00561F1C" w:rsidRPr="0095353B" w:rsidRDefault="00561F1C" w:rsidP="00EE1F9E">
            <w:pPr>
              <w:rPr>
                <w:b/>
                <w:spacing w:val="-1"/>
                <w:sz w:val="20"/>
                <w:szCs w:val="20"/>
              </w:rPr>
            </w:pPr>
          </w:p>
        </w:tc>
        <w:tc>
          <w:tcPr>
            <w:tcW w:w="1262" w:type="dxa"/>
            <w:vMerge/>
          </w:tcPr>
          <w:p w:rsidR="00561F1C" w:rsidRPr="0095353B" w:rsidRDefault="00561F1C" w:rsidP="00EE1F9E">
            <w:pPr>
              <w:rPr>
                <w:b/>
                <w:spacing w:val="-1"/>
                <w:sz w:val="20"/>
                <w:szCs w:val="20"/>
              </w:rPr>
            </w:pPr>
          </w:p>
        </w:tc>
        <w:tc>
          <w:tcPr>
            <w:tcW w:w="2352" w:type="dxa"/>
          </w:tcPr>
          <w:p w:rsidR="00561F1C" w:rsidRPr="0095353B" w:rsidRDefault="00561F1C" w:rsidP="00EE1F9E">
            <w:pPr>
              <w:rPr>
                <w:spacing w:val="-1"/>
                <w:sz w:val="20"/>
                <w:szCs w:val="20"/>
              </w:rPr>
            </w:pPr>
            <w:r w:rsidRPr="0095353B">
              <w:rPr>
                <w:spacing w:val="-1"/>
                <w:sz w:val="20"/>
                <w:szCs w:val="20"/>
              </w:rPr>
              <w:t>Показ, объяснение, обучение</w:t>
            </w:r>
          </w:p>
        </w:tc>
        <w:tc>
          <w:tcPr>
            <w:tcW w:w="1968" w:type="dxa"/>
          </w:tcPr>
          <w:p w:rsidR="00561F1C" w:rsidRPr="0095353B" w:rsidRDefault="00561F1C" w:rsidP="00EE1F9E">
            <w:pPr>
              <w:rPr>
                <w:spacing w:val="-1"/>
                <w:sz w:val="20"/>
                <w:szCs w:val="20"/>
              </w:rPr>
            </w:pPr>
            <w:r w:rsidRPr="0095353B">
              <w:rPr>
                <w:spacing w:val="-1"/>
                <w:sz w:val="20"/>
                <w:szCs w:val="20"/>
              </w:rPr>
              <w:t>Обучение, совместный труд детей и взрослых, беседы, чтение художественной литературы, дидактическая игра Просмотр видеофильмов</w:t>
            </w:r>
          </w:p>
        </w:tc>
        <w:tc>
          <w:tcPr>
            <w:tcW w:w="1800" w:type="dxa"/>
          </w:tcPr>
          <w:p w:rsidR="00561F1C" w:rsidRPr="0095353B" w:rsidRDefault="00561F1C" w:rsidP="00EE1F9E">
            <w:pPr>
              <w:rPr>
                <w:spacing w:val="-1"/>
                <w:sz w:val="20"/>
                <w:szCs w:val="20"/>
              </w:rPr>
            </w:pPr>
            <w:r w:rsidRPr="0095353B">
              <w:rPr>
                <w:spacing w:val="-1"/>
                <w:sz w:val="20"/>
                <w:szCs w:val="20"/>
              </w:rPr>
              <w:t>Продуктивная деятельность, ведение календаря природы, тематические досуги</w:t>
            </w:r>
          </w:p>
        </w:tc>
        <w:tc>
          <w:tcPr>
            <w:tcW w:w="1438" w:type="dxa"/>
            <w:gridSpan w:val="2"/>
          </w:tcPr>
          <w:p w:rsidR="00561F1C" w:rsidRPr="0095353B" w:rsidRDefault="00561F1C" w:rsidP="00EE1F9E">
            <w:pPr>
              <w:rPr>
                <w:spacing w:val="-1"/>
                <w:sz w:val="20"/>
                <w:szCs w:val="20"/>
              </w:rPr>
            </w:pPr>
            <w:r w:rsidRPr="0095353B">
              <w:rPr>
                <w:spacing w:val="-1"/>
                <w:sz w:val="20"/>
                <w:szCs w:val="20"/>
              </w:rPr>
              <w:t>Личный пример, напоминание, объяснение</w:t>
            </w:r>
          </w:p>
        </w:tc>
      </w:tr>
      <w:tr w:rsidR="00561F1C" w:rsidRPr="0095353B" w:rsidTr="00EE1F9E">
        <w:tc>
          <w:tcPr>
            <w:tcW w:w="1440" w:type="dxa"/>
            <w:vMerge/>
          </w:tcPr>
          <w:p w:rsidR="00561F1C" w:rsidRPr="0095353B" w:rsidRDefault="00561F1C" w:rsidP="00EE1F9E">
            <w:pPr>
              <w:rPr>
                <w:b/>
                <w:spacing w:val="-1"/>
                <w:sz w:val="20"/>
                <w:szCs w:val="20"/>
              </w:rPr>
            </w:pPr>
          </w:p>
        </w:tc>
        <w:tc>
          <w:tcPr>
            <w:tcW w:w="1262" w:type="dxa"/>
            <w:vMerge/>
          </w:tcPr>
          <w:p w:rsidR="00561F1C" w:rsidRPr="0095353B" w:rsidRDefault="00561F1C" w:rsidP="00EE1F9E">
            <w:pPr>
              <w:rPr>
                <w:b/>
                <w:spacing w:val="-1"/>
                <w:sz w:val="20"/>
                <w:szCs w:val="20"/>
              </w:rPr>
            </w:pPr>
          </w:p>
        </w:tc>
        <w:tc>
          <w:tcPr>
            <w:tcW w:w="7558" w:type="dxa"/>
            <w:gridSpan w:val="5"/>
          </w:tcPr>
          <w:p w:rsidR="00561F1C" w:rsidRPr="0095353B" w:rsidRDefault="00561F1C" w:rsidP="00EE1F9E">
            <w:pPr>
              <w:rPr>
                <w:b/>
                <w:spacing w:val="-1"/>
                <w:sz w:val="20"/>
                <w:szCs w:val="20"/>
              </w:rPr>
            </w:pPr>
            <w:r w:rsidRPr="0095353B">
              <w:rPr>
                <w:b/>
                <w:spacing w:val="-1"/>
                <w:sz w:val="20"/>
                <w:szCs w:val="20"/>
              </w:rPr>
              <w:t>Вторая половина дня</w:t>
            </w:r>
          </w:p>
        </w:tc>
      </w:tr>
      <w:tr w:rsidR="00561F1C" w:rsidRPr="0095353B" w:rsidTr="00EE1F9E">
        <w:trPr>
          <w:trHeight w:val="441"/>
        </w:trPr>
        <w:tc>
          <w:tcPr>
            <w:tcW w:w="1440" w:type="dxa"/>
            <w:vMerge/>
          </w:tcPr>
          <w:p w:rsidR="00561F1C" w:rsidRPr="0095353B" w:rsidRDefault="00561F1C" w:rsidP="00EE1F9E">
            <w:pPr>
              <w:rPr>
                <w:b/>
                <w:spacing w:val="-1"/>
                <w:sz w:val="20"/>
                <w:szCs w:val="20"/>
              </w:rPr>
            </w:pPr>
          </w:p>
        </w:tc>
        <w:tc>
          <w:tcPr>
            <w:tcW w:w="1262" w:type="dxa"/>
            <w:vMerge/>
          </w:tcPr>
          <w:p w:rsidR="00561F1C" w:rsidRPr="0095353B" w:rsidRDefault="00561F1C" w:rsidP="00EE1F9E">
            <w:pPr>
              <w:rPr>
                <w:b/>
                <w:spacing w:val="-1"/>
                <w:sz w:val="20"/>
                <w:szCs w:val="20"/>
              </w:rPr>
            </w:pPr>
          </w:p>
        </w:tc>
        <w:tc>
          <w:tcPr>
            <w:tcW w:w="7558" w:type="dxa"/>
            <w:gridSpan w:val="5"/>
          </w:tcPr>
          <w:p w:rsidR="00561F1C" w:rsidRPr="0095353B" w:rsidRDefault="00561F1C" w:rsidP="00EE1F9E">
            <w:pPr>
              <w:rPr>
                <w:spacing w:val="-1"/>
                <w:sz w:val="20"/>
                <w:szCs w:val="20"/>
              </w:rPr>
            </w:pPr>
            <w:r w:rsidRPr="0095353B">
              <w:rPr>
                <w:spacing w:val="-1"/>
                <w:sz w:val="20"/>
                <w:szCs w:val="20"/>
              </w:rPr>
              <w:t xml:space="preserve">Дидактические и развивающие игры. Трудовые поручения, участие в совместной работе </w:t>
            </w:r>
            <w:proofErr w:type="gramStart"/>
            <w:r w:rsidRPr="0095353B">
              <w:rPr>
                <w:spacing w:val="-1"/>
                <w:sz w:val="20"/>
                <w:szCs w:val="20"/>
              </w:rPr>
              <w:t>со</w:t>
            </w:r>
            <w:proofErr w:type="gramEnd"/>
            <w:r w:rsidRPr="0095353B">
              <w:rPr>
                <w:spacing w:val="-1"/>
                <w:sz w:val="20"/>
                <w:szCs w:val="20"/>
              </w:rPr>
              <w:t xml:space="preserve"> взрослым в уходе за растениями  и животными, уголка природы</w:t>
            </w:r>
          </w:p>
        </w:tc>
      </w:tr>
      <w:tr w:rsidR="00561F1C" w:rsidRPr="0095353B" w:rsidTr="00EE1F9E">
        <w:tc>
          <w:tcPr>
            <w:tcW w:w="1440" w:type="dxa"/>
            <w:vMerge/>
          </w:tcPr>
          <w:p w:rsidR="00561F1C" w:rsidRPr="0095353B" w:rsidRDefault="00561F1C" w:rsidP="00EE1F9E">
            <w:pPr>
              <w:rPr>
                <w:b/>
                <w:spacing w:val="-1"/>
                <w:sz w:val="20"/>
                <w:szCs w:val="20"/>
              </w:rPr>
            </w:pPr>
          </w:p>
        </w:tc>
        <w:tc>
          <w:tcPr>
            <w:tcW w:w="1262" w:type="dxa"/>
            <w:vMerge w:val="restart"/>
          </w:tcPr>
          <w:p w:rsidR="00561F1C" w:rsidRPr="0095353B" w:rsidRDefault="00561F1C" w:rsidP="00EE1F9E">
            <w:pPr>
              <w:rPr>
                <w:b/>
                <w:spacing w:val="-1"/>
                <w:sz w:val="20"/>
                <w:szCs w:val="20"/>
              </w:rPr>
            </w:pPr>
            <w:r w:rsidRPr="0095353B">
              <w:rPr>
                <w:b/>
                <w:spacing w:val="-1"/>
                <w:sz w:val="20"/>
                <w:szCs w:val="20"/>
              </w:rPr>
              <w:t>Старший дошкольный возраст</w:t>
            </w:r>
          </w:p>
          <w:p w:rsidR="00561F1C" w:rsidRPr="0095353B" w:rsidRDefault="00561F1C" w:rsidP="00EE1F9E">
            <w:pPr>
              <w:rPr>
                <w:b/>
                <w:spacing w:val="-1"/>
                <w:sz w:val="20"/>
                <w:szCs w:val="20"/>
              </w:rPr>
            </w:pPr>
          </w:p>
          <w:p w:rsidR="00561F1C" w:rsidRPr="0095353B" w:rsidRDefault="00561F1C" w:rsidP="00EE1F9E">
            <w:pPr>
              <w:rPr>
                <w:b/>
                <w:spacing w:val="-1"/>
                <w:sz w:val="20"/>
                <w:szCs w:val="20"/>
              </w:rPr>
            </w:pPr>
          </w:p>
          <w:p w:rsidR="00561F1C" w:rsidRPr="0095353B" w:rsidRDefault="00561F1C" w:rsidP="00EE1F9E">
            <w:pPr>
              <w:rPr>
                <w:b/>
                <w:spacing w:val="-1"/>
                <w:sz w:val="20"/>
                <w:szCs w:val="20"/>
              </w:rPr>
            </w:pPr>
          </w:p>
          <w:p w:rsidR="00561F1C" w:rsidRPr="0095353B" w:rsidRDefault="00561F1C" w:rsidP="00EE1F9E">
            <w:pPr>
              <w:rPr>
                <w:b/>
                <w:spacing w:val="-1"/>
                <w:sz w:val="20"/>
                <w:szCs w:val="20"/>
              </w:rPr>
            </w:pPr>
          </w:p>
          <w:p w:rsidR="00561F1C" w:rsidRPr="0095353B" w:rsidRDefault="00561F1C" w:rsidP="00EE1F9E">
            <w:pPr>
              <w:rPr>
                <w:b/>
                <w:spacing w:val="-1"/>
                <w:sz w:val="20"/>
                <w:szCs w:val="20"/>
              </w:rPr>
            </w:pPr>
          </w:p>
          <w:p w:rsidR="00561F1C" w:rsidRPr="0095353B" w:rsidRDefault="00561F1C" w:rsidP="00EE1F9E">
            <w:pPr>
              <w:rPr>
                <w:b/>
                <w:spacing w:val="-1"/>
                <w:sz w:val="20"/>
                <w:szCs w:val="20"/>
              </w:rPr>
            </w:pPr>
          </w:p>
          <w:p w:rsidR="00561F1C" w:rsidRPr="0095353B" w:rsidRDefault="00561F1C" w:rsidP="00EE1F9E">
            <w:pPr>
              <w:rPr>
                <w:b/>
                <w:spacing w:val="-1"/>
                <w:sz w:val="20"/>
                <w:szCs w:val="20"/>
              </w:rPr>
            </w:pPr>
          </w:p>
          <w:p w:rsidR="00561F1C" w:rsidRPr="0095353B" w:rsidRDefault="00561F1C" w:rsidP="00EE1F9E">
            <w:pPr>
              <w:rPr>
                <w:b/>
                <w:spacing w:val="-1"/>
                <w:sz w:val="20"/>
                <w:szCs w:val="20"/>
              </w:rPr>
            </w:pPr>
          </w:p>
          <w:p w:rsidR="00561F1C" w:rsidRPr="0095353B" w:rsidRDefault="00561F1C" w:rsidP="00EE1F9E">
            <w:pPr>
              <w:rPr>
                <w:b/>
                <w:spacing w:val="-1"/>
                <w:sz w:val="20"/>
                <w:szCs w:val="20"/>
              </w:rPr>
            </w:pPr>
          </w:p>
        </w:tc>
        <w:tc>
          <w:tcPr>
            <w:tcW w:w="7558" w:type="dxa"/>
            <w:gridSpan w:val="5"/>
          </w:tcPr>
          <w:p w:rsidR="00561F1C" w:rsidRPr="0095353B" w:rsidRDefault="00561F1C" w:rsidP="00EE1F9E">
            <w:pPr>
              <w:rPr>
                <w:b/>
                <w:spacing w:val="-1"/>
                <w:sz w:val="20"/>
                <w:szCs w:val="20"/>
              </w:rPr>
            </w:pPr>
            <w:r w:rsidRPr="0095353B">
              <w:rPr>
                <w:b/>
                <w:spacing w:val="-1"/>
                <w:sz w:val="20"/>
                <w:szCs w:val="20"/>
              </w:rPr>
              <w:t>Первая половина дня</w:t>
            </w:r>
          </w:p>
        </w:tc>
      </w:tr>
      <w:tr w:rsidR="00561F1C" w:rsidRPr="0095353B" w:rsidTr="00EE1F9E">
        <w:trPr>
          <w:trHeight w:val="798"/>
        </w:trPr>
        <w:tc>
          <w:tcPr>
            <w:tcW w:w="1440" w:type="dxa"/>
            <w:vMerge/>
          </w:tcPr>
          <w:p w:rsidR="00561F1C" w:rsidRPr="0095353B" w:rsidRDefault="00561F1C" w:rsidP="00EE1F9E">
            <w:pPr>
              <w:rPr>
                <w:b/>
                <w:spacing w:val="-1"/>
                <w:sz w:val="20"/>
                <w:szCs w:val="20"/>
              </w:rPr>
            </w:pPr>
          </w:p>
        </w:tc>
        <w:tc>
          <w:tcPr>
            <w:tcW w:w="1262" w:type="dxa"/>
            <w:vMerge/>
          </w:tcPr>
          <w:p w:rsidR="00561F1C" w:rsidRPr="0095353B" w:rsidRDefault="00561F1C" w:rsidP="00EE1F9E">
            <w:pPr>
              <w:rPr>
                <w:b/>
                <w:spacing w:val="-1"/>
                <w:sz w:val="20"/>
                <w:szCs w:val="20"/>
              </w:rPr>
            </w:pPr>
          </w:p>
        </w:tc>
        <w:tc>
          <w:tcPr>
            <w:tcW w:w="7558" w:type="dxa"/>
            <w:gridSpan w:val="5"/>
          </w:tcPr>
          <w:p w:rsidR="00561F1C" w:rsidRPr="0095353B" w:rsidRDefault="00561F1C" w:rsidP="00EE1F9E">
            <w:pPr>
              <w:rPr>
                <w:spacing w:val="-1"/>
                <w:sz w:val="20"/>
                <w:szCs w:val="20"/>
              </w:rPr>
            </w:pPr>
            <w:r w:rsidRPr="0095353B">
              <w:rPr>
                <w:spacing w:val="-1"/>
                <w:sz w:val="20"/>
                <w:szCs w:val="20"/>
              </w:rPr>
              <w:t xml:space="preserve">Формирование заботливого отношения к растениям, животным, птицам, рыбам и уходу за ними. Наблюдение за изменениями, произошедшими со знакомыми растениями и животными. Приучать </w:t>
            </w:r>
            <w:proofErr w:type="gramStart"/>
            <w:r w:rsidRPr="0095353B">
              <w:rPr>
                <w:spacing w:val="-1"/>
                <w:sz w:val="20"/>
                <w:szCs w:val="20"/>
              </w:rPr>
              <w:t>самостоятельно</w:t>
            </w:r>
            <w:proofErr w:type="gramEnd"/>
            <w:r w:rsidRPr="0095353B">
              <w:rPr>
                <w:spacing w:val="-1"/>
                <w:sz w:val="20"/>
                <w:szCs w:val="20"/>
              </w:rPr>
              <w:t xml:space="preserve"> выполнять обязанности дежурного в уголке природы..</w:t>
            </w:r>
          </w:p>
        </w:tc>
      </w:tr>
      <w:tr w:rsidR="00561F1C" w:rsidRPr="0095353B" w:rsidTr="00EE1F9E">
        <w:tc>
          <w:tcPr>
            <w:tcW w:w="1440" w:type="dxa"/>
            <w:vMerge/>
          </w:tcPr>
          <w:p w:rsidR="00561F1C" w:rsidRPr="0095353B" w:rsidRDefault="00561F1C" w:rsidP="00EE1F9E">
            <w:pPr>
              <w:rPr>
                <w:b/>
                <w:spacing w:val="-1"/>
                <w:sz w:val="20"/>
                <w:szCs w:val="20"/>
              </w:rPr>
            </w:pPr>
          </w:p>
        </w:tc>
        <w:tc>
          <w:tcPr>
            <w:tcW w:w="1262" w:type="dxa"/>
            <w:vMerge/>
          </w:tcPr>
          <w:p w:rsidR="00561F1C" w:rsidRPr="0095353B" w:rsidRDefault="00561F1C" w:rsidP="00EE1F9E">
            <w:pPr>
              <w:rPr>
                <w:b/>
                <w:spacing w:val="-1"/>
                <w:sz w:val="20"/>
                <w:szCs w:val="20"/>
              </w:rPr>
            </w:pPr>
          </w:p>
        </w:tc>
        <w:tc>
          <w:tcPr>
            <w:tcW w:w="7558" w:type="dxa"/>
            <w:gridSpan w:val="5"/>
          </w:tcPr>
          <w:p w:rsidR="00561F1C" w:rsidRPr="0095353B" w:rsidRDefault="00561F1C" w:rsidP="00EE1F9E">
            <w:pPr>
              <w:rPr>
                <w:b/>
                <w:spacing w:val="-1"/>
                <w:sz w:val="20"/>
                <w:szCs w:val="20"/>
              </w:rPr>
            </w:pPr>
            <w:r w:rsidRPr="0095353B">
              <w:rPr>
                <w:b/>
                <w:spacing w:val="-1"/>
                <w:sz w:val="20"/>
                <w:szCs w:val="20"/>
              </w:rPr>
              <w:t>Вторая половина дня</w:t>
            </w:r>
          </w:p>
        </w:tc>
      </w:tr>
      <w:tr w:rsidR="00561F1C" w:rsidRPr="0095353B" w:rsidTr="00EE1F9E">
        <w:tc>
          <w:tcPr>
            <w:tcW w:w="1440" w:type="dxa"/>
            <w:vMerge/>
          </w:tcPr>
          <w:p w:rsidR="00561F1C" w:rsidRPr="0095353B" w:rsidRDefault="00561F1C" w:rsidP="00EE1F9E">
            <w:pPr>
              <w:rPr>
                <w:b/>
                <w:spacing w:val="-1"/>
                <w:sz w:val="20"/>
                <w:szCs w:val="20"/>
              </w:rPr>
            </w:pPr>
          </w:p>
        </w:tc>
        <w:tc>
          <w:tcPr>
            <w:tcW w:w="1262" w:type="dxa"/>
            <w:vMerge/>
          </w:tcPr>
          <w:p w:rsidR="00561F1C" w:rsidRPr="0095353B" w:rsidRDefault="00561F1C" w:rsidP="00EE1F9E">
            <w:pPr>
              <w:rPr>
                <w:b/>
                <w:spacing w:val="-1"/>
                <w:sz w:val="20"/>
                <w:szCs w:val="20"/>
              </w:rPr>
            </w:pPr>
          </w:p>
        </w:tc>
        <w:tc>
          <w:tcPr>
            <w:tcW w:w="7558" w:type="dxa"/>
            <w:gridSpan w:val="5"/>
          </w:tcPr>
          <w:p w:rsidR="00561F1C" w:rsidRPr="0095353B" w:rsidRDefault="00561F1C" w:rsidP="00EE1F9E">
            <w:pPr>
              <w:rPr>
                <w:spacing w:val="-1"/>
                <w:sz w:val="20"/>
                <w:szCs w:val="20"/>
              </w:rPr>
            </w:pPr>
            <w:r w:rsidRPr="0095353B">
              <w:rPr>
                <w:spacing w:val="-1"/>
                <w:sz w:val="20"/>
                <w:szCs w:val="20"/>
              </w:rPr>
              <w:t xml:space="preserve">Привлечение к совместной деятельности. Дежурство в уголке природы. Дидактические и развивающие игры. Трудовые поручения, участие в совместной работе </w:t>
            </w:r>
            <w:proofErr w:type="gramStart"/>
            <w:r w:rsidRPr="0095353B">
              <w:rPr>
                <w:spacing w:val="-1"/>
                <w:sz w:val="20"/>
                <w:szCs w:val="20"/>
              </w:rPr>
              <w:t>со</w:t>
            </w:r>
            <w:proofErr w:type="gramEnd"/>
            <w:r w:rsidRPr="0095353B">
              <w:rPr>
                <w:spacing w:val="-1"/>
                <w:sz w:val="20"/>
                <w:szCs w:val="20"/>
              </w:rPr>
              <w:t xml:space="preserve"> взрослым в уходе за растениями и животными,  уголка природы</w:t>
            </w:r>
          </w:p>
        </w:tc>
      </w:tr>
      <w:tr w:rsidR="00561F1C" w:rsidRPr="0095353B" w:rsidTr="00EE1F9E">
        <w:trPr>
          <w:trHeight w:val="1866"/>
        </w:trPr>
        <w:tc>
          <w:tcPr>
            <w:tcW w:w="1440" w:type="dxa"/>
            <w:vMerge/>
          </w:tcPr>
          <w:p w:rsidR="00561F1C" w:rsidRPr="0095353B" w:rsidRDefault="00561F1C" w:rsidP="00EE1F9E">
            <w:pPr>
              <w:rPr>
                <w:b/>
                <w:spacing w:val="-1"/>
                <w:sz w:val="20"/>
                <w:szCs w:val="20"/>
              </w:rPr>
            </w:pPr>
          </w:p>
        </w:tc>
        <w:tc>
          <w:tcPr>
            <w:tcW w:w="1262" w:type="dxa"/>
            <w:vMerge/>
          </w:tcPr>
          <w:p w:rsidR="00561F1C" w:rsidRPr="0095353B" w:rsidRDefault="00561F1C" w:rsidP="00EE1F9E">
            <w:pPr>
              <w:rPr>
                <w:b/>
                <w:spacing w:val="-1"/>
                <w:sz w:val="20"/>
                <w:szCs w:val="20"/>
              </w:rPr>
            </w:pPr>
          </w:p>
        </w:tc>
        <w:tc>
          <w:tcPr>
            <w:tcW w:w="2352" w:type="dxa"/>
          </w:tcPr>
          <w:p w:rsidR="00561F1C" w:rsidRPr="0095353B" w:rsidRDefault="00561F1C" w:rsidP="00EE1F9E">
            <w:pPr>
              <w:rPr>
                <w:spacing w:val="-1"/>
                <w:sz w:val="20"/>
                <w:szCs w:val="20"/>
              </w:rPr>
            </w:pPr>
            <w:r w:rsidRPr="0095353B">
              <w:rPr>
                <w:spacing w:val="-1"/>
                <w:sz w:val="20"/>
                <w:szCs w:val="20"/>
              </w:rPr>
              <w:t>Показ, объяснение, напоминания</w:t>
            </w:r>
          </w:p>
        </w:tc>
        <w:tc>
          <w:tcPr>
            <w:tcW w:w="1968" w:type="dxa"/>
          </w:tcPr>
          <w:p w:rsidR="00561F1C" w:rsidRPr="0095353B" w:rsidRDefault="00561F1C" w:rsidP="00EE1F9E">
            <w:pPr>
              <w:rPr>
                <w:spacing w:val="-1"/>
                <w:sz w:val="20"/>
                <w:szCs w:val="20"/>
              </w:rPr>
            </w:pPr>
            <w:r w:rsidRPr="0095353B">
              <w:rPr>
                <w:spacing w:val="-1"/>
                <w:sz w:val="20"/>
                <w:szCs w:val="20"/>
              </w:rPr>
              <w:t>Просмотр видеофильмов, диафильмов, совместный труд детей и взрослых, беседы, чтение художественной литературы, дидактическая игра, целевые прогулки</w:t>
            </w:r>
          </w:p>
        </w:tc>
        <w:tc>
          <w:tcPr>
            <w:tcW w:w="1800" w:type="dxa"/>
          </w:tcPr>
          <w:p w:rsidR="00561F1C" w:rsidRPr="0095353B" w:rsidRDefault="00561F1C" w:rsidP="00EE1F9E">
            <w:pPr>
              <w:rPr>
                <w:spacing w:val="-1"/>
                <w:sz w:val="20"/>
                <w:szCs w:val="20"/>
              </w:rPr>
            </w:pPr>
            <w:r w:rsidRPr="0095353B">
              <w:rPr>
                <w:spacing w:val="-1"/>
                <w:sz w:val="20"/>
                <w:szCs w:val="20"/>
              </w:rPr>
              <w:t xml:space="preserve">Продуктивная деятельность, игра, поручения </w:t>
            </w:r>
          </w:p>
          <w:p w:rsidR="00561F1C" w:rsidRPr="0095353B" w:rsidRDefault="00561F1C" w:rsidP="00EE1F9E">
            <w:pPr>
              <w:rPr>
                <w:spacing w:val="-1"/>
                <w:sz w:val="20"/>
                <w:szCs w:val="20"/>
              </w:rPr>
            </w:pPr>
            <w:r w:rsidRPr="0095353B">
              <w:rPr>
                <w:spacing w:val="-1"/>
                <w:sz w:val="20"/>
                <w:szCs w:val="20"/>
              </w:rPr>
              <w:t>ведение календаря природы, тематические досуги</w:t>
            </w:r>
          </w:p>
        </w:tc>
        <w:tc>
          <w:tcPr>
            <w:tcW w:w="1438" w:type="dxa"/>
            <w:gridSpan w:val="2"/>
          </w:tcPr>
          <w:p w:rsidR="00561F1C" w:rsidRPr="0095353B" w:rsidRDefault="00561F1C" w:rsidP="00EE1F9E">
            <w:pPr>
              <w:rPr>
                <w:spacing w:val="-1"/>
                <w:sz w:val="20"/>
                <w:szCs w:val="20"/>
              </w:rPr>
            </w:pPr>
            <w:r w:rsidRPr="0095353B">
              <w:rPr>
                <w:spacing w:val="-1"/>
                <w:sz w:val="20"/>
                <w:szCs w:val="20"/>
              </w:rPr>
              <w:t>Личный пример, напоминание, объяснение</w:t>
            </w:r>
          </w:p>
        </w:tc>
      </w:tr>
      <w:tr w:rsidR="00561F1C" w:rsidRPr="0095353B" w:rsidTr="00EE1F9E">
        <w:trPr>
          <w:trHeight w:val="354"/>
        </w:trPr>
        <w:tc>
          <w:tcPr>
            <w:tcW w:w="1440" w:type="dxa"/>
            <w:vMerge w:val="restart"/>
          </w:tcPr>
          <w:p w:rsidR="00561F1C" w:rsidRPr="0095353B" w:rsidRDefault="00561F1C" w:rsidP="00EE1F9E">
            <w:pPr>
              <w:rPr>
                <w:b/>
                <w:spacing w:val="-1"/>
                <w:sz w:val="20"/>
                <w:szCs w:val="20"/>
              </w:rPr>
            </w:pPr>
            <w:r w:rsidRPr="0095353B">
              <w:rPr>
                <w:b/>
                <w:spacing w:val="-1"/>
                <w:sz w:val="20"/>
                <w:szCs w:val="20"/>
              </w:rPr>
              <w:t>Ручной труд</w:t>
            </w:r>
          </w:p>
        </w:tc>
        <w:tc>
          <w:tcPr>
            <w:tcW w:w="1262" w:type="dxa"/>
            <w:vMerge w:val="restart"/>
          </w:tcPr>
          <w:p w:rsidR="00561F1C" w:rsidRPr="0095353B" w:rsidRDefault="00561F1C" w:rsidP="00EE1F9E">
            <w:pPr>
              <w:rPr>
                <w:b/>
                <w:spacing w:val="-1"/>
                <w:sz w:val="20"/>
                <w:szCs w:val="20"/>
              </w:rPr>
            </w:pPr>
            <w:r w:rsidRPr="0095353B">
              <w:rPr>
                <w:b/>
                <w:spacing w:val="-1"/>
                <w:sz w:val="20"/>
                <w:szCs w:val="20"/>
              </w:rPr>
              <w:t>Старший дошкольный возраст</w:t>
            </w:r>
          </w:p>
        </w:tc>
        <w:tc>
          <w:tcPr>
            <w:tcW w:w="7558" w:type="dxa"/>
            <w:gridSpan w:val="5"/>
          </w:tcPr>
          <w:p w:rsidR="00561F1C" w:rsidRPr="0095353B" w:rsidRDefault="00561F1C" w:rsidP="00EE1F9E">
            <w:pPr>
              <w:rPr>
                <w:b/>
                <w:spacing w:val="-1"/>
                <w:sz w:val="20"/>
                <w:szCs w:val="20"/>
              </w:rPr>
            </w:pPr>
            <w:r w:rsidRPr="0095353B">
              <w:rPr>
                <w:b/>
                <w:spacing w:val="-1"/>
                <w:sz w:val="20"/>
                <w:szCs w:val="20"/>
              </w:rPr>
              <w:t>Первая половина дня</w:t>
            </w:r>
          </w:p>
        </w:tc>
      </w:tr>
      <w:tr w:rsidR="00561F1C" w:rsidRPr="0095353B" w:rsidTr="00EE1F9E">
        <w:trPr>
          <w:trHeight w:val="706"/>
        </w:trPr>
        <w:tc>
          <w:tcPr>
            <w:tcW w:w="1440" w:type="dxa"/>
            <w:vMerge/>
          </w:tcPr>
          <w:p w:rsidR="00561F1C" w:rsidRPr="0095353B" w:rsidRDefault="00561F1C" w:rsidP="00EE1F9E">
            <w:pPr>
              <w:rPr>
                <w:b/>
                <w:spacing w:val="-1"/>
                <w:sz w:val="20"/>
                <w:szCs w:val="20"/>
              </w:rPr>
            </w:pPr>
          </w:p>
        </w:tc>
        <w:tc>
          <w:tcPr>
            <w:tcW w:w="1262" w:type="dxa"/>
            <w:vMerge/>
          </w:tcPr>
          <w:p w:rsidR="00561F1C" w:rsidRPr="0095353B" w:rsidRDefault="00561F1C" w:rsidP="00EE1F9E">
            <w:pPr>
              <w:rPr>
                <w:b/>
                <w:spacing w:val="-1"/>
                <w:sz w:val="20"/>
                <w:szCs w:val="20"/>
              </w:rPr>
            </w:pPr>
          </w:p>
        </w:tc>
        <w:tc>
          <w:tcPr>
            <w:tcW w:w="7558" w:type="dxa"/>
            <w:gridSpan w:val="5"/>
          </w:tcPr>
          <w:p w:rsidR="00561F1C" w:rsidRPr="0095353B" w:rsidRDefault="00561F1C" w:rsidP="00EE1F9E">
            <w:pPr>
              <w:rPr>
                <w:spacing w:val="-1"/>
                <w:sz w:val="20"/>
                <w:szCs w:val="20"/>
              </w:rPr>
            </w:pPr>
            <w:r w:rsidRPr="0095353B">
              <w:rPr>
                <w:spacing w:val="-1"/>
                <w:sz w:val="20"/>
                <w:szCs w:val="20"/>
              </w:rPr>
              <w:t xml:space="preserve">Совершенствовать умение работать с природным материалом, бумагой, тканью. Продолжать учить делать  игры и игрушки своими руками, привлекать к изготовлению пособий для занятий. Учить экономно и рационально расходовать материалы. </w:t>
            </w:r>
          </w:p>
        </w:tc>
      </w:tr>
      <w:tr w:rsidR="00561F1C" w:rsidRPr="0095353B" w:rsidTr="00EE1F9E">
        <w:tc>
          <w:tcPr>
            <w:tcW w:w="1440" w:type="dxa"/>
            <w:vMerge/>
          </w:tcPr>
          <w:p w:rsidR="00561F1C" w:rsidRPr="0095353B" w:rsidRDefault="00561F1C" w:rsidP="00EE1F9E">
            <w:pPr>
              <w:rPr>
                <w:b/>
                <w:spacing w:val="-1"/>
                <w:sz w:val="20"/>
                <w:szCs w:val="20"/>
              </w:rPr>
            </w:pPr>
          </w:p>
        </w:tc>
        <w:tc>
          <w:tcPr>
            <w:tcW w:w="1262" w:type="dxa"/>
            <w:vMerge/>
          </w:tcPr>
          <w:p w:rsidR="00561F1C" w:rsidRPr="0095353B" w:rsidRDefault="00561F1C" w:rsidP="00EE1F9E">
            <w:pPr>
              <w:rPr>
                <w:b/>
                <w:spacing w:val="-1"/>
                <w:sz w:val="20"/>
                <w:szCs w:val="20"/>
              </w:rPr>
            </w:pPr>
          </w:p>
        </w:tc>
        <w:tc>
          <w:tcPr>
            <w:tcW w:w="7558" w:type="dxa"/>
            <w:gridSpan w:val="5"/>
          </w:tcPr>
          <w:p w:rsidR="00561F1C" w:rsidRPr="0095353B" w:rsidRDefault="00561F1C" w:rsidP="00EE1F9E">
            <w:pPr>
              <w:rPr>
                <w:b/>
                <w:spacing w:val="-1"/>
                <w:sz w:val="20"/>
                <w:szCs w:val="20"/>
              </w:rPr>
            </w:pPr>
            <w:r w:rsidRPr="0095353B">
              <w:rPr>
                <w:b/>
                <w:spacing w:val="-1"/>
                <w:sz w:val="20"/>
                <w:szCs w:val="20"/>
              </w:rPr>
              <w:t>Вторая половина дня</w:t>
            </w:r>
          </w:p>
        </w:tc>
      </w:tr>
      <w:tr w:rsidR="00561F1C" w:rsidRPr="0095353B" w:rsidTr="00EE1F9E">
        <w:tc>
          <w:tcPr>
            <w:tcW w:w="1440" w:type="dxa"/>
            <w:vMerge/>
          </w:tcPr>
          <w:p w:rsidR="00561F1C" w:rsidRPr="0095353B" w:rsidRDefault="00561F1C" w:rsidP="00EE1F9E">
            <w:pPr>
              <w:rPr>
                <w:b/>
                <w:spacing w:val="-1"/>
                <w:sz w:val="20"/>
                <w:szCs w:val="20"/>
              </w:rPr>
            </w:pPr>
          </w:p>
        </w:tc>
        <w:tc>
          <w:tcPr>
            <w:tcW w:w="1262" w:type="dxa"/>
            <w:vMerge/>
          </w:tcPr>
          <w:p w:rsidR="00561F1C" w:rsidRPr="0095353B" w:rsidRDefault="00561F1C" w:rsidP="00EE1F9E">
            <w:pPr>
              <w:rPr>
                <w:b/>
                <w:spacing w:val="-1"/>
                <w:sz w:val="20"/>
                <w:szCs w:val="20"/>
              </w:rPr>
            </w:pPr>
          </w:p>
        </w:tc>
        <w:tc>
          <w:tcPr>
            <w:tcW w:w="7558" w:type="dxa"/>
            <w:gridSpan w:val="5"/>
          </w:tcPr>
          <w:p w:rsidR="00561F1C" w:rsidRPr="0095353B" w:rsidRDefault="00561F1C" w:rsidP="00EE1F9E">
            <w:pPr>
              <w:rPr>
                <w:spacing w:val="-1"/>
                <w:sz w:val="20"/>
                <w:szCs w:val="20"/>
              </w:rPr>
            </w:pPr>
            <w:r w:rsidRPr="0095353B">
              <w:rPr>
                <w:spacing w:val="-1"/>
                <w:sz w:val="20"/>
                <w:szCs w:val="20"/>
              </w:rPr>
              <w:t xml:space="preserve">Дидактические и развивающие игры. Трудовые поручения, участие </w:t>
            </w:r>
            <w:proofErr w:type="gramStart"/>
            <w:r w:rsidRPr="0095353B">
              <w:rPr>
                <w:spacing w:val="-1"/>
                <w:sz w:val="20"/>
                <w:szCs w:val="20"/>
              </w:rPr>
              <w:t>со</w:t>
            </w:r>
            <w:proofErr w:type="gramEnd"/>
            <w:r w:rsidRPr="0095353B">
              <w:rPr>
                <w:spacing w:val="-1"/>
                <w:sz w:val="20"/>
                <w:szCs w:val="20"/>
              </w:rPr>
              <w:t xml:space="preserve"> взрослым по ремонту атрибутов для игр детей, подклейке книг, изготовление пособий для занятий, самостоятельное планирование трудовой деятельности</w:t>
            </w:r>
          </w:p>
        </w:tc>
      </w:tr>
      <w:tr w:rsidR="00561F1C" w:rsidRPr="0095353B" w:rsidTr="00EE1F9E">
        <w:tc>
          <w:tcPr>
            <w:tcW w:w="1440" w:type="dxa"/>
            <w:vMerge/>
          </w:tcPr>
          <w:p w:rsidR="00561F1C" w:rsidRPr="0095353B" w:rsidRDefault="00561F1C" w:rsidP="00EE1F9E">
            <w:pPr>
              <w:rPr>
                <w:b/>
                <w:spacing w:val="-1"/>
                <w:sz w:val="20"/>
                <w:szCs w:val="20"/>
              </w:rPr>
            </w:pPr>
          </w:p>
        </w:tc>
        <w:tc>
          <w:tcPr>
            <w:tcW w:w="1262" w:type="dxa"/>
            <w:vMerge/>
          </w:tcPr>
          <w:p w:rsidR="00561F1C" w:rsidRPr="0095353B" w:rsidRDefault="00561F1C" w:rsidP="00EE1F9E">
            <w:pPr>
              <w:rPr>
                <w:b/>
                <w:spacing w:val="-1"/>
                <w:sz w:val="20"/>
                <w:szCs w:val="20"/>
              </w:rPr>
            </w:pPr>
          </w:p>
        </w:tc>
        <w:tc>
          <w:tcPr>
            <w:tcW w:w="2352" w:type="dxa"/>
          </w:tcPr>
          <w:p w:rsidR="00561F1C" w:rsidRPr="0095353B" w:rsidRDefault="00561F1C" w:rsidP="00EE1F9E">
            <w:pPr>
              <w:rPr>
                <w:spacing w:val="-1"/>
                <w:sz w:val="20"/>
                <w:szCs w:val="20"/>
              </w:rPr>
            </w:pPr>
            <w:r w:rsidRPr="0095353B">
              <w:rPr>
                <w:spacing w:val="-1"/>
                <w:sz w:val="20"/>
                <w:szCs w:val="20"/>
              </w:rPr>
              <w:t>Показ, объяснение, обучение, напоминание</w:t>
            </w:r>
          </w:p>
        </w:tc>
        <w:tc>
          <w:tcPr>
            <w:tcW w:w="1968" w:type="dxa"/>
          </w:tcPr>
          <w:p w:rsidR="00561F1C" w:rsidRPr="0095353B" w:rsidRDefault="00561F1C" w:rsidP="00EE1F9E">
            <w:pPr>
              <w:rPr>
                <w:spacing w:val="-1"/>
                <w:sz w:val="20"/>
                <w:szCs w:val="20"/>
              </w:rPr>
            </w:pPr>
            <w:r w:rsidRPr="0095353B">
              <w:rPr>
                <w:spacing w:val="-1"/>
                <w:sz w:val="20"/>
                <w:szCs w:val="20"/>
              </w:rPr>
              <w:t xml:space="preserve">Совместная деятельность детей  и взрослых, продуктивная </w:t>
            </w:r>
            <w:r w:rsidRPr="0095353B">
              <w:rPr>
                <w:spacing w:val="-1"/>
                <w:sz w:val="20"/>
                <w:szCs w:val="20"/>
              </w:rPr>
              <w:lastRenderedPageBreak/>
              <w:t>деятельность</w:t>
            </w:r>
          </w:p>
        </w:tc>
        <w:tc>
          <w:tcPr>
            <w:tcW w:w="1800" w:type="dxa"/>
          </w:tcPr>
          <w:p w:rsidR="00561F1C" w:rsidRPr="0095353B" w:rsidRDefault="00561F1C" w:rsidP="00EE1F9E">
            <w:pPr>
              <w:rPr>
                <w:spacing w:val="-1"/>
                <w:sz w:val="20"/>
                <w:szCs w:val="20"/>
              </w:rPr>
            </w:pPr>
            <w:r w:rsidRPr="0095353B">
              <w:rPr>
                <w:spacing w:val="-1"/>
                <w:sz w:val="20"/>
                <w:szCs w:val="20"/>
              </w:rPr>
              <w:lastRenderedPageBreak/>
              <w:t>Продуктивная деятельность</w:t>
            </w:r>
          </w:p>
        </w:tc>
        <w:tc>
          <w:tcPr>
            <w:tcW w:w="1438" w:type="dxa"/>
            <w:gridSpan w:val="2"/>
          </w:tcPr>
          <w:p w:rsidR="00561F1C" w:rsidRPr="0095353B" w:rsidRDefault="00561F1C" w:rsidP="00EE1F9E">
            <w:pPr>
              <w:rPr>
                <w:spacing w:val="-1"/>
                <w:sz w:val="20"/>
                <w:szCs w:val="20"/>
              </w:rPr>
            </w:pPr>
            <w:r w:rsidRPr="0095353B">
              <w:rPr>
                <w:spacing w:val="-1"/>
                <w:sz w:val="20"/>
                <w:szCs w:val="20"/>
              </w:rPr>
              <w:t>Творческие задания, выставки, конкурсы</w:t>
            </w:r>
          </w:p>
        </w:tc>
      </w:tr>
    </w:tbl>
    <w:p w:rsidR="00561F1C" w:rsidRPr="0095353B" w:rsidRDefault="00561F1C" w:rsidP="00561F1C">
      <w:pPr>
        <w:ind w:firstLine="709"/>
        <w:jc w:val="both"/>
        <w:rPr>
          <w:b/>
          <w:sz w:val="20"/>
          <w:szCs w:val="20"/>
        </w:rPr>
      </w:pPr>
    </w:p>
    <w:p w:rsidR="00C37AFA" w:rsidRPr="0095353B" w:rsidRDefault="00C37AFA" w:rsidP="00C37AFA">
      <w:pPr>
        <w:keepNext/>
        <w:keepLines/>
        <w:widowControl w:val="0"/>
        <w:spacing w:after="255"/>
        <w:ind w:left="760"/>
        <w:outlineLvl w:val="4"/>
        <w:rPr>
          <w:b/>
          <w:bCs/>
          <w:color w:val="000000"/>
          <w:sz w:val="20"/>
          <w:szCs w:val="20"/>
          <w:lang w:bidi="ru-RU"/>
        </w:rPr>
      </w:pPr>
      <w:bookmarkStart w:id="5" w:name="bookmark47"/>
      <w:r w:rsidRPr="0095353B">
        <w:rPr>
          <w:b/>
          <w:bCs/>
          <w:color w:val="000000"/>
          <w:sz w:val="20"/>
          <w:szCs w:val="20"/>
          <w:lang w:bidi="ru-RU"/>
        </w:rPr>
        <w:t>Социально-коммуникативное развитие с учетом регионального компонента</w:t>
      </w:r>
      <w:bookmarkEnd w:id="5"/>
    </w:p>
    <w:p w:rsidR="00C37AFA" w:rsidRPr="0095353B" w:rsidRDefault="00C37AFA" w:rsidP="00C37AFA">
      <w:pPr>
        <w:widowControl w:val="0"/>
        <w:rPr>
          <w:b/>
          <w:color w:val="000000"/>
          <w:sz w:val="20"/>
          <w:szCs w:val="20"/>
          <w:lang w:bidi="ru-RU"/>
        </w:rPr>
      </w:pPr>
      <w:r w:rsidRPr="0095353B">
        <w:rPr>
          <w:b/>
          <w:color w:val="000000"/>
          <w:sz w:val="20"/>
          <w:szCs w:val="20"/>
          <w:lang w:bidi="ru-RU"/>
        </w:rPr>
        <w:t>2 младшая группа.</w:t>
      </w:r>
    </w:p>
    <w:p w:rsidR="00C37AFA" w:rsidRPr="0095353B" w:rsidRDefault="00C37AFA" w:rsidP="00C37AFA">
      <w:pPr>
        <w:widowControl w:val="0"/>
        <w:jc w:val="both"/>
        <w:rPr>
          <w:color w:val="000000"/>
          <w:sz w:val="20"/>
          <w:szCs w:val="20"/>
          <w:lang w:bidi="ru-RU"/>
        </w:rPr>
      </w:pPr>
      <w:r w:rsidRPr="0095353B">
        <w:rPr>
          <w:color w:val="000000"/>
          <w:sz w:val="20"/>
          <w:szCs w:val="20"/>
          <w:lang w:bidi="ru-RU"/>
        </w:rPr>
        <w:t xml:space="preserve">Воспитывать интерес и доброжелательное отношение к окружающим. Создавать условия для доверительного общения на родном языке. Поддерживать потребность в общении </w:t>
      </w:r>
      <w:proofErr w:type="gramStart"/>
      <w:r w:rsidRPr="0095353B">
        <w:rPr>
          <w:color w:val="000000"/>
          <w:sz w:val="20"/>
          <w:szCs w:val="20"/>
          <w:lang w:bidi="ru-RU"/>
        </w:rPr>
        <w:t>со</w:t>
      </w:r>
      <w:proofErr w:type="gramEnd"/>
      <w:r w:rsidRPr="0095353B">
        <w:rPr>
          <w:color w:val="000000"/>
          <w:sz w:val="20"/>
          <w:szCs w:val="20"/>
          <w:lang w:bidi="ru-RU"/>
        </w:rPr>
        <w:t xml:space="preserve"> взрослым как источником разнообразной информации об окружающем мире, событиях в родном селе, республике.</w:t>
      </w:r>
    </w:p>
    <w:p w:rsidR="00C37AFA" w:rsidRPr="0095353B" w:rsidRDefault="00C37AFA" w:rsidP="00C37AFA">
      <w:pPr>
        <w:widowControl w:val="0"/>
        <w:jc w:val="both"/>
        <w:rPr>
          <w:color w:val="000000"/>
          <w:sz w:val="20"/>
          <w:szCs w:val="20"/>
          <w:lang w:bidi="ru-RU"/>
        </w:rPr>
      </w:pPr>
      <w:r w:rsidRPr="0095353B">
        <w:rPr>
          <w:color w:val="000000"/>
          <w:sz w:val="20"/>
          <w:szCs w:val="20"/>
          <w:lang w:bidi="ru-RU"/>
        </w:rPr>
        <w:t>Формирование культуры общения и доброжелательного отношения к сверстникам, взрослым в процессе народных игр. Передача детям знаний о доступных их пониманию опасных ситуациях, происходящих дома, в детском саду и на улицах родного города.</w:t>
      </w:r>
    </w:p>
    <w:p w:rsidR="00C37AFA" w:rsidRPr="0095353B" w:rsidRDefault="00C37AFA" w:rsidP="00C37AFA">
      <w:pPr>
        <w:widowControl w:val="0"/>
        <w:jc w:val="both"/>
        <w:rPr>
          <w:color w:val="000000"/>
          <w:sz w:val="20"/>
          <w:szCs w:val="20"/>
          <w:lang w:bidi="ru-RU"/>
        </w:rPr>
      </w:pPr>
      <w:r w:rsidRPr="0095353B">
        <w:rPr>
          <w:color w:val="000000"/>
          <w:sz w:val="20"/>
          <w:szCs w:val="20"/>
          <w:lang w:bidi="ru-RU"/>
        </w:rPr>
        <w:t>Формирование элементарных представлений о некоторых растениях, о домашних и диких животных родного края. Обеспечение освоения основных процессов самообслуживания (самостоятельно или при небольшой помощи взрослого одеваться и раздеваться в определенной последовательности), отдельных процессов в хозяйственно-</w:t>
      </w:r>
      <w:r w:rsidRPr="0095353B">
        <w:rPr>
          <w:color w:val="000000"/>
          <w:sz w:val="20"/>
          <w:szCs w:val="20"/>
          <w:lang w:bidi="ru-RU"/>
        </w:rPr>
        <w:softHyphen/>
        <w:t>бытовом труде (расставить игрушки на полках, собрать кубики в коробку), используя малые формы устного творчества своего народа.</w:t>
      </w:r>
    </w:p>
    <w:p w:rsidR="00C37AFA" w:rsidRPr="0095353B" w:rsidRDefault="00C37AFA" w:rsidP="00C37AFA">
      <w:pPr>
        <w:widowControl w:val="0"/>
        <w:jc w:val="both"/>
        <w:rPr>
          <w:color w:val="000000"/>
          <w:sz w:val="20"/>
          <w:szCs w:val="20"/>
          <w:lang w:bidi="ru-RU"/>
        </w:rPr>
      </w:pPr>
      <w:r w:rsidRPr="0095353B">
        <w:rPr>
          <w:color w:val="000000"/>
          <w:sz w:val="20"/>
          <w:szCs w:val="20"/>
          <w:lang w:bidi="ru-RU"/>
        </w:rPr>
        <w:t>Обращение внимания детей на положительных сказочных героев и персонажей литературных произведений татарского народа. Стимулирование ситуативных проявлений желания принять участие в труде, умение преодолевать небольшие трудности. Формировать некоторые представления детей о трудовой деятельности посредством малых фольклорных жанров. Сопровождать самообслуживание и трудовые операции ребенка татарскими народными пословицами. Расширение и обогащение представления детей о труде людей родного села.</w:t>
      </w:r>
    </w:p>
    <w:p w:rsidR="00C37AFA" w:rsidRPr="0095353B" w:rsidRDefault="00C37AFA" w:rsidP="00C37AFA">
      <w:pPr>
        <w:widowControl w:val="0"/>
        <w:jc w:val="both"/>
        <w:rPr>
          <w:b/>
          <w:color w:val="000000"/>
          <w:sz w:val="20"/>
          <w:szCs w:val="20"/>
          <w:lang w:bidi="ru-RU"/>
        </w:rPr>
      </w:pPr>
      <w:r w:rsidRPr="0095353B">
        <w:rPr>
          <w:b/>
          <w:color w:val="000000"/>
          <w:sz w:val="20"/>
          <w:szCs w:val="20"/>
          <w:lang w:bidi="ru-RU"/>
        </w:rPr>
        <w:t>Средняя группа.</w:t>
      </w:r>
    </w:p>
    <w:p w:rsidR="00C37AFA" w:rsidRPr="0095353B" w:rsidRDefault="00C37AFA" w:rsidP="00C37AFA">
      <w:pPr>
        <w:widowControl w:val="0"/>
        <w:jc w:val="both"/>
        <w:rPr>
          <w:color w:val="000000"/>
          <w:sz w:val="20"/>
          <w:szCs w:val="20"/>
          <w:lang w:bidi="ru-RU"/>
        </w:rPr>
      </w:pPr>
      <w:r w:rsidRPr="0095353B">
        <w:rPr>
          <w:color w:val="000000"/>
          <w:sz w:val="20"/>
          <w:szCs w:val="20"/>
          <w:lang w:bidi="ru-RU"/>
        </w:rPr>
        <w:t xml:space="preserve">Формирование первичных представлений о РТ, России. Одобрять инициативу общения на татарском, удмуртском  языках, вежливо откликаться на предложения общения со стороны других людей, устанавливать вербальные и невербальные контакты </w:t>
      </w:r>
      <w:proofErr w:type="gramStart"/>
      <w:r w:rsidRPr="0095353B">
        <w:rPr>
          <w:color w:val="000000"/>
          <w:sz w:val="20"/>
          <w:szCs w:val="20"/>
          <w:lang w:bidi="ru-RU"/>
        </w:rPr>
        <w:t>со</w:t>
      </w:r>
      <w:proofErr w:type="gramEnd"/>
      <w:r w:rsidRPr="0095353B">
        <w:rPr>
          <w:color w:val="000000"/>
          <w:sz w:val="20"/>
          <w:szCs w:val="20"/>
          <w:lang w:bidi="ru-RU"/>
        </w:rPr>
        <w:t xml:space="preserve"> взрослыми и детьми в различных видах деятельности. Поддерживать беседы об окружающем мире, событиях в родном городе, республике.</w:t>
      </w:r>
    </w:p>
    <w:p w:rsidR="00C37AFA" w:rsidRPr="0095353B" w:rsidRDefault="00C37AFA" w:rsidP="00C37AFA">
      <w:pPr>
        <w:widowControl w:val="0"/>
        <w:jc w:val="both"/>
        <w:rPr>
          <w:color w:val="000000"/>
          <w:sz w:val="20"/>
          <w:szCs w:val="20"/>
          <w:lang w:bidi="ru-RU"/>
        </w:rPr>
      </w:pPr>
      <w:r w:rsidRPr="0095353B">
        <w:rPr>
          <w:color w:val="000000"/>
          <w:sz w:val="20"/>
          <w:szCs w:val="20"/>
          <w:lang w:bidi="ru-RU"/>
        </w:rPr>
        <w:t>Формировать культуру общения (приветливо здороваться и прощаться в зависимости от национальной принадлежности собеседника, доброжелательно обращаться с просьбой, предложением, благодарить за оказанную услугу, помощь, угощение).</w:t>
      </w:r>
    </w:p>
    <w:p w:rsidR="00C37AFA" w:rsidRPr="0095353B" w:rsidRDefault="00C37AFA" w:rsidP="00C37AFA">
      <w:pPr>
        <w:widowControl w:val="0"/>
        <w:jc w:val="both"/>
        <w:rPr>
          <w:color w:val="000000"/>
          <w:sz w:val="20"/>
          <w:szCs w:val="20"/>
          <w:lang w:bidi="ru-RU"/>
        </w:rPr>
      </w:pPr>
      <w:r w:rsidRPr="0095353B">
        <w:rPr>
          <w:color w:val="000000"/>
          <w:sz w:val="20"/>
          <w:szCs w:val="20"/>
          <w:lang w:bidi="ru-RU"/>
        </w:rPr>
        <w:t>Поощрение и закрепление желания трудиться самостоятельно и участвовать в труде взрослых. Форм</w:t>
      </w:r>
      <w:r w:rsidRPr="0095353B">
        <w:rPr>
          <w:color w:val="1A171B"/>
          <w:sz w:val="20"/>
          <w:szCs w:val="20"/>
          <w:lang w:bidi="ru-RU"/>
        </w:rPr>
        <w:t>ировать представления о трудовой деятельности посредством татарских народных сказок («Четыре друга», «Гороховое войско» и др.). Сопровождать трудовые операции ребен</w:t>
      </w:r>
      <w:r w:rsidRPr="0095353B">
        <w:rPr>
          <w:color w:val="000000"/>
          <w:sz w:val="20"/>
          <w:szCs w:val="20"/>
          <w:lang w:bidi="ru-RU"/>
        </w:rPr>
        <w:t xml:space="preserve">ка стихотворными строчками татарских писателей (Д. </w:t>
      </w:r>
      <w:proofErr w:type="spellStart"/>
      <w:r w:rsidRPr="0095353B">
        <w:rPr>
          <w:color w:val="000000"/>
          <w:sz w:val="20"/>
          <w:szCs w:val="20"/>
          <w:lang w:bidi="ru-RU"/>
        </w:rPr>
        <w:t>Тарджеманов</w:t>
      </w:r>
      <w:proofErr w:type="spellEnd"/>
      <w:r w:rsidRPr="0095353B">
        <w:rPr>
          <w:color w:val="000000"/>
          <w:sz w:val="20"/>
          <w:szCs w:val="20"/>
          <w:lang w:bidi="ru-RU"/>
        </w:rPr>
        <w:t xml:space="preserve"> «Верхом на палочке», Ш. </w:t>
      </w:r>
      <w:proofErr w:type="spellStart"/>
      <w:r w:rsidRPr="0095353B">
        <w:rPr>
          <w:color w:val="000000"/>
          <w:sz w:val="20"/>
          <w:szCs w:val="20"/>
          <w:lang w:bidi="ru-RU"/>
        </w:rPr>
        <w:t>Маннур</w:t>
      </w:r>
      <w:proofErr w:type="spellEnd"/>
      <w:r w:rsidRPr="0095353B">
        <w:rPr>
          <w:color w:val="000000"/>
          <w:sz w:val="20"/>
          <w:szCs w:val="20"/>
          <w:lang w:bidi="ru-RU"/>
        </w:rPr>
        <w:t xml:space="preserve"> «Воркуют голуби» и др.).</w:t>
      </w:r>
    </w:p>
    <w:p w:rsidR="00C37AFA" w:rsidRPr="0095353B" w:rsidRDefault="00C37AFA" w:rsidP="00C37AFA">
      <w:pPr>
        <w:widowControl w:val="0"/>
        <w:jc w:val="both"/>
        <w:rPr>
          <w:b/>
          <w:color w:val="000000"/>
          <w:sz w:val="20"/>
          <w:szCs w:val="20"/>
          <w:lang w:bidi="ru-RU"/>
        </w:rPr>
      </w:pPr>
      <w:r w:rsidRPr="0095353B">
        <w:rPr>
          <w:b/>
          <w:color w:val="000000"/>
          <w:sz w:val="20"/>
          <w:szCs w:val="20"/>
          <w:lang w:bidi="ru-RU"/>
        </w:rPr>
        <w:t>Старшая группа</w:t>
      </w:r>
    </w:p>
    <w:p w:rsidR="00C37AFA" w:rsidRPr="0095353B" w:rsidRDefault="00C37AFA" w:rsidP="00C37AFA">
      <w:pPr>
        <w:widowControl w:val="0"/>
        <w:jc w:val="both"/>
        <w:rPr>
          <w:color w:val="000000"/>
          <w:sz w:val="20"/>
          <w:szCs w:val="20"/>
          <w:lang w:bidi="ru-RU"/>
        </w:rPr>
      </w:pPr>
      <w:r w:rsidRPr="0095353B">
        <w:rPr>
          <w:color w:val="1A171B"/>
          <w:sz w:val="20"/>
          <w:szCs w:val="20"/>
          <w:lang w:bidi="ru-RU"/>
        </w:rPr>
        <w:t>Развивать умение общаться на татарском и удмуртском  языках с детьми (младшими, старше себя, ровесниками, мальчиками, девочками), с новеньким в группе детского сада и др.</w:t>
      </w:r>
    </w:p>
    <w:p w:rsidR="00C37AFA" w:rsidRPr="0095353B" w:rsidRDefault="00C37AFA" w:rsidP="00C37AFA">
      <w:pPr>
        <w:widowControl w:val="0"/>
        <w:jc w:val="both"/>
        <w:rPr>
          <w:color w:val="000000"/>
          <w:sz w:val="20"/>
          <w:szCs w:val="20"/>
          <w:lang w:bidi="ru-RU"/>
        </w:rPr>
      </w:pPr>
      <w:r w:rsidRPr="0095353B">
        <w:rPr>
          <w:color w:val="1A171B"/>
          <w:sz w:val="20"/>
          <w:szCs w:val="20"/>
          <w:lang w:bidi="ru-RU"/>
        </w:rPr>
        <w:t>Создавать условия для эмоционально насыщенного содержательного общения на родном языке взрослого с ребенком и детей между собой в разных видах детской деятельности.</w:t>
      </w:r>
    </w:p>
    <w:p w:rsidR="00C37AFA" w:rsidRPr="0095353B" w:rsidRDefault="00C37AFA" w:rsidP="00C37AFA">
      <w:pPr>
        <w:widowControl w:val="0"/>
        <w:jc w:val="both"/>
        <w:rPr>
          <w:color w:val="000000"/>
          <w:sz w:val="20"/>
          <w:szCs w:val="20"/>
          <w:lang w:bidi="ru-RU"/>
        </w:rPr>
      </w:pPr>
      <w:r w:rsidRPr="0095353B">
        <w:rPr>
          <w:color w:val="1A171B"/>
          <w:sz w:val="20"/>
          <w:szCs w:val="20"/>
          <w:lang w:bidi="ru-RU"/>
        </w:rPr>
        <w:t xml:space="preserve">Обучать элементарным правилам этикета, задавать этически ценные образцы общения, побуждать использовать в речи татарский народный фольклор (пословицы, поговорки, </w:t>
      </w:r>
      <w:proofErr w:type="spellStart"/>
      <w:r w:rsidRPr="0095353B">
        <w:rPr>
          <w:color w:val="1A171B"/>
          <w:sz w:val="20"/>
          <w:szCs w:val="20"/>
          <w:lang w:bidi="ru-RU"/>
        </w:rPr>
        <w:t>потешки</w:t>
      </w:r>
      <w:proofErr w:type="spellEnd"/>
      <w:r w:rsidRPr="0095353B">
        <w:rPr>
          <w:color w:val="1A171B"/>
          <w:sz w:val="20"/>
          <w:szCs w:val="20"/>
          <w:lang w:bidi="ru-RU"/>
        </w:rPr>
        <w:t xml:space="preserve"> и др.).</w:t>
      </w:r>
    </w:p>
    <w:p w:rsidR="00C37AFA" w:rsidRPr="0095353B" w:rsidRDefault="00C37AFA" w:rsidP="00C37AFA">
      <w:pPr>
        <w:widowControl w:val="0"/>
        <w:jc w:val="both"/>
        <w:rPr>
          <w:color w:val="000000"/>
          <w:sz w:val="20"/>
          <w:szCs w:val="20"/>
          <w:lang w:bidi="ru-RU"/>
        </w:rPr>
      </w:pPr>
      <w:r w:rsidRPr="0095353B">
        <w:rPr>
          <w:color w:val="000000"/>
          <w:sz w:val="20"/>
          <w:szCs w:val="20"/>
          <w:lang w:bidi="ru-RU"/>
        </w:rPr>
        <w:t>Формирование представлений о нравственных качествах: человечности, гостеприимстве, чистоплотности своего народа; почитания обычаев и традиций  удмуртского, татарского, чувашского народа. Воспитание дружеских взаимоотношений между детьми: привычки играть, трудиться, заниматься сообща, стремления радовать старших хорошими поступками. Формирование доброжелательного отношения к сверстникам разных национальностей.</w:t>
      </w:r>
    </w:p>
    <w:p w:rsidR="00C37AFA" w:rsidRPr="0095353B" w:rsidRDefault="00C37AFA" w:rsidP="00C37AFA">
      <w:pPr>
        <w:widowControl w:val="0"/>
        <w:jc w:val="both"/>
        <w:rPr>
          <w:color w:val="000000"/>
          <w:sz w:val="20"/>
          <w:szCs w:val="20"/>
          <w:lang w:bidi="ru-RU"/>
        </w:rPr>
      </w:pPr>
      <w:r w:rsidRPr="0095353B">
        <w:rPr>
          <w:color w:val="000000"/>
          <w:sz w:val="20"/>
          <w:szCs w:val="20"/>
          <w:lang w:bidi="ru-RU"/>
        </w:rPr>
        <w:t xml:space="preserve">Расширение и систематизирование представлений о труде взрослых, о результатах труда, его значимости. </w:t>
      </w:r>
      <w:r w:rsidRPr="0095353B">
        <w:rPr>
          <w:color w:val="1A171B"/>
          <w:sz w:val="20"/>
          <w:szCs w:val="20"/>
          <w:lang w:bidi="ru-RU"/>
        </w:rPr>
        <w:t>Продолжить формирование представления детей о трудовой деятельности посредством татарских народных сказок («Ремесло выручит», «Три дочери» «Падчерица» и др.). Обращать внимание детей на сказочных героев, которые трудятся. Сопровождать трудовые операции ребенка строчками из стихотворений Г. Тукая («Забавный ученик», «Киска-озорница» и др.)</w:t>
      </w:r>
      <w:proofErr w:type="gramStart"/>
      <w:r w:rsidRPr="0095353B">
        <w:rPr>
          <w:color w:val="1A171B"/>
          <w:sz w:val="20"/>
          <w:szCs w:val="20"/>
          <w:lang w:bidi="ru-RU"/>
        </w:rPr>
        <w:t>.Ф</w:t>
      </w:r>
      <w:proofErr w:type="gramEnd"/>
      <w:r w:rsidRPr="0095353B">
        <w:rPr>
          <w:color w:val="1A171B"/>
          <w:sz w:val="20"/>
          <w:szCs w:val="20"/>
          <w:lang w:bidi="ru-RU"/>
        </w:rPr>
        <w:t>ормировать представления о некоторых профессиях и занятиях людей, живущих в родном городе.</w:t>
      </w:r>
    </w:p>
    <w:p w:rsidR="00C37AFA" w:rsidRPr="0095353B" w:rsidRDefault="00C37AFA" w:rsidP="00C37AFA">
      <w:pPr>
        <w:widowControl w:val="0"/>
        <w:jc w:val="both"/>
        <w:rPr>
          <w:b/>
          <w:color w:val="000000"/>
          <w:sz w:val="20"/>
          <w:szCs w:val="20"/>
          <w:lang w:bidi="ru-RU"/>
        </w:rPr>
      </w:pPr>
      <w:r w:rsidRPr="0095353B">
        <w:rPr>
          <w:b/>
          <w:color w:val="000000"/>
          <w:sz w:val="20"/>
          <w:szCs w:val="20"/>
          <w:lang w:bidi="ru-RU"/>
        </w:rPr>
        <w:t>Подготовительная группа.</w:t>
      </w:r>
    </w:p>
    <w:p w:rsidR="00C37AFA" w:rsidRPr="0095353B" w:rsidRDefault="00C37AFA" w:rsidP="00C37AFA">
      <w:pPr>
        <w:widowControl w:val="0"/>
        <w:jc w:val="both"/>
        <w:rPr>
          <w:color w:val="000000"/>
          <w:sz w:val="20"/>
          <w:szCs w:val="20"/>
          <w:lang w:bidi="ru-RU"/>
        </w:rPr>
      </w:pPr>
      <w:r w:rsidRPr="0095353B">
        <w:rPr>
          <w:color w:val="000000"/>
          <w:sz w:val="20"/>
          <w:szCs w:val="20"/>
          <w:lang w:bidi="ru-RU"/>
        </w:rPr>
        <w:t xml:space="preserve">Совершенствование знаний о традициях и обычаях своего народа. Формирование представлений о том, что в Татарстане живут люди разных национальностей в мире и дружбе. Ознакомление с традициями, обычаями, обрядами марийского, башкирского и мордовского народа. </w:t>
      </w:r>
      <w:r w:rsidRPr="0095353B">
        <w:rPr>
          <w:color w:val="1A171B"/>
          <w:sz w:val="20"/>
          <w:szCs w:val="20"/>
          <w:lang w:bidi="ru-RU"/>
        </w:rPr>
        <w:t>Способствовать воспитанию чувства патриотизма, осознанию себя как гражданина родного села, республики, страны, уважительно и с гордостью относящегося к символике  республики, страны (флагу, гербу, гимну).</w:t>
      </w:r>
    </w:p>
    <w:p w:rsidR="00C37AFA" w:rsidRPr="0095353B" w:rsidRDefault="00C37AFA" w:rsidP="00C37AFA">
      <w:pPr>
        <w:widowControl w:val="0"/>
        <w:jc w:val="both"/>
        <w:rPr>
          <w:color w:val="000000"/>
          <w:sz w:val="20"/>
          <w:szCs w:val="20"/>
          <w:lang w:bidi="ru-RU"/>
        </w:rPr>
      </w:pPr>
      <w:r w:rsidRPr="0095353B">
        <w:rPr>
          <w:color w:val="000000"/>
          <w:sz w:val="20"/>
          <w:szCs w:val="20"/>
          <w:lang w:bidi="ru-RU"/>
        </w:rPr>
        <w:t>На основе расширения знаний о Республиках Поволжья воспитание патриотических чу</w:t>
      </w:r>
      <w:proofErr w:type="gramStart"/>
      <w:r w:rsidRPr="0095353B">
        <w:rPr>
          <w:color w:val="000000"/>
          <w:sz w:val="20"/>
          <w:szCs w:val="20"/>
          <w:lang w:bidi="ru-RU"/>
        </w:rPr>
        <w:t>вств к р</w:t>
      </w:r>
      <w:proofErr w:type="gramEnd"/>
      <w:r w:rsidRPr="0095353B">
        <w:rPr>
          <w:color w:val="000000"/>
          <w:sz w:val="20"/>
          <w:szCs w:val="20"/>
          <w:lang w:bidi="ru-RU"/>
        </w:rPr>
        <w:t>одному краю и толерантного отношения к народам других национальностей.</w:t>
      </w:r>
    </w:p>
    <w:p w:rsidR="00C37AFA" w:rsidRPr="0095353B" w:rsidRDefault="00C37AFA" w:rsidP="00C37AFA">
      <w:pPr>
        <w:widowControl w:val="0"/>
        <w:jc w:val="both"/>
        <w:rPr>
          <w:color w:val="000000"/>
          <w:sz w:val="20"/>
          <w:szCs w:val="20"/>
          <w:lang w:bidi="ru-RU"/>
        </w:rPr>
      </w:pPr>
      <w:r w:rsidRPr="0095353B">
        <w:rPr>
          <w:color w:val="000000"/>
          <w:sz w:val="20"/>
          <w:szCs w:val="20"/>
          <w:lang w:bidi="ru-RU"/>
        </w:rPr>
        <w:t xml:space="preserve">Поощрение желания работать в коллективе. </w:t>
      </w:r>
      <w:r w:rsidRPr="0095353B">
        <w:rPr>
          <w:color w:val="1A171B"/>
          <w:sz w:val="20"/>
          <w:szCs w:val="20"/>
          <w:lang w:bidi="ru-RU"/>
        </w:rPr>
        <w:t xml:space="preserve">Продолжить формирование представлений о трудовой деятельности посредством татарских народных сказок («С ремеслом не пропадешь, без ремесла не проживешь», «Добрый совет», «Золотые песчинки» и др.). Познакомить детей с татарским народным юмором о труде («Два </w:t>
      </w:r>
      <w:proofErr w:type="gramStart"/>
      <w:r w:rsidRPr="0095353B">
        <w:rPr>
          <w:color w:val="1A171B"/>
          <w:sz w:val="20"/>
          <w:szCs w:val="20"/>
          <w:lang w:bidi="ru-RU"/>
        </w:rPr>
        <w:t>лентяя</w:t>
      </w:r>
      <w:proofErr w:type="gramEnd"/>
      <w:r w:rsidRPr="0095353B">
        <w:rPr>
          <w:color w:val="1A171B"/>
          <w:sz w:val="20"/>
          <w:szCs w:val="20"/>
          <w:lang w:bidi="ru-RU"/>
        </w:rPr>
        <w:t>», «Ответ иголки»,  и др.).</w:t>
      </w:r>
    </w:p>
    <w:p w:rsidR="00C37AFA" w:rsidRPr="0095353B" w:rsidRDefault="00C37AFA" w:rsidP="00C37AFA">
      <w:pPr>
        <w:widowControl w:val="0"/>
        <w:jc w:val="both"/>
        <w:rPr>
          <w:color w:val="000000"/>
          <w:sz w:val="20"/>
          <w:szCs w:val="20"/>
          <w:lang w:bidi="ru-RU"/>
        </w:rPr>
      </w:pPr>
      <w:r w:rsidRPr="0095353B">
        <w:rPr>
          <w:color w:val="1A171B"/>
          <w:sz w:val="20"/>
          <w:szCs w:val="20"/>
          <w:lang w:bidi="ru-RU"/>
        </w:rPr>
        <w:t>Обучать некоторым видам ручного труда, подбирая их в соответствии с предпочтениями ребенка, помочь детям в изготовлении подарка близким в национальном колорите</w:t>
      </w:r>
    </w:p>
    <w:p w:rsidR="00C37AFA" w:rsidRPr="0095353B" w:rsidRDefault="00C37AFA" w:rsidP="00C37AFA">
      <w:pPr>
        <w:widowControl w:val="0"/>
        <w:jc w:val="both"/>
        <w:rPr>
          <w:color w:val="000000"/>
          <w:sz w:val="20"/>
          <w:szCs w:val="20"/>
          <w:lang w:bidi="ru-RU"/>
        </w:rPr>
      </w:pPr>
      <w:r w:rsidRPr="0095353B">
        <w:rPr>
          <w:color w:val="000000"/>
          <w:sz w:val="20"/>
          <w:szCs w:val="20"/>
          <w:lang w:bidi="ru-RU"/>
        </w:rPr>
        <w:t xml:space="preserve">Расширение и систематизирование представлений о различных видах труда народов Поволжья, удовлетворяющих </w:t>
      </w:r>
      <w:r w:rsidRPr="0095353B">
        <w:rPr>
          <w:color w:val="000000"/>
          <w:sz w:val="20"/>
          <w:szCs w:val="20"/>
          <w:lang w:bidi="ru-RU"/>
        </w:rPr>
        <w:lastRenderedPageBreak/>
        <w:t>потребностей общества и государства.</w:t>
      </w:r>
    </w:p>
    <w:p w:rsidR="00C37AFA" w:rsidRPr="0095353B" w:rsidRDefault="00C37AFA" w:rsidP="00C37AFA">
      <w:pPr>
        <w:widowControl w:val="0"/>
        <w:jc w:val="both"/>
        <w:rPr>
          <w:color w:val="000000"/>
          <w:sz w:val="20"/>
          <w:szCs w:val="20"/>
          <w:lang w:bidi="ru-RU"/>
        </w:rPr>
      </w:pPr>
      <w:r w:rsidRPr="0095353B">
        <w:rPr>
          <w:color w:val="000000"/>
          <w:sz w:val="20"/>
          <w:szCs w:val="20"/>
          <w:lang w:bidi="ru-RU"/>
        </w:rPr>
        <w:t>Ознакомление с реками РТ, правилами безопасного поведения на водоёмах.</w:t>
      </w:r>
    </w:p>
    <w:p w:rsidR="00C37AFA" w:rsidRPr="0095353B" w:rsidRDefault="00C37AFA" w:rsidP="00C37AFA">
      <w:pPr>
        <w:autoSpaceDE w:val="0"/>
        <w:autoSpaceDN w:val="0"/>
        <w:ind w:firstLine="709"/>
        <w:jc w:val="both"/>
        <w:rPr>
          <w:sz w:val="20"/>
          <w:szCs w:val="20"/>
        </w:rPr>
      </w:pPr>
    </w:p>
    <w:p w:rsidR="00C37AFA" w:rsidRPr="0095353B" w:rsidRDefault="00C37AFA" w:rsidP="00561F1C">
      <w:pPr>
        <w:ind w:firstLine="709"/>
        <w:jc w:val="both"/>
        <w:rPr>
          <w:b/>
          <w:sz w:val="20"/>
          <w:szCs w:val="20"/>
        </w:rPr>
      </w:pPr>
    </w:p>
    <w:p w:rsidR="00561F1C" w:rsidRPr="0095353B" w:rsidRDefault="004D2499" w:rsidP="00561F1C">
      <w:pPr>
        <w:jc w:val="both"/>
        <w:rPr>
          <w:sz w:val="20"/>
          <w:szCs w:val="20"/>
        </w:rPr>
      </w:pPr>
      <w:r w:rsidRPr="0095353B">
        <w:rPr>
          <w:b/>
          <w:sz w:val="20"/>
          <w:szCs w:val="20"/>
        </w:rPr>
        <w:t xml:space="preserve">4.2. </w:t>
      </w:r>
      <w:r w:rsidR="00561F1C" w:rsidRPr="0095353B">
        <w:rPr>
          <w:b/>
          <w:sz w:val="20"/>
          <w:szCs w:val="20"/>
        </w:rPr>
        <w:t>Познавательное развитие</w:t>
      </w:r>
    </w:p>
    <w:p w:rsidR="00561F1C" w:rsidRPr="0095353B" w:rsidRDefault="00561F1C" w:rsidP="00561F1C">
      <w:pPr>
        <w:ind w:firstLine="709"/>
        <w:jc w:val="both"/>
        <w:rPr>
          <w:i/>
          <w:sz w:val="20"/>
          <w:szCs w:val="20"/>
        </w:rPr>
      </w:pPr>
      <w:r w:rsidRPr="0095353B">
        <w:rPr>
          <w:i/>
          <w:sz w:val="20"/>
          <w:szCs w:val="20"/>
        </w:rPr>
        <w:t xml:space="preserve">Развитие интересов детей, любознательности и познавательной мотивации: </w:t>
      </w:r>
    </w:p>
    <w:p w:rsidR="00561F1C" w:rsidRPr="0095353B" w:rsidRDefault="00561F1C" w:rsidP="00561F1C">
      <w:pPr>
        <w:ind w:firstLine="709"/>
        <w:jc w:val="both"/>
        <w:rPr>
          <w:i/>
          <w:sz w:val="20"/>
          <w:szCs w:val="20"/>
        </w:rPr>
      </w:pPr>
      <w:r w:rsidRPr="0095353B">
        <w:rPr>
          <w:sz w:val="20"/>
          <w:szCs w:val="20"/>
        </w:rPr>
        <w:t xml:space="preserve">- развивать умение детей наблюдать и  анализировать  различные явления и события, сопоставлять их, обобщать. </w:t>
      </w:r>
    </w:p>
    <w:p w:rsidR="00561F1C" w:rsidRPr="0095353B" w:rsidRDefault="00561F1C" w:rsidP="00561F1C">
      <w:pPr>
        <w:ind w:firstLine="709"/>
        <w:jc w:val="both"/>
        <w:rPr>
          <w:i/>
          <w:sz w:val="20"/>
          <w:szCs w:val="20"/>
        </w:rPr>
      </w:pPr>
      <w:r w:rsidRPr="0095353B">
        <w:rPr>
          <w:i/>
          <w:sz w:val="20"/>
          <w:szCs w:val="20"/>
        </w:rPr>
        <w:t xml:space="preserve">Формирование познавательных действий, становление сознания: </w:t>
      </w:r>
    </w:p>
    <w:p w:rsidR="00561F1C" w:rsidRPr="0095353B" w:rsidRDefault="00561F1C" w:rsidP="00561F1C">
      <w:pPr>
        <w:ind w:firstLine="709"/>
        <w:jc w:val="both"/>
        <w:rPr>
          <w:sz w:val="20"/>
          <w:szCs w:val="20"/>
        </w:rPr>
      </w:pPr>
      <w:r w:rsidRPr="0095353B">
        <w:rPr>
          <w:sz w:val="20"/>
          <w:szCs w:val="20"/>
        </w:rPr>
        <w:t>- обогащать сознание новым познавательным содержанием (понятиями и представлениями) посредством основных источников информации, искусств, наук, традиций и обычаев;</w:t>
      </w:r>
    </w:p>
    <w:p w:rsidR="00561F1C" w:rsidRPr="0095353B" w:rsidRDefault="00561F1C" w:rsidP="00561F1C">
      <w:pPr>
        <w:ind w:firstLine="709"/>
        <w:jc w:val="both"/>
        <w:rPr>
          <w:sz w:val="20"/>
          <w:szCs w:val="20"/>
        </w:rPr>
      </w:pPr>
      <w:r w:rsidRPr="0095353B">
        <w:rPr>
          <w:sz w:val="20"/>
          <w:szCs w:val="20"/>
        </w:rPr>
        <w:t>- способствовать развитию и совершенствованию разных способов познания в соответствии с возрастными возможностями, индивидуальным темпом развития ребенка;</w:t>
      </w:r>
    </w:p>
    <w:p w:rsidR="00561F1C" w:rsidRPr="0095353B" w:rsidRDefault="00561F1C" w:rsidP="00561F1C">
      <w:pPr>
        <w:ind w:firstLine="709"/>
        <w:jc w:val="both"/>
        <w:rPr>
          <w:sz w:val="20"/>
          <w:szCs w:val="20"/>
        </w:rPr>
      </w:pPr>
      <w:r w:rsidRPr="0095353B">
        <w:rPr>
          <w:sz w:val="20"/>
          <w:szCs w:val="20"/>
        </w:rPr>
        <w:t>- целенаправленно развивать познавательные процессы посредством специальных дидактических игр и упражнений.</w:t>
      </w:r>
    </w:p>
    <w:p w:rsidR="00561F1C" w:rsidRPr="0095353B" w:rsidRDefault="00561F1C" w:rsidP="00561F1C">
      <w:pPr>
        <w:ind w:firstLine="709"/>
        <w:jc w:val="both"/>
        <w:rPr>
          <w:i/>
          <w:sz w:val="20"/>
          <w:szCs w:val="20"/>
        </w:rPr>
      </w:pPr>
      <w:r w:rsidRPr="0095353B">
        <w:rPr>
          <w:i/>
          <w:sz w:val="20"/>
          <w:szCs w:val="20"/>
        </w:rPr>
        <w:t xml:space="preserve">Развитие воображения и творческой активности: </w:t>
      </w:r>
    </w:p>
    <w:p w:rsidR="00561F1C" w:rsidRPr="0095353B" w:rsidRDefault="00561F1C" w:rsidP="00561F1C">
      <w:pPr>
        <w:ind w:firstLine="709"/>
        <w:jc w:val="both"/>
        <w:rPr>
          <w:sz w:val="20"/>
          <w:szCs w:val="20"/>
        </w:rPr>
      </w:pPr>
      <w:r w:rsidRPr="0095353B">
        <w:rPr>
          <w:sz w:val="20"/>
          <w:szCs w:val="20"/>
        </w:rPr>
        <w:t>- создавать условия способствующие, выявлению и поддержанию избирательных интересов, появления самостоятельной познавательной активности детей;</w:t>
      </w:r>
    </w:p>
    <w:p w:rsidR="00561F1C" w:rsidRPr="0095353B" w:rsidRDefault="00561F1C" w:rsidP="00561F1C">
      <w:pPr>
        <w:ind w:firstLine="709"/>
        <w:jc w:val="both"/>
        <w:rPr>
          <w:sz w:val="20"/>
          <w:szCs w:val="20"/>
        </w:rPr>
      </w:pPr>
      <w:r w:rsidRPr="0095353B">
        <w:rPr>
          <w:sz w:val="20"/>
          <w:szCs w:val="20"/>
        </w:rPr>
        <w:t xml:space="preserve"> - формировать познавательные отношения к источникам информации и начать приобщать к ним;</w:t>
      </w:r>
    </w:p>
    <w:p w:rsidR="00561F1C" w:rsidRPr="0095353B" w:rsidRDefault="00561F1C" w:rsidP="00561F1C">
      <w:pPr>
        <w:ind w:firstLine="709"/>
        <w:jc w:val="both"/>
        <w:rPr>
          <w:sz w:val="20"/>
          <w:szCs w:val="20"/>
        </w:rPr>
      </w:pPr>
      <w:r w:rsidRPr="0095353B">
        <w:rPr>
          <w:sz w:val="20"/>
          <w:szCs w:val="20"/>
        </w:rPr>
        <w:t xml:space="preserve"> - учитывать интересы и пожелания ребенка при планировании и проведении познавательно-развлекательных и культурных мероприятий в семье и дошкольной организации.</w:t>
      </w:r>
    </w:p>
    <w:p w:rsidR="00561F1C" w:rsidRPr="0095353B" w:rsidRDefault="00561F1C" w:rsidP="00561F1C">
      <w:pPr>
        <w:ind w:firstLine="709"/>
        <w:jc w:val="both"/>
        <w:rPr>
          <w:i/>
          <w:sz w:val="20"/>
          <w:szCs w:val="20"/>
        </w:rPr>
      </w:pPr>
      <w:proofErr w:type="gramStart"/>
      <w:r w:rsidRPr="0095353B">
        <w:rPr>
          <w:i/>
          <w:sz w:val="20"/>
          <w:szCs w:val="20"/>
        </w:rPr>
        <w:t>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w:t>
      </w:r>
      <w:proofErr w:type="gramEnd"/>
    </w:p>
    <w:p w:rsidR="00561F1C" w:rsidRPr="0095353B" w:rsidRDefault="00561F1C" w:rsidP="00561F1C">
      <w:pPr>
        <w:ind w:firstLine="709"/>
        <w:jc w:val="both"/>
        <w:rPr>
          <w:sz w:val="20"/>
          <w:szCs w:val="20"/>
        </w:rPr>
      </w:pPr>
      <w:r w:rsidRPr="0095353B">
        <w:rPr>
          <w:sz w:val="20"/>
          <w:szCs w:val="20"/>
        </w:rPr>
        <w:t>- формировать позитивное отношение к миру на основе эмоционально-чувственного опыта;</w:t>
      </w:r>
    </w:p>
    <w:p w:rsidR="00561F1C" w:rsidRPr="0095353B" w:rsidRDefault="00561F1C" w:rsidP="00561F1C">
      <w:pPr>
        <w:shd w:val="clear" w:color="auto" w:fill="FFFFFF"/>
        <w:autoSpaceDE w:val="0"/>
        <w:autoSpaceDN w:val="0"/>
        <w:ind w:firstLine="709"/>
        <w:jc w:val="both"/>
        <w:rPr>
          <w:spacing w:val="-1"/>
          <w:sz w:val="20"/>
          <w:szCs w:val="20"/>
        </w:rPr>
      </w:pPr>
      <w:r w:rsidRPr="0095353B">
        <w:rPr>
          <w:sz w:val="20"/>
          <w:szCs w:val="20"/>
        </w:rPr>
        <w:t xml:space="preserve"> </w:t>
      </w:r>
      <w:proofErr w:type="gramStart"/>
      <w:r w:rsidRPr="0095353B">
        <w:rPr>
          <w:sz w:val="20"/>
          <w:szCs w:val="20"/>
        </w:rPr>
        <w:t xml:space="preserve">- </w:t>
      </w:r>
      <w:r w:rsidRPr="0095353B">
        <w:rPr>
          <w:spacing w:val="-1"/>
          <w:sz w:val="20"/>
          <w:szCs w:val="20"/>
        </w:rPr>
        <w:t>совершенствовать общие и частные представления о предметах ближнего и дальнего окружения и их свойствах:</w:t>
      </w:r>
      <w:r w:rsidRPr="0095353B">
        <w:rPr>
          <w:sz w:val="20"/>
          <w:szCs w:val="20"/>
        </w:rPr>
        <w:t xml:space="preserve"> форме, цвете, размере, материале, звучании, ритме, темпе, количестве, числе, части и целом, пространстве и времени, движении и покое;</w:t>
      </w:r>
      <w:proofErr w:type="gramEnd"/>
    </w:p>
    <w:p w:rsidR="00561F1C" w:rsidRPr="0095353B" w:rsidRDefault="00561F1C" w:rsidP="00561F1C">
      <w:pPr>
        <w:autoSpaceDE w:val="0"/>
        <w:autoSpaceDN w:val="0"/>
        <w:ind w:firstLine="709"/>
        <w:jc w:val="both"/>
        <w:rPr>
          <w:spacing w:val="-1"/>
          <w:sz w:val="20"/>
          <w:szCs w:val="20"/>
        </w:rPr>
      </w:pPr>
      <w:r w:rsidRPr="0095353B">
        <w:rPr>
          <w:spacing w:val="-1"/>
          <w:sz w:val="20"/>
          <w:szCs w:val="20"/>
        </w:rPr>
        <w:t>- актуализировать</w:t>
      </w:r>
      <w:r w:rsidRPr="0095353B">
        <w:rPr>
          <w:sz w:val="20"/>
          <w:szCs w:val="20"/>
        </w:rPr>
        <w:t xml:space="preserve"> представления о сенсорных эталонах, р</w:t>
      </w:r>
      <w:r w:rsidRPr="0095353B">
        <w:rPr>
          <w:spacing w:val="-1"/>
          <w:sz w:val="20"/>
          <w:szCs w:val="20"/>
        </w:rPr>
        <w:t>азвивать способность предвидеть (прогнозировать) изменения свой</w:t>
      </w:r>
      <w:proofErr w:type="gramStart"/>
      <w:r w:rsidRPr="0095353B">
        <w:rPr>
          <w:spacing w:val="-1"/>
          <w:sz w:val="20"/>
          <w:szCs w:val="20"/>
        </w:rPr>
        <w:t>ств пр</w:t>
      </w:r>
      <w:proofErr w:type="gramEnd"/>
      <w:r w:rsidRPr="0095353B">
        <w:rPr>
          <w:spacing w:val="-1"/>
          <w:sz w:val="20"/>
          <w:szCs w:val="20"/>
        </w:rPr>
        <w:t xml:space="preserve">едметов под воздействием различных факторов и причинно-следственных связей, </w:t>
      </w:r>
    </w:p>
    <w:p w:rsidR="00561F1C" w:rsidRPr="0095353B" w:rsidRDefault="00561F1C" w:rsidP="00561F1C">
      <w:pPr>
        <w:autoSpaceDE w:val="0"/>
        <w:autoSpaceDN w:val="0"/>
        <w:ind w:firstLine="709"/>
        <w:jc w:val="both"/>
        <w:rPr>
          <w:spacing w:val="-1"/>
          <w:sz w:val="20"/>
          <w:szCs w:val="20"/>
        </w:rPr>
      </w:pPr>
      <w:r w:rsidRPr="0095353B">
        <w:rPr>
          <w:sz w:val="20"/>
          <w:szCs w:val="20"/>
        </w:rPr>
        <w:t xml:space="preserve">- способствовать осознанию количественных отношений между последовательными числами в пределах первого десятка,   определению состава любого числа первого десятка из двух меньших чисел; совершенствованию счетных  и формированию вычислительных навыков, познакомить с арифметическими действиями сложения и вычитания;   </w:t>
      </w:r>
    </w:p>
    <w:p w:rsidR="00561F1C" w:rsidRPr="0095353B" w:rsidRDefault="00561F1C" w:rsidP="00561F1C">
      <w:pPr>
        <w:autoSpaceDE w:val="0"/>
        <w:autoSpaceDN w:val="0"/>
        <w:ind w:firstLine="709"/>
        <w:jc w:val="both"/>
        <w:rPr>
          <w:spacing w:val="-1"/>
          <w:sz w:val="20"/>
          <w:szCs w:val="20"/>
        </w:rPr>
      </w:pPr>
      <w:r w:rsidRPr="0095353B">
        <w:rPr>
          <w:spacing w:val="-1"/>
          <w:sz w:val="20"/>
          <w:szCs w:val="20"/>
        </w:rPr>
        <w:t>- развивать потребность в использовании  различных способов обследования в познании окружающего;</w:t>
      </w:r>
    </w:p>
    <w:p w:rsidR="00561F1C" w:rsidRPr="0095353B" w:rsidRDefault="00561F1C" w:rsidP="00561F1C">
      <w:pPr>
        <w:autoSpaceDE w:val="0"/>
        <w:autoSpaceDN w:val="0"/>
        <w:ind w:firstLine="709"/>
        <w:jc w:val="both"/>
        <w:rPr>
          <w:spacing w:val="-1"/>
          <w:sz w:val="20"/>
          <w:szCs w:val="20"/>
        </w:rPr>
      </w:pPr>
      <w:r w:rsidRPr="0095353B">
        <w:rPr>
          <w:spacing w:val="-1"/>
          <w:sz w:val="20"/>
          <w:szCs w:val="20"/>
        </w:rPr>
        <w:t xml:space="preserve"> - содействовать процессу осознания детьми своего «Я», отделять себя от окружающих предметов, действий с  ними и других людей;</w:t>
      </w:r>
    </w:p>
    <w:p w:rsidR="00561F1C" w:rsidRPr="0095353B" w:rsidRDefault="00561F1C" w:rsidP="00561F1C">
      <w:pPr>
        <w:autoSpaceDE w:val="0"/>
        <w:autoSpaceDN w:val="0"/>
        <w:ind w:firstLine="709"/>
        <w:jc w:val="both"/>
        <w:rPr>
          <w:spacing w:val="-1"/>
          <w:sz w:val="20"/>
          <w:szCs w:val="20"/>
        </w:rPr>
      </w:pPr>
      <w:r w:rsidRPr="0095353B">
        <w:rPr>
          <w:spacing w:val="-1"/>
          <w:sz w:val="20"/>
          <w:szCs w:val="20"/>
        </w:rPr>
        <w:t>- содействовать формированию способности самопознанию на основе широкого использования художественной деятельности;</w:t>
      </w:r>
    </w:p>
    <w:p w:rsidR="00561F1C" w:rsidRPr="0095353B" w:rsidRDefault="00561F1C" w:rsidP="00561F1C">
      <w:pPr>
        <w:autoSpaceDE w:val="0"/>
        <w:autoSpaceDN w:val="0"/>
        <w:ind w:firstLine="709"/>
        <w:jc w:val="both"/>
        <w:rPr>
          <w:spacing w:val="-1"/>
          <w:sz w:val="20"/>
          <w:szCs w:val="20"/>
        </w:rPr>
      </w:pPr>
      <w:r w:rsidRPr="0095353B">
        <w:rPr>
          <w:spacing w:val="-1"/>
          <w:sz w:val="20"/>
          <w:szCs w:val="20"/>
        </w:rPr>
        <w:t xml:space="preserve"> - развивать представления детей о себе в будущем, используя фантазирование;</w:t>
      </w:r>
    </w:p>
    <w:p w:rsidR="00561F1C" w:rsidRPr="0095353B" w:rsidRDefault="00561F1C" w:rsidP="00561F1C">
      <w:pPr>
        <w:ind w:firstLine="709"/>
        <w:jc w:val="both"/>
        <w:rPr>
          <w:sz w:val="20"/>
          <w:szCs w:val="20"/>
        </w:rPr>
      </w:pPr>
      <w:r w:rsidRPr="0095353B">
        <w:rPr>
          <w:spacing w:val="-1"/>
          <w:sz w:val="20"/>
          <w:szCs w:val="20"/>
        </w:rPr>
        <w:t>- развивать способность  определять основание для классификации,  классифицировать предметы  по заданному основанию</w:t>
      </w:r>
    </w:p>
    <w:p w:rsidR="00561F1C" w:rsidRPr="0095353B" w:rsidRDefault="00561F1C" w:rsidP="00561F1C">
      <w:pPr>
        <w:ind w:firstLine="709"/>
        <w:jc w:val="both"/>
        <w:rPr>
          <w:i/>
          <w:sz w:val="20"/>
          <w:szCs w:val="20"/>
        </w:rPr>
      </w:pPr>
      <w:r w:rsidRPr="0095353B">
        <w:rPr>
          <w:i/>
          <w:sz w:val="20"/>
          <w:szCs w:val="20"/>
        </w:rPr>
        <w:t>Планета Земля в общем доме людей, об особенностях её природы, многообразии стран и народов мира:</w:t>
      </w:r>
    </w:p>
    <w:p w:rsidR="00561F1C" w:rsidRPr="0095353B" w:rsidRDefault="00561F1C" w:rsidP="00561F1C">
      <w:pPr>
        <w:ind w:firstLine="709"/>
        <w:jc w:val="both"/>
        <w:rPr>
          <w:sz w:val="20"/>
          <w:szCs w:val="20"/>
        </w:rPr>
      </w:pPr>
      <w:r w:rsidRPr="0095353B">
        <w:rPr>
          <w:sz w:val="20"/>
          <w:szCs w:val="20"/>
        </w:rPr>
        <w:t xml:space="preserve"> - формировать представление  о взаимоотношениях природы и человека, доступное детям постижение системы «Человек - природная среда»;</w:t>
      </w:r>
    </w:p>
    <w:p w:rsidR="00561F1C" w:rsidRPr="0095353B" w:rsidRDefault="00561F1C" w:rsidP="00561F1C">
      <w:pPr>
        <w:ind w:firstLine="709"/>
        <w:jc w:val="both"/>
        <w:rPr>
          <w:sz w:val="20"/>
          <w:szCs w:val="20"/>
        </w:rPr>
      </w:pPr>
      <w:r w:rsidRPr="0095353B">
        <w:rPr>
          <w:sz w:val="20"/>
          <w:szCs w:val="20"/>
        </w:rPr>
        <w:t>- способствовать развитию  ответственного бережного  отношения к природе;</w:t>
      </w:r>
    </w:p>
    <w:p w:rsidR="00561F1C" w:rsidRPr="0095353B" w:rsidRDefault="00561F1C" w:rsidP="00561F1C">
      <w:pPr>
        <w:ind w:firstLine="709"/>
        <w:jc w:val="both"/>
        <w:rPr>
          <w:sz w:val="20"/>
          <w:szCs w:val="20"/>
        </w:rPr>
      </w:pPr>
      <w:r w:rsidRPr="0095353B">
        <w:rPr>
          <w:sz w:val="20"/>
          <w:szCs w:val="20"/>
        </w:rPr>
        <w:t>-развивать чувство ответственности за свои поступки по отношению к  представителям живой природы.</w:t>
      </w:r>
    </w:p>
    <w:p w:rsidR="00B24AA5" w:rsidRPr="0095353B" w:rsidRDefault="00B24AA5" w:rsidP="00561F1C">
      <w:pPr>
        <w:ind w:firstLine="709"/>
        <w:jc w:val="both"/>
        <w:rPr>
          <w:sz w:val="20"/>
          <w:szCs w:val="20"/>
        </w:rPr>
      </w:pPr>
    </w:p>
    <w:p w:rsidR="00561F1C" w:rsidRPr="0095353B" w:rsidRDefault="00561F1C" w:rsidP="00561F1C">
      <w:pPr>
        <w:jc w:val="center"/>
        <w:rPr>
          <w:b/>
          <w:sz w:val="20"/>
          <w:szCs w:val="20"/>
        </w:rPr>
      </w:pPr>
      <w:r w:rsidRPr="0095353B">
        <w:rPr>
          <w:b/>
          <w:sz w:val="20"/>
          <w:szCs w:val="20"/>
        </w:rPr>
        <w:t>Сенсорное развитие</w:t>
      </w:r>
    </w:p>
    <w:tbl>
      <w:tblPr>
        <w:tblW w:w="106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980"/>
        <w:gridCol w:w="2160"/>
        <w:gridCol w:w="2520"/>
        <w:gridCol w:w="2160"/>
        <w:gridCol w:w="1800"/>
      </w:tblGrid>
      <w:tr w:rsidR="00561F1C" w:rsidRPr="0095353B" w:rsidTr="00EE1F9E">
        <w:tc>
          <w:tcPr>
            <w:tcW w:w="1980" w:type="dxa"/>
          </w:tcPr>
          <w:p w:rsidR="00561F1C" w:rsidRPr="0095353B" w:rsidRDefault="00561F1C" w:rsidP="00EE1F9E">
            <w:pPr>
              <w:rPr>
                <w:sz w:val="20"/>
                <w:szCs w:val="20"/>
              </w:rPr>
            </w:pPr>
            <w:r w:rsidRPr="0095353B">
              <w:rPr>
                <w:sz w:val="20"/>
                <w:szCs w:val="20"/>
              </w:rPr>
              <w:t>Разделы          (задачи, блоки)</w:t>
            </w:r>
          </w:p>
        </w:tc>
        <w:tc>
          <w:tcPr>
            <w:tcW w:w="2160" w:type="dxa"/>
          </w:tcPr>
          <w:p w:rsidR="00561F1C" w:rsidRPr="0095353B" w:rsidRDefault="00561F1C" w:rsidP="00EE1F9E">
            <w:pPr>
              <w:rPr>
                <w:sz w:val="20"/>
                <w:szCs w:val="20"/>
              </w:rPr>
            </w:pPr>
            <w:r w:rsidRPr="0095353B">
              <w:rPr>
                <w:sz w:val="20"/>
                <w:szCs w:val="20"/>
              </w:rPr>
              <w:t>Режимные моменты</w:t>
            </w:r>
          </w:p>
        </w:tc>
        <w:tc>
          <w:tcPr>
            <w:tcW w:w="2520" w:type="dxa"/>
          </w:tcPr>
          <w:p w:rsidR="00561F1C" w:rsidRPr="0095353B" w:rsidRDefault="00561F1C" w:rsidP="00EE1F9E">
            <w:pPr>
              <w:rPr>
                <w:sz w:val="20"/>
                <w:szCs w:val="20"/>
              </w:rPr>
            </w:pPr>
            <w:r w:rsidRPr="0095353B">
              <w:rPr>
                <w:sz w:val="20"/>
                <w:szCs w:val="20"/>
              </w:rPr>
              <w:t>Совместная деятельность с педагогом</w:t>
            </w:r>
          </w:p>
        </w:tc>
        <w:tc>
          <w:tcPr>
            <w:tcW w:w="2160" w:type="dxa"/>
          </w:tcPr>
          <w:p w:rsidR="00561F1C" w:rsidRPr="0095353B" w:rsidRDefault="00561F1C" w:rsidP="00EE1F9E">
            <w:pPr>
              <w:rPr>
                <w:sz w:val="20"/>
                <w:szCs w:val="20"/>
              </w:rPr>
            </w:pPr>
            <w:r w:rsidRPr="0095353B">
              <w:rPr>
                <w:sz w:val="20"/>
                <w:szCs w:val="20"/>
              </w:rPr>
              <w:t>Самостоятельная деятельность  детей</w:t>
            </w:r>
          </w:p>
        </w:tc>
        <w:tc>
          <w:tcPr>
            <w:tcW w:w="1800" w:type="dxa"/>
          </w:tcPr>
          <w:p w:rsidR="00561F1C" w:rsidRPr="0095353B" w:rsidRDefault="00561F1C" w:rsidP="00EE1F9E">
            <w:pPr>
              <w:rPr>
                <w:sz w:val="20"/>
                <w:szCs w:val="20"/>
              </w:rPr>
            </w:pPr>
            <w:r w:rsidRPr="0095353B">
              <w:rPr>
                <w:sz w:val="20"/>
                <w:szCs w:val="20"/>
              </w:rPr>
              <w:t>Совместная деятельность с родителями</w:t>
            </w:r>
          </w:p>
        </w:tc>
      </w:tr>
      <w:tr w:rsidR="00561F1C" w:rsidRPr="0095353B" w:rsidTr="00EE1F9E">
        <w:trPr>
          <w:trHeight w:val="1200"/>
        </w:trPr>
        <w:tc>
          <w:tcPr>
            <w:tcW w:w="1980" w:type="dxa"/>
          </w:tcPr>
          <w:p w:rsidR="00561F1C" w:rsidRPr="0095353B" w:rsidRDefault="00561F1C" w:rsidP="00EE1F9E">
            <w:pPr>
              <w:rPr>
                <w:sz w:val="20"/>
                <w:szCs w:val="20"/>
              </w:rPr>
            </w:pPr>
            <w:r w:rsidRPr="0095353B">
              <w:rPr>
                <w:sz w:val="20"/>
                <w:szCs w:val="20"/>
              </w:rPr>
              <w:t>1. Развитие специфических сенсорных способностей</w:t>
            </w:r>
          </w:p>
        </w:tc>
        <w:tc>
          <w:tcPr>
            <w:tcW w:w="2160" w:type="dxa"/>
            <w:vMerge w:val="restart"/>
          </w:tcPr>
          <w:p w:rsidR="00561F1C" w:rsidRPr="0095353B" w:rsidRDefault="00561F1C" w:rsidP="00EE1F9E">
            <w:pPr>
              <w:rPr>
                <w:sz w:val="20"/>
                <w:szCs w:val="20"/>
              </w:rPr>
            </w:pPr>
            <w:r w:rsidRPr="0095353B">
              <w:rPr>
                <w:sz w:val="20"/>
                <w:szCs w:val="20"/>
              </w:rPr>
              <w:t>Игровые упражнения</w:t>
            </w:r>
          </w:p>
          <w:p w:rsidR="00561F1C" w:rsidRPr="0095353B" w:rsidRDefault="00561F1C" w:rsidP="00EE1F9E">
            <w:pPr>
              <w:rPr>
                <w:sz w:val="20"/>
                <w:szCs w:val="20"/>
              </w:rPr>
            </w:pPr>
            <w:r w:rsidRPr="0095353B">
              <w:rPr>
                <w:sz w:val="20"/>
                <w:szCs w:val="20"/>
              </w:rPr>
              <w:t>Напоминание</w:t>
            </w:r>
          </w:p>
          <w:p w:rsidR="00561F1C" w:rsidRPr="0095353B" w:rsidRDefault="00561F1C" w:rsidP="00EE1F9E">
            <w:pPr>
              <w:rPr>
                <w:sz w:val="20"/>
                <w:szCs w:val="20"/>
              </w:rPr>
            </w:pPr>
            <w:r w:rsidRPr="0095353B">
              <w:rPr>
                <w:sz w:val="20"/>
                <w:szCs w:val="20"/>
              </w:rPr>
              <w:t>Объяснение</w:t>
            </w:r>
          </w:p>
          <w:p w:rsidR="00561F1C" w:rsidRPr="0095353B" w:rsidRDefault="00561F1C" w:rsidP="00EE1F9E">
            <w:pPr>
              <w:rPr>
                <w:sz w:val="20"/>
                <w:szCs w:val="20"/>
              </w:rPr>
            </w:pPr>
            <w:r w:rsidRPr="0095353B">
              <w:rPr>
                <w:sz w:val="20"/>
                <w:szCs w:val="20"/>
              </w:rPr>
              <w:t>Обследование</w:t>
            </w:r>
          </w:p>
          <w:p w:rsidR="00561F1C" w:rsidRPr="0095353B" w:rsidRDefault="00561F1C" w:rsidP="00EE1F9E">
            <w:pPr>
              <w:rPr>
                <w:sz w:val="20"/>
                <w:szCs w:val="20"/>
              </w:rPr>
            </w:pPr>
            <w:r w:rsidRPr="0095353B">
              <w:rPr>
                <w:sz w:val="20"/>
                <w:szCs w:val="20"/>
              </w:rPr>
              <w:t>Наблюдение</w:t>
            </w:r>
          </w:p>
          <w:p w:rsidR="00561F1C" w:rsidRPr="0095353B" w:rsidRDefault="00561F1C" w:rsidP="00EE1F9E">
            <w:pPr>
              <w:rPr>
                <w:sz w:val="20"/>
                <w:szCs w:val="20"/>
              </w:rPr>
            </w:pPr>
            <w:r w:rsidRPr="0095353B">
              <w:rPr>
                <w:sz w:val="20"/>
                <w:szCs w:val="20"/>
              </w:rPr>
              <w:t>Наблюдение на прогулке</w:t>
            </w:r>
          </w:p>
          <w:p w:rsidR="00561F1C" w:rsidRPr="0095353B" w:rsidRDefault="00561F1C" w:rsidP="00EE1F9E">
            <w:pPr>
              <w:rPr>
                <w:sz w:val="20"/>
                <w:szCs w:val="20"/>
              </w:rPr>
            </w:pPr>
            <w:r w:rsidRPr="0095353B">
              <w:rPr>
                <w:sz w:val="20"/>
                <w:szCs w:val="20"/>
              </w:rPr>
              <w:t>Развивающие игры</w:t>
            </w:r>
          </w:p>
          <w:p w:rsidR="00561F1C" w:rsidRPr="0095353B" w:rsidRDefault="00561F1C" w:rsidP="00EE1F9E">
            <w:pPr>
              <w:rPr>
                <w:sz w:val="20"/>
                <w:szCs w:val="20"/>
              </w:rPr>
            </w:pPr>
          </w:p>
        </w:tc>
        <w:tc>
          <w:tcPr>
            <w:tcW w:w="2520" w:type="dxa"/>
            <w:vMerge w:val="restart"/>
          </w:tcPr>
          <w:p w:rsidR="00561F1C" w:rsidRPr="0095353B" w:rsidRDefault="00561F1C" w:rsidP="00EE1F9E">
            <w:pPr>
              <w:rPr>
                <w:sz w:val="20"/>
                <w:szCs w:val="20"/>
              </w:rPr>
            </w:pPr>
            <w:r w:rsidRPr="0095353B">
              <w:rPr>
                <w:sz w:val="20"/>
                <w:szCs w:val="20"/>
              </w:rPr>
              <w:t>Интегрированные занятия</w:t>
            </w:r>
          </w:p>
          <w:p w:rsidR="00561F1C" w:rsidRPr="0095353B" w:rsidRDefault="00561F1C" w:rsidP="00EE1F9E">
            <w:pPr>
              <w:rPr>
                <w:sz w:val="20"/>
                <w:szCs w:val="20"/>
              </w:rPr>
            </w:pPr>
            <w:r w:rsidRPr="0095353B">
              <w:rPr>
                <w:sz w:val="20"/>
                <w:szCs w:val="20"/>
              </w:rPr>
              <w:t>Экспериментирование</w:t>
            </w:r>
          </w:p>
          <w:p w:rsidR="00561F1C" w:rsidRPr="0095353B" w:rsidRDefault="00561F1C" w:rsidP="00EE1F9E">
            <w:pPr>
              <w:rPr>
                <w:sz w:val="20"/>
                <w:szCs w:val="20"/>
              </w:rPr>
            </w:pPr>
            <w:r w:rsidRPr="0095353B">
              <w:rPr>
                <w:sz w:val="20"/>
                <w:szCs w:val="20"/>
              </w:rPr>
              <w:t>Обучение в условиях специально оборудованной полифункциональной интерактивной среде</w:t>
            </w:r>
          </w:p>
          <w:p w:rsidR="00561F1C" w:rsidRPr="0095353B" w:rsidRDefault="00561F1C" w:rsidP="00EE1F9E">
            <w:pPr>
              <w:rPr>
                <w:sz w:val="20"/>
                <w:szCs w:val="20"/>
              </w:rPr>
            </w:pPr>
            <w:r w:rsidRPr="0095353B">
              <w:rPr>
                <w:sz w:val="20"/>
                <w:szCs w:val="20"/>
              </w:rPr>
              <w:t>Игровые занятия с использованием полифункционального игрового оборудования</w:t>
            </w:r>
          </w:p>
          <w:p w:rsidR="00561F1C" w:rsidRPr="0095353B" w:rsidRDefault="00561F1C" w:rsidP="00EE1F9E">
            <w:pPr>
              <w:rPr>
                <w:sz w:val="20"/>
                <w:szCs w:val="20"/>
              </w:rPr>
            </w:pPr>
            <w:r w:rsidRPr="0095353B">
              <w:rPr>
                <w:sz w:val="20"/>
                <w:szCs w:val="20"/>
              </w:rPr>
              <w:lastRenderedPageBreak/>
              <w:t>Игровые упражнения</w:t>
            </w:r>
          </w:p>
          <w:p w:rsidR="00561F1C" w:rsidRPr="0095353B" w:rsidRDefault="00561F1C" w:rsidP="00EE1F9E">
            <w:pPr>
              <w:rPr>
                <w:sz w:val="20"/>
                <w:szCs w:val="20"/>
              </w:rPr>
            </w:pPr>
            <w:r w:rsidRPr="0095353B">
              <w:rPr>
                <w:sz w:val="20"/>
                <w:szCs w:val="20"/>
              </w:rPr>
              <w:t>Дидактические игры, Показ</w:t>
            </w:r>
          </w:p>
          <w:p w:rsidR="00561F1C" w:rsidRPr="0095353B" w:rsidRDefault="00561F1C" w:rsidP="00EE1F9E">
            <w:pPr>
              <w:rPr>
                <w:sz w:val="20"/>
                <w:szCs w:val="20"/>
              </w:rPr>
            </w:pPr>
          </w:p>
        </w:tc>
        <w:tc>
          <w:tcPr>
            <w:tcW w:w="2160" w:type="dxa"/>
            <w:vMerge w:val="restart"/>
          </w:tcPr>
          <w:p w:rsidR="00561F1C" w:rsidRPr="0095353B" w:rsidRDefault="00561F1C" w:rsidP="00EE1F9E">
            <w:pPr>
              <w:rPr>
                <w:sz w:val="20"/>
                <w:szCs w:val="20"/>
              </w:rPr>
            </w:pPr>
            <w:r w:rsidRPr="0095353B">
              <w:rPr>
                <w:sz w:val="20"/>
                <w:szCs w:val="20"/>
              </w:rPr>
              <w:lastRenderedPageBreak/>
              <w:t>Игры (дидактические, развивающие, подвижные)</w:t>
            </w:r>
          </w:p>
          <w:p w:rsidR="00561F1C" w:rsidRPr="0095353B" w:rsidRDefault="00561F1C" w:rsidP="00EE1F9E">
            <w:pPr>
              <w:rPr>
                <w:sz w:val="20"/>
                <w:szCs w:val="20"/>
              </w:rPr>
            </w:pPr>
            <w:r w:rsidRPr="0095353B">
              <w:rPr>
                <w:sz w:val="20"/>
                <w:szCs w:val="20"/>
              </w:rPr>
              <w:t xml:space="preserve">Игры-экспериментирования </w:t>
            </w:r>
          </w:p>
          <w:p w:rsidR="00561F1C" w:rsidRPr="0095353B" w:rsidRDefault="00561F1C" w:rsidP="00EE1F9E">
            <w:pPr>
              <w:rPr>
                <w:sz w:val="20"/>
                <w:szCs w:val="20"/>
              </w:rPr>
            </w:pPr>
            <w:r w:rsidRPr="0095353B">
              <w:rPr>
                <w:sz w:val="20"/>
                <w:szCs w:val="20"/>
              </w:rPr>
              <w:t xml:space="preserve">Наблюдение </w:t>
            </w:r>
          </w:p>
          <w:p w:rsidR="00561F1C" w:rsidRPr="0095353B" w:rsidRDefault="00561F1C" w:rsidP="00EE1F9E">
            <w:pPr>
              <w:rPr>
                <w:sz w:val="20"/>
                <w:szCs w:val="20"/>
              </w:rPr>
            </w:pPr>
            <w:r w:rsidRPr="0095353B">
              <w:rPr>
                <w:sz w:val="20"/>
                <w:szCs w:val="20"/>
              </w:rPr>
              <w:t>Интегрированная детская деятельность</w:t>
            </w:r>
          </w:p>
          <w:p w:rsidR="00561F1C" w:rsidRPr="0095353B" w:rsidRDefault="00561F1C" w:rsidP="00EE1F9E">
            <w:pPr>
              <w:rPr>
                <w:sz w:val="20"/>
                <w:szCs w:val="20"/>
              </w:rPr>
            </w:pPr>
            <w:r w:rsidRPr="0095353B">
              <w:rPr>
                <w:sz w:val="20"/>
                <w:szCs w:val="20"/>
              </w:rPr>
              <w:t xml:space="preserve">(включение ребенком полученного сенсорного опыта в </w:t>
            </w:r>
            <w:r w:rsidRPr="0095353B">
              <w:rPr>
                <w:sz w:val="20"/>
                <w:szCs w:val="20"/>
              </w:rPr>
              <w:lastRenderedPageBreak/>
              <w:t>его практическую деятельность: предметную, продуктивную, игровую)</w:t>
            </w:r>
          </w:p>
          <w:p w:rsidR="00561F1C" w:rsidRPr="0095353B" w:rsidRDefault="00561F1C" w:rsidP="00EE1F9E">
            <w:pPr>
              <w:rPr>
                <w:sz w:val="20"/>
                <w:szCs w:val="20"/>
              </w:rPr>
            </w:pPr>
          </w:p>
        </w:tc>
        <w:tc>
          <w:tcPr>
            <w:tcW w:w="1800" w:type="dxa"/>
            <w:vMerge w:val="restart"/>
          </w:tcPr>
          <w:p w:rsidR="00561F1C" w:rsidRPr="0095353B" w:rsidRDefault="00561F1C" w:rsidP="00EE1F9E">
            <w:pPr>
              <w:rPr>
                <w:sz w:val="20"/>
                <w:szCs w:val="20"/>
              </w:rPr>
            </w:pPr>
            <w:r w:rsidRPr="0095353B">
              <w:rPr>
                <w:sz w:val="20"/>
                <w:szCs w:val="20"/>
              </w:rPr>
              <w:lastRenderedPageBreak/>
              <w:t>Опрос анкеты</w:t>
            </w:r>
          </w:p>
          <w:p w:rsidR="00561F1C" w:rsidRPr="0095353B" w:rsidRDefault="00561F1C" w:rsidP="00EE1F9E">
            <w:pPr>
              <w:rPr>
                <w:sz w:val="20"/>
                <w:szCs w:val="20"/>
              </w:rPr>
            </w:pPr>
            <w:r w:rsidRPr="0095353B">
              <w:rPr>
                <w:sz w:val="20"/>
                <w:szCs w:val="20"/>
              </w:rPr>
              <w:t>Информационные листы</w:t>
            </w:r>
          </w:p>
          <w:p w:rsidR="00561F1C" w:rsidRPr="0095353B" w:rsidRDefault="00561F1C" w:rsidP="00EE1F9E">
            <w:pPr>
              <w:rPr>
                <w:sz w:val="20"/>
                <w:szCs w:val="20"/>
              </w:rPr>
            </w:pPr>
            <w:r w:rsidRPr="0095353B">
              <w:rPr>
                <w:sz w:val="20"/>
                <w:szCs w:val="20"/>
              </w:rPr>
              <w:t>Мастер-класс для детей и взрослых</w:t>
            </w:r>
          </w:p>
          <w:p w:rsidR="00561F1C" w:rsidRPr="0095353B" w:rsidRDefault="00561F1C" w:rsidP="00EE1F9E">
            <w:pPr>
              <w:rPr>
                <w:sz w:val="20"/>
                <w:szCs w:val="20"/>
              </w:rPr>
            </w:pPr>
            <w:r w:rsidRPr="0095353B">
              <w:rPr>
                <w:sz w:val="20"/>
                <w:szCs w:val="20"/>
              </w:rPr>
              <w:t>Семинары</w:t>
            </w:r>
          </w:p>
          <w:p w:rsidR="00561F1C" w:rsidRPr="0095353B" w:rsidRDefault="00561F1C" w:rsidP="00EE1F9E">
            <w:pPr>
              <w:rPr>
                <w:sz w:val="20"/>
                <w:szCs w:val="20"/>
              </w:rPr>
            </w:pPr>
            <w:r w:rsidRPr="0095353B">
              <w:rPr>
                <w:sz w:val="20"/>
                <w:szCs w:val="20"/>
              </w:rPr>
              <w:t xml:space="preserve">Семинары </w:t>
            </w:r>
            <w:proofErr w:type="gramStart"/>
            <w:r w:rsidRPr="0095353B">
              <w:rPr>
                <w:sz w:val="20"/>
                <w:szCs w:val="20"/>
              </w:rPr>
              <w:t>-п</w:t>
            </w:r>
            <w:proofErr w:type="gramEnd"/>
            <w:r w:rsidRPr="0095353B">
              <w:rPr>
                <w:sz w:val="20"/>
                <w:szCs w:val="20"/>
              </w:rPr>
              <w:t>рактикумы</w:t>
            </w:r>
          </w:p>
          <w:p w:rsidR="00561F1C" w:rsidRPr="0095353B" w:rsidRDefault="00561F1C" w:rsidP="00EE1F9E">
            <w:pPr>
              <w:rPr>
                <w:sz w:val="20"/>
                <w:szCs w:val="20"/>
              </w:rPr>
            </w:pPr>
            <w:r w:rsidRPr="0095353B">
              <w:rPr>
                <w:sz w:val="20"/>
                <w:szCs w:val="20"/>
              </w:rPr>
              <w:t>Ситуативное обучение</w:t>
            </w:r>
          </w:p>
          <w:p w:rsidR="00561F1C" w:rsidRPr="0095353B" w:rsidRDefault="00561F1C" w:rsidP="00EE1F9E">
            <w:pPr>
              <w:rPr>
                <w:sz w:val="20"/>
                <w:szCs w:val="20"/>
              </w:rPr>
            </w:pPr>
            <w:r w:rsidRPr="0095353B">
              <w:rPr>
                <w:sz w:val="20"/>
                <w:szCs w:val="20"/>
              </w:rPr>
              <w:t>Упражнения</w:t>
            </w:r>
          </w:p>
          <w:p w:rsidR="00561F1C" w:rsidRPr="0095353B" w:rsidRDefault="00561F1C" w:rsidP="00EE1F9E">
            <w:pPr>
              <w:rPr>
                <w:sz w:val="20"/>
                <w:szCs w:val="20"/>
              </w:rPr>
            </w:pPr>
            <w:r w:rsidRPr="0095353B">
              <w:rPr>
                <w:sz w:val="20"/>
                <w:szCs w:val="20"/>
              </w:rPr>
              <w:lastRenderedPageBreak/>
              <w:t>Досуг</w:t>
            </w:r>
          </w:p>
          <w:p w:rsidR="00561F1C" w:rsidRPr="0095353B" w:rsidRDefault="00561F1C" w:rsidP="00EE1F9E">
            <w:pPr>
              <w:rPr>
                <w:sz w:val="20"/>
                <w:szCs w:val="20"/>
              </w:rPr>
            </w:pPr>
            <w:r w:rsidRPr="0095353B">
              <w:rPr>
                <w:sz w:val="20"/>
                <w:szCs w:val="20"/>
              </w:rPr>
              <w:t>Коллекционирование</w:t>
            </w:r>
          </w:p>
          <w:p w:rsidR="00561F1C" w:rsidRPr="0095353B" w:rsidRDefault="00561F1C" w:rsidP="00EE1F9E">
            <w:pPr>
              <w:rPr>
                <w:sz w:val="20"/>
                <w:szCs w:val="20"/>
              </w:rPr>
            </w:pPr>
            <w:r w:rsidRPr="0095353B">
              <w:rPr>
                <w:sz w:val="20"/>
                <w:szCs w:val="20"/>
              </w:rPr>
              <w:t>Интерактивное взаимодействие через сайт ДОУ</w:t>
            </w:r>
          </w:p>
          <w:p w:rsidR="00561F1C" w:rsidRPr="0095353B" w:rsidRDefault="00561F1C" w:rsidP="00EE1F9E">
            <w:pPr>
              <w:rPr>
                <w:sz w:val="20"/>
                <w:szCs w:val="20"/>
              </w:rPr>
            </w:pPr>
            <w:r w:rsidRPr="0095353B">
              <w:rPr>
                <w:sz w:val="20"/>
                <w:szCs w:val="20"/>
              </w:rPr>
              <w:t>Просмотр видео</w:t>
            </w:r>
          </w:p>
          <w:p w:rsidR="00561F1C" w:rsidRPr="0095353B" w:rsidRDefault="00561F1C" w:rsidP="00EE1F9E">
            <w:pPr>
              <w:rPr>
                <w:sz w:val="20"/>
                <w:szCs w:val="20"/>
              </w:rPr>
            </w:pPr>
            <w:r w:rsidRPr="0095353B">
              <w:rPr>
                <w:sz w:val="20"/>
                <w:szCs w:val="20"/>
              </w:rPr>
              <w:t>Беседа</w:t>
            </w:r>
          </w:p>
          <w:p w:rsidR="00561F1C" w:rsidRPr="0095353B" w:rsidRDefault="00561F1C" w:rsidP="00EE1F9E">
            <w:pPr>
              <w:rPr>
                <w:sz w:val="20"/>
                <w:szCs w:val="20"/>
              </w:rPr>
            </w:pPr>
            <w:r w:rsidRPr="0095353B">
              <w:rPr>
                <w:sz w:val="20"/>
                <w:szCs w:val="20"/>
              </w:rPr>
              <w:t>Консультативные встречи</w:t>
            </w:r>
          </w:p>
        </w:tc>
      </w:tr>
      <w:tr w:rsidR="00561F1C" w:rsidRPr="0095353B" w:rsidTr="00EE1F9E">
        <w:trPr>
          <w:trHeight w:val="1400"/>
        </w:trPr>
        <w:tc>
          <w:tcPr>
            <w:tcW w:w="1980" w:type="dxa"/>
          </w:tcPr>
          <w:p w:rsidR="00561F1C" w:rsidRPr="0095353B" w:rsidRDefault="00561F1C" w:rsidP="00EE1F9E">
            <w:pPr>
              <w:rPr>
                <w:sz w:val="20"/>
                <w:szCs w:val="20"/>
              </w:rPr>
            </w:pPr>
            <w:r w:rsidRPr="0095353B">
              <w:rPr>
                <w:sz w:val="20"/>
                <w:szCs w:val="20"/>
              </w:rPr>
              <w:t>2.Формирование восприятия и представлений о внешних свойствах вещей</w:t>
            </w:r>
          </w:p>
        </w:tc>
        <w:tc>
          <w:tcPr>
            <w:tcW w:w="2160" w:type="dxa"/>
            <w:vMerge/>
          </w:tcPr>
          <w:p w:rsidR="00561F1C" w:rsidRPr="0095353B" w:rsidRDefault="00561F1C" w:rsidP="00EE1F9E">
            <w:pPr>
              <w:rPr>
                <w:sz w:val="20"/>
                <w:szCs w:val="20"/>
              </w:rPr>
            </w:pPr>
          </w:p>
        </w:tc>
        <w:tc>
          <w:tcPr>
            <w:tcW w:w="2520" w:type="dxa"/>
            <w:vMerge/>
          </w:tcPr>
          <w:p w:rsidR="00561F1C" w:rsidRPr="0095353B" w:rsidRDefault="00561F1C" w:rsidP="00EE1F9E">
            <w:pPr>
              <w:rPr>
                <w:sz w:val="20"/>
                <w:szCs w:val="20"/>
              </w:rPr>
            </w:pPr>
          </w:p>
        </w:tc>
        <w:tc>
          <w:tcPr>
            <w:tcW w:w="2160" w:type="dxa"/>
            <w:vMerge/>
          </w:tcPr>
          <w:p w:rsidR="00561F1C" w:rsidRPr="0095353B" w:rsidRDefault="00561F1C" w:rsidP="00EE1F9E">
            <w:pPr>
              <w:rPr>
                <w:sz w:val="20"/>
                <w:szCs w:val="20"/>
              </w:rPr>
            </w:pPr>
          </w:p>
        </w:tc>
        <w:tc>
          <w:tcPr>
            <w:tcW w:w="1800" w:type="dxa"/>
            <w:vMerge/>
          </w:tcPr>
          <w:p w:rsidR="00561F1C" w:rsidRPr="0095353B" w:rsidRDefault="00561F1C" w:rsidP="00EE1F9E">
            <w:pPr>
              <w:rPr>
                <w:sz w:val="20"/>
                <w:szCs w:val="20"/>
              </w:rPr>
            </w:pPr>
          </w:p>
        </w:tc>
      </w:tr>
      <w:tr w:rsidR="00561F1C" w:rsidRPr="0095353B" w:rsidTr="00EE1F9E">
        <w:trPr>
          <w:trHeight w:val="1382"/>
        </w:trPr>
        <w:tc>
          <w:tcPr>
            <w:tcW w:w="1980" w:type="dxa"/>
          </w:tcPr>
          <w:p w:rsidR="00561F1C" w:rsidRPr="0095353B" w:rsidRDefault="00561F1C" w:rsidP="00EE1F9E">
            <w:pPr>
              <w:rPr>
                <w:sz w:val="20"/>
                <w:szCs w:val="20"/>
              </w:rPr>
            </w:pPr>
            <w:r w:rsidRPr="0095353B">
              <w:rPr>
                <w:sz w:val="20"/>
                <w:szCs w:val="20"/>
              </w:rPr>
              <w:lastRenderedPageBreak/>
              <w:t>3.Развитие координационных и сенсорных способностей</w:t>
            </w:r>
          </w:p>
        </w:tc>
        <w:tc>
          <w:tcPr>
            <w:tcW w:w="2160" w:type="dxa"/>
            <w:vMerge/>
          </w:tcPr>
          <w:p w:rsidR="00561F1C" w:rsidRPr="0095353B" w:rsidRDefault="00561F1C" w:rsidP="00EE1F9E">
            <w:pPr>
              <w:rPr>
                <w:sz w:val="20"/>
                <w:szCs w:val="20"/>
              </w:rPr>
            </w:pPr>
          </w:p>
        </w:tc>
        <w:tc>
          <w:tcPr>
            <w:tcW w:w="2520" w:type="dxa"/>
            <w:vMerge/>
          </w:tcPr>
          <w:p w:rsidR="00561F1C" w:rsidRPr="0095353B" w:rsidRDefault="00561F1C" w:rsidP="00EE1F9E">
            <w:pPr>
              <w:rPr>
                <w:sz w:val="20"/>
                <w:szCs w:val="20"/>
              </w:rPr>
            </w:pPr>
          </w:p>
        </w:tc>
        <w:tc>
          <w:tcPr>
            <w:tcW w:w="2160" w:type="dxa"/>
            <w:vMerge/>
          </w:tcPr>
          <w:p w:rsidR="00561F1C" w:rsidRPr="0095353B" w:rsidRDefault="00561F1C" w:rsidP="00EE1F9E">
            <w:pPr>
              <w:rPr>
                <w:sz w:val="20"/>
                <w:szCs w:val="20"/>
              </w:rPr>
            </w:pPr>
          </w:p>
        </w:tc>
        <w:tc>
          <w:tcPr>
            <w:tcW w:w="1800" w:type="dxa"/>
            <w:vMerge/>
          </w:tcPr>
          <w:p w:rsidR="00561F1C" w:rsidRPr="0095353B" w:rsidRDefault="00561F1C" w:rsidP="00EE1F9E">
            <w:pPr>
              <w:rPr>
                <w:sz w:val="20"/>
                <w:szCs w:val="20"/>
              </w:rPr>
            </w:pPr>
          </w:p>
        </w:tc>
      </w:tr>
    </w:tbl>
    <w:p w:rsidR="00561F1C" w:rsidRPr="0095353B" w:rsidRDefault="00561F1C" w:rsidP="00561F1C">
      <w:pPr>
        <w:rPr>
          <w:sz w:val="20"/>
          <w:szCs w:val="20"/>
        </w:rPr>
      </w:pPr>
    </w:p>
    <w:p w:rsidR="00561F1C" w:rsidRPr="0095353B" w:rsidRDefault="00561F1C" w:rsidP="00561F1C">
      <w:pPr>
        <w:pStyle w:val="1"/>
        <w:jc w:val="left"/>
        <w:rPr>
          <w:sz w:val="20"/>
        </w:rPr>
      </w:pPr>
      <w:bookmarkStart w:id="6" w:name="_Toc403555921"/>
      <w:r w:rsidRPr="0095353B">
        <w:rPr>
          <w:sz w:val="20"/>
        </w:rPr>
        <w:t>Формирование целостной картины мира, расширение кругозора детей</w:t>
      </w:r>
      <w:bookmarkEnd w:id="6"/>
    </w:p>
    <w:tbl>
      <w:tblPr>
        <w:tblW w:w="105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100"/>
        <w:gridCol w:w="2100"/>
        <w:gridCol w:w="2450"/>
        <w:gridCol w:w="2100"/>
        <w:gridCol w:w="1750"/>
      </w:tblGrid>
      <w:tr w:rsidR="00561F1C" w:rsidRPr="0095353B" w:rsidTr="00EE1F9E">
        <w:trPr>
          <w:trHeight w:val="1465"/>
        </w:trPr>
        <w:tc>
          <w:tcPr>
            <w:tcW w:w="2100" w:type="dxa"/>
          </w:tcPr>
          <w:p w:rsidR="00561F1C" w:rsidRPr="0095353B" w:rsidRDefault="00561F1C" w:rsidP="00EE1F9E">
            <w:pPr>
              <w:rPr>
                <w:sz w:val="20"/>
                <w:szCs w:val="20"/>
              </w:rPr>
            </w:pPr>
            <w:r w:rsidRPr="0095353B">
              <w:rPr>
                <w:sz w:val="20"/>
                <w:szCs w:val="20"/>
              </w:rPr>
              <w:t xml:space="preserve">Разделы   (задачи блоки) </w:t>
            </w:r>
          </w:p>
          <w:p w:rsidR="00561F1C" w:rsidRPr="0095353B" w:rsidRDefault="00561F1C" w:rsidP="00EE1F9E">
            <w:pPr>
              <w:rPr>
                <w:sz w:val="20"/>
                <w:szCs w:val="20"/>
              </w:rPr>
            </w:pPr>
          </w:p>
          <w:p w:rsidR="00561F1C" w:rsidRPr="0095353B" w:rsidRDefault="00561F1C" w:rsidP="00EE1F9E">
            <w:pPr>
              <w:ind w:left="1152" w:hanging="1152"/>
              <w:jc w:val="center"/>
              <w:rPr>
                <w:sz w:val="20"/>
                <w:szCs w:val="20"/>
              </w:rPr>
            </w:pPr>
          </w:p>
        </w:tc>
        <w:tc>
          <w:tcPr>
            <w:tcW w:w="2100" w:type="dxa"/>
          </w:tcPr>
          <w:p w:rsidR="00561F1C" w:rsidRPr="0095353B" w:rsidRDefault="00561F1C" w:rsidP="00EE1F9E">
            <w:pPr>
              <w:ind w:left="34"/>
              <w:rPr>
                <w:sz w:val="20"/>
                <w:szCs w:val="20"/>
              </w:rPr>
            </w:pPr>
            <w:r w:rsidRPr="0095353B">
              <w:rPr>
                <w:sz w:val="20"/>
                <w:szCs w:val="20"/>
              </w:rPr>
              <w:t>Формы деятельности, осуществляемые в ходе режимных моментов</w:t>
            </w:r>
          </w:p>
        </w:tc>
        <w:tc>
          <w:tcPr>
            <w:tcW w:w="2450" w:type="dxa"/>
          </w:tcPr>
          <w:p w:rsidR="00561F1C" w:rsidRPr="0095353B" w:rsidRDefault="00561F1C" w:rsidP="00EE1F9E">
            <w:pPr>
              <w:rPr>
                <w:sz w:val="20"/>
                <w:szCs w:val="20"/>
              </w:rPr>
            </w:pPr>
            <w:r w:rsidRPr="0095353B">
              <w:rPr>
                <w:sz w:val="20"/>
                <w:szCs w:val="20"/>
              </w:rPr>
              <w:t>Совместная деятельность с педагогом</w:t>
            </w:r>
          </w:p>
        </w:tc>
        <w:tc>
          <w:tcPr>
            <w:tcW w:w="2100" w:type="dxa"/>
          </w:tcPr>
          <w:p w:rsidR="00561F1C" w:rsidRPr="0095353B" w:rsidRDefault="00561F1C" w:rsidP="00EE1F9E">
            <w:pPr>
              <w:ind w:firstLine="34"/>
              <w:jc w:val="both"/>
              <w:rPr>
                <w:sz w:val="20"/>
                <w:szCs w:val="20"/>
              </w:rPr>
            </w:pPr>
            <w:r w:rsidRPr="0095353B">
              <w:rPr>
                <w:sz w:val="20"/>
                <w:szCs w:val="20"/>
              </w:rPr>
              <w:t>Самостоятельная деятельность детей</w:t>
            </w:r>
          </w:p>
        </w:tc>
        <w:tc>
          <w:tcPr>
            <w:tcW w:w="1750" w:type="dxa"/>
          </w:tcPr>
          <w:p w:rsidR="00561F1C" w:rsidRPr="0095353B" w:rsidRDefault="00561F1C" w:rsidP="00EE1F9E">
            <w:pPr>
              <w:jc w:val="both"/>
              <w:rPr>
                <w:sz w:val="20"/>
                <w:szCs w:val="20"/>
              </w:rPr>
            </w:pPr>
            <w:r w:rsidRPr="0095353B">
              <w:rPr>
                <w:sz w:val="20"/>
                <w:szCs w:val="20"/>
              </w:rPr>
              <w:t>Совместная деятельность с семьей</w:t>
            </w:r>
          </w:p>
        </w:tc>
      </w:tr>
      <w:tr w:rsidR="00561F1C" w:rsidRPr="0095353B" w:rsidTr="00EE1F9E">
        <w:trPr>
          <w:trHeight w:val="404"/>
        </w:trPr>
        <w:tc>
          <w:tcPr>
            <w:tcW w:w="2100" w:type="dxa"/>
          </w:tcPr>
          <w:p w:rsidR="00561F1C" w:rsidRPr="0095353B" w:rsidRDefault="00561F1C" w:rsidP="00EE1F9E">
            <w:pPr>
              <w:rPr>
                <w:b/>
                <w:sz w:val="20"/>
                <w:szCs w:val="20"/>
              </w:rPr>
            </w:pPr>
            <w:r w:rsidRPr="0095353B">
              <w:rPr>
                <w:b/>
                <w:sz w:val="20"/>
                <w:szCs w:val="20"/>
              </w:rPr>
              <w:t>Младшая  группа</w:t>
            </w:r>
          </w:p>
          <w:p w:rsidR="00561F1C" w:rsidRPr="0095353B" w:rsidRDefault="00561F1C" w:rsidP="00E00D7A">
            <w:pPr>
              <w:numPr>
                <w:ilvl w:val="0"/>
                <w:numId w:val="7"/>
              </w:numPr>
              <w:tabs>
                <w:tab w:val="left" w:pos="252"/>
              </w:tabs>
              <w:ind w:left="0" w:firstLine="0"/>
              <w:rPr>
                <w:sz w:val="20"/>
                <w:szCs w:val="20"/>
              </w:rPr>
            </w:pPr>
            <w:r w:rsidRPr="0095353B">
              <w:rPr>
                <w:sz w:val="20"/>
                <w:szCs w:val="20"/>
              </w:rPr>
              <w:t>Формировать у детей интерес  к явлениям природы.</w:t>
            </w:r>
          </w:p>
          <w:p w:rsidR="00561F1C" w:rsidRPr="0095353B" w:rsidRDefault="00561F1C" w:rsidP="00E00D7A">
            <w:pPr>
              <w:numPr>
                <w:ilvl w:val="0"/>
                <w:numId w:val="7"/>
              </w:numPr>
              <w:tabs>
                <w:tab w:val="left" w:pos="252"/>
              </w:tabs>
              <w:ind w:left="0" w:firstLine="0"/>
              <w:rPr>
                <w:sz w:val="20"/>
                <w:szCs w:val="20"/>
              </w:rPr>
            </w:pPr>
            <w:r w:rsidRPr="0095353B">
              <w:rPr>
                <w:sz w:val="20"/>
                <w:szCs w:val="20"/>
              </w:rPr>
              <w:t>Продолжать учить детей определять состояние погоды. Знакомить с некоторыми характерными особенностями времен года.</w:t>
            </w:r>
          </w:p>
          <w:p w:rsidR="00561F1C" w:rsidRPr="0095353B" w:rsidRDefault="00561F1C" w:rsidP="00E00D7A">
            <w:pPr>
              <w:numPr>
                <w:ilvl w:val="0"/>
                <w:numId w:val="7"/>
              </w:numPr>
              <w:tabs>
                <w:tab w:val="left" w:pos="252"/>
              </w:tabs>
              <w:ind w:left="0" w:firstLine="0"/>
              <w:rPr>
                <w:sz w:val="20"/>
                <w:szCs w:val="20"/>
              </w:rPr>
            </w:pPr>
            <w:r w:rsidRPr="0095353B">
              <w:rPr>
                <w:sz w:val="20"/>
                <w:szCs w:val="20"/>
              </w:rPr>
              <w:t>Формировать представления о некоторых растениях родного края</w:t>
            </w:r>
            <w:proofErr w:type="gramStart"/>
            <w:r w:rsidRPr="0095353B">
              <w:rPr>
                <w:sz w:val="20"/>
                <w:szCs w:val="20"/>
              </w:rPr>
              <w:t xml:space="preserve"> .</w:t>
            </w:r>
            <w:proofErr w:type="gramEnd"/>
            <w:r w:rsidRPr="0095353B">
              <w:rPr>
                <w:sz w:val="20"/>
                <w:szCs w:val="20"/>
              </w:rPr>
              <w:t xml:space="preserve"> Познакомить детей с названиями комнатных растений , имеющих ярко выраженные характерные признаки. Учить различать и  называть стебель, листья, цветок.</w:t>
            </w:r>
          </w:p>
          <w:p w:rsidR="00561F1C" w:rsidRPr="0095353B" w:rsidRDefault="00561F1C" w:rsidP="00E00D7A">
            <w:pPr>
              <w:numPr>
                <w:ilvl w:val="0"/>
                <w:numId w:val="7"/>
              </w:numPr>
              <w:tabs>
                <w:tab w:val="left" w:pos="252"/>
              </w:tabs>
              <w:ind w:left="0" w:firstLine="0"/>
              <w:rPr>
                <w:sz w:val="20"/>
                <w:szCs w:val="20"/>
              </w:rPr>
            </w:pPr>
            <w:r w:rsidRPr="0095353B">
              <w:rPr>
                <w:sz w:val="20"/>
                <w:szCs w:val="20"/>
              </w:rPr>
              <w:t>Продолжать знакомить с домашними животными и их детенышами. Дать первоначальные сведения о диких животных. Учить называть отличительные особенности внешнего вида знакомых животных.</w:t>
            </w:r>
          </w:p>
          <w:p w:rsidR="00561F1C" w:rsidRPr="0095353B" w:rsidRDefault="00561F1C" w:rsidP="00E00D7A">
            <w:pPr>
              <w:numPr>
                <w:ilvl w:val="0"/>
                <w:numId w:val="7"/>
              </w:numPr>
              <w:tabs>
                <w:tab w:val="left" w:pos="252"/>
              </w:tabs>
              <w:ind w:left="0" w:firstLine="0"/>
              <w:rPr>
                <w:sz w:val="20"/>
                <w:szCs w:val="20"/>
              </w:rPr>
            </w:pPr>
            <w:r w:rsidRPr="0095353B">
              <w:rPr>
                <w:sz w:val="20"/>
                <w:szCs w:val="20"/>
              </w:rPr>
              <w:t xml:space="preserve">Расширять представления </w:t>
            </w:r>
            <w:proofErr w:type="gramStart"/>
            <w:r w:rsidRPr="0095353B">
              <w:rPr>
                <w:sz w:val="20"/>
                <w:szCs w:val="20"/>
              </w:rPr>
              <w:t>о</w:t>
            </w:r>
            <w:proofErr w:type="gramEnd"/>
            <w:r w:rsidRPr="0095353B">
              <w:rPr>
                <w:sz w:val="20"/>
                <w:szCs w:val="20"/>
              </w:rPr>
              <w:t xml:space="preserve"> аквариумных рыбках, лягушках, насекомых  о характерных особенностях внешнего вида и </w:t>
            </w:r>
            <w:r w:rsidRPr="0095353B">
              <w:rPr>
                <w:sz w:val="20"/>
                <w:szCs w:val="20"/>
              </w:rPr>
              <w:lastRenderedPageBreak/>
              <w:t>поведения.</w:t>
            </w:r>
          </w:p>
          <w:p w:rsidR="00561F1C" w:rsidRPr="0095353B" w:rsidRDefault="00561F1C" w:rsidP="00E00D7A">
            <w:pPr>
              <w:numPr>
                <w:ilvl w:val="0"/>
                <w:numId w:val="7"/>
              </w:numPr>
              <w:tabs>
                <w:tab w:val="left" w:pos="252"/>
              </w:tabs>
              <w:ind w:left="0" w:firstLine="0"/>
              <w:rPr>
                <w:sz w:val="20"/>
                <w:szCs w:val="20"/>
              </w:rPr>
            </w:pPr>
            <w:r w:rsidRPr="0095353B">
              <w:rPr>
                <w:sz w:val="20"/>
                <w:szCs w:val="20"/>
              </w:rPr>
              <w:t>Продолжать знакомить с обитателями уголка природы.</w:t>
            </w:r>
          </w:p>
          <w:p w:rsidR="00561F1C" w:rsidRPr="0095353B" w:rsidRDefault="00561F1C" w:rsidP="00E00D7A">
            <w:pPr>
              <w:numPr>
                <w:ilvl w:val="0"/>
                <w:numId w:val="7"/>
              </w:numPr>
              <w:tabs>
                <w:tab w:val="left" w:pos="252"/>
              </w:tabs>
              <w:ind w:left="0" w:firstLine="0"/>
              <w:rPr>
                <w:sz w:val="20"/>
                <w:szCs w:val="20"/>
              </w:rPr>
            </w:pPr>
            <w:r w:rsidRPr="0095353B">
              <w:rPr>
                <w:sz w:val="20"/>
                <w:szCs w:val="20"/>
              </w:rPr>
              <w:t xml:space="preserve">Воспитывать бережное отношение к природе, обращать внимание на ее красоту и неповторимость. </w:t>
            </w:r>
          </w:p>
        </w:tc>
        <w:tc>
          <w:tcPr>
            <w:tcW w:w="2100" w:type="dxa"/>
          </w:tcPr>
          <w:p w:rsidR="00561F1C" w:rsidRPr="0095353B" w:rsidRDefault="00561F1C" w:rsidP="00EE1F9E">
            <w:pPr>
              <w:pStyle w:val="11"/>
              <w:spacing w:after="0" w:line="240" w:lineRule="auto"/>
              <w:ind w:left="0"/>
              <w:rPr>
                <w:rFonts w:ascii="Times New Roman" w:hAnsi="Times New Roman"/>
                <w:sz w:val="20"/>
                <w:szCs w:val="20"/>
              </w:rPr>
            </w:pPr>
            <w:r w:rsidRPr="0095353B">
              <w:rPr>
                <w:rFonts w:ascii="Times New Roman" w:hAnsi="Times New Roman"/>
                <w:sz w:val="20"/>
                <w:szCs w:val="20"/>
              </w:rPr>
              <w:lastRenderedPageBreak/>
              <w:t>Сюжетно-ролевая игра</w:t>
            </w:r>
          </w:p>
          <w:p w:rsidR="00561F1C" w:rsidRPr="0095353B" w:rsidRDefault="00561F1C" w:rsidP="00EE1F9E">
            <w:pPr>
              <w:pStyle w:val="11"/>
              <w:spacing w:after="0" w:line="240" w:lineRule="auto"/>
              <w:ind w:left="0"/>
              <w:rPr>
                <w:rFonts w:ascii="Times New Roman" w:hAnsi="Times New Roman"/>
                <w:sz w:val="20"/>
                <w:szCs w:val="20"/>
              </w:rPr>
            </w:pPr>
            <w:r w:rsidRPr="0095353B">
              <w:rPr>
                <w:rFonts w:ascii="Times New Roman" w:hAnsi="Times New Roman"/>
                <w:sz w:val="20"/>
                <w:szCs w:val="20"/>
              </w:rPr>
              <w:t>Игровые обучающие ситуации</w:t>
            </w:r>
          </w:p>
          <w:p w:rsidR="00561F1C" w:rsidRPr="0095353B" w:rsidRDefault="00561F1C" w:rsidP="00EE1F9E">
            <w:pPr>
              <w:pStyle w:val="11"/>
              <w:spacing w:after="0" w:line="240" w:lineRule="auto"/>
              <w:ind w:left="0"/>
              <w:rPr>
                <w:rFonts w:ascii="Times New Roman" w:hAnsi="Times New Roman"/>
                <w:sz w:val="20"/>
                <w:szCs w:val="20"/>
              </w:rPr>
            </w:pPr>
            <w:r w:rsidRPr="0095353B">
              <w:rPr>
                <w:rFonts w:ascii="Times New Roman" w:hAnsi="Times New Roman"/>
                <w:sz w:val="20"/>
                <w:szCs w:val="20"/>
              </w:rPr>
              <w:t xml:space="preserve">Рассматривание </w:t>
            </w:r>
          </w:p>
          <w:p w:rsidR="00561F1C" w:rsidRPr="0095353B" w:rsidRDefault="00561F1C" w:rsidP="00EE1F9E">
            <w:pPr>
              <w:pStyle w:val="11"/>
              <w:spacing w:after="0" w:line="240" w:lineRule="auto"/>
              <w:ind w:left="0"/>
              <w:rPr>
                <w:rFonts w:ascii="Times New Roman" w:hAnsi="Times New Roman"/>
                <w:sz w:val="20"/>
                <w:szCs w:val="20"/>
              </w:rPr>
            </w:pPr>
            <w:r w:rsidRPr="0095353B">
              <w:rPr>
                <w:rFonts w:ascii="Times New Roman" w:hAnsi="Times New Roman"/>
                <w:sz w:val="20"/>
                <w:szCs w:val="20"/>
              </w:rPr>
              <w:t xml:space="preserve">Наблюдение </w:t>
            </w:r>
          </w:p>
          <w:p w:rsidR="00561F1C" w:rsidRPr="0095353B" w:rsidRDefault="00561F1C" w:rsidP="00EE1F9E">
            <w:pPr>
              <w:pStyle w:val="11"/>
              <w:spacing w:after="0" w:line="240" w:lineRule="auto"/>
              <w:ind w:left="0"/>
              <w:jc w:val="both"/>
              <w:rPr>
                <w:rFonts w:ascii="Times New Roman" w:hAnsi="Times New Roman"/>
                <w:sz w:val="20"/>
                <w:szCs w:val="20"/>
              </w:rPr>
            </w:pPr>
            <w:r w:rsidRPr="0095353B">
              <w:rPr>
                <w:rFonts w:ascii="Times New Roman" w:hAnsi="Times New Roman"/>
                <w:sz w:val="20"/>
                <w:szCs w:val="20"/>
              </w:rPr>
              <w:t>Труд  в уголке природе</w:t>
            </w:r>
          </w:p>
          <w:p w:rsidR="00561F1C" w:rsidRPr="0095353B" w:rsidRDefault="00561F1C" w:rsidP="00EE1F9E">
            <w:pPr>
              <w:pStyle w:val="11"/>
              <w:spacing w:after="0" w:line="240" w:lineRule="auto"/>
              <w:ind w:left="0"/>
              <w:rPr>
                <w:rFonts w:ascii="Times New Roman" w:hAnsi="Times New Roman"/>
                <w:sz w:val="20"/>
                <w:szCs w:val="20"/>
              </w:rPr>
            </w:pPr>
            <w:r w:rsidRPr="0095353B">
              <w:rPr>
                <w:rFonts w:ascii="Times New Roman" w:hAnsi="Times New Roman"/>
                <w:sz w:val="20"/>
                <w:szCs w:val="20"/>
              </w:rPr>
              <w:t>Игра-экспериментирование</w:t>
            </w:r>
          </w:p>
          <w:p w:rsidR="00561F1C" w:rsidRPr="0095353B" w:rsidRDefault="00561F1C" w:rsidP="00EE1F9E">
            <w:pPr>
              <w:pStyle w:val="11"/>
              <w:spacing w:after="0" w:line="240" w:lineRule="auto"/>
              <w:ind w:left="0"/>
              <w:rPr>
                <w:rFonts w:ascii="Times New Roman" w:hAnsi="Times New Roman"/>
                <w:sz w:val="20"/>
                <w:szCs w:val="20"/>
              </w:rPr>
            </w:pPr>
            <w:r w:rsidRPr="0095353B">
              <w:rPr>
                <w:rFonts w:ascii="Times New Roman" w:hAnsi="Times New Roman"/>
                <w:sz w:val="20"/>
                <w:szCs w:val="20"/>
              </w:rPr>
              <w:t>Исследовательская деятельность</w:t>
            </w:r>
          </w:p>
          <w:p w:rsidR="00561F1C" w:rsidRPr="0095353B" w:rsidRDefault="00561F1C" w:rsidP="00EE1F9E">
            <w:pPr>
              <w:pStyle w:val="11"/>
              <w:spacing w:after="0" w:line="240" w:lineRule="auto"/>
              <w:ind w:left="0"/>
              <w:rPr>
                <w:rFonts w:ascii="Times New Roman" w:hAnsi="Times New Roman"/>
                <w:sz w:val="20"/>
                <w:szCs w:val="20"/>
              </w:rPr>
            </w:pPr>
            <w:r w:rsidRPr="0095353B">
              <w:rPr>
                <w:rFonts w:ascii="Times New Roman" w:hAnsi="Times New Roman"/>
                <w:sz w:val="20"/>
                <w:szCs w:val="20"/>
              </w:rPr>
              <w:t xml:space="preserve">Конструирование </w:t>
            </w:r>
          </w:p>
          <w:p w:rsidR="00561F1C" w:rsidRPr="0095353B" w:rsidRDefault="00561F1C" w:rsidP="00EE1F9E">
            <w:pPr>
              <w:pStyle w:val="11"/>
              <w:spacing w:after="0" w:line="240" w:lineRule="auto"/>
              <w:ind w:left="0"/>
              <w:rPr>
                <w:rFonts w:ascii="Times New Roman" w:hAnsi="Times New Roman"/>
                <w:sz w:val="20"/>
                <w:szCs w:val="20"/>
              </w:rPr>
            </w:pPr>
            <w:r w:rsidRPr="0095353B">
              <w:rPr>
                <w:rFonts w:ascii="Times New Roman" w:hAnsi="Times New Roman"/>
                <w:sz w:val="20"/>
                <w:szCs w:val="20"/>
              </w:rPr>
              <w:t>Развивающие игры</w:t>
            </w:r>
          </w:p>
          <w:p w:rsidR="00561F1C" w:rsidRPr="0095353B" w:rsidRDefault="00561F1C" w:rsidP="00EE1F9E">
            <w:pPr>
              <w:pStyle w:val="11"/>
              <w:spacing w:after="0" w:line="240" w:lineRule="auto"/>
              <w:ind w:left="0"/>
              <w:rPr>
                <w:rFonts w:ascii="Times New Roman" w:hAnsi="Times New Roman"/>
                <w:sz w:val="20"/>
                <w:szCs w:val="20"/>
              </w:rPr>
            </w:pPr>
            <w:r w:rsidRPr="0095353B">
              <w:rPr>
                <w:rFonts w:ascii="Times New Roman" w:hAnsi="Times New Roman"/>
                <w:sz w:val="20"/>
                <w:szCs w:val="20"/>
              </w:rPr>
              <w:t>Экскурсии</w:t>
            </w:r>
          </w:p>
          <w:p w:rsidR="00561F1C" w:rsidRPr="0095353B" w:rsidRDefault="00561F1C" w:rsidP="00EE1F9E">
            <w:pPr>
              <w:pStyle w:val="11"/>
              <w:spacing w:after="0" w:line="240" w:lineRule="auto"/>
              <w:ind w:left="0"/>
              <w:rPr>
                <w:rFonts w:ascii="Times New Roman" w:hAnsi="Times New Roman"/>
                <w:sz w:val="20"/>
                <w:szCs w:val="20"/>
              </w:rPr>
            </w:pPr>
            <w:r w:rsidRPr="0095353B">
              <w:rPr>
                <w:rFonts w:ascii="Times New Roman" w:hAnsi="Times New Roman"/>
                <w:sz w:val="20"/>
                <w:szCs w:val="20"/>
              </w:rPr>
              <w:t>Рассказ</w:t>
            </w:r>
          </w:p>
          <w:p w:rsidR="00561F1C" w:rsidRPr="0095353B" w:rsidRDefault="00561F1C" w:rsidP="00EE1F9E">
            <w:pPr>
              <w:pStyle w:val="11"/>
              <w:spacing w:after="0" w:line="240" w:lineRule="auto"/>
              <w:ind w:left="0"/>
              <w:rPr>
                <w:rFonts w:ascii="Times New Roman" w:hAnsi="Times New Roman"/>
                <w:sz w:val="20"/>
                <w:szCs w:val="20"/>
              </w:rPr>
            </w:pPr>
            <w:r w:rsidRPr="0095353B">
              <w:rPr>
                <w:rFonts w:ascii="Times New Roman" w:hAnsi="Times New Roman"/>
                <w:sz w:val="20"/>
                <w:szCs w:val="20"/>
              </w:rPr>
              <w:t xml:space="preserve">Беседа </w:t>
            </w:r>
          </w:p>
          <w:p w:rsidR="00561F1C" w:rsidRPr="0095353B" w:rsidRDefault="00561F1C" w:rsidP="00EE1F9E">
            <w:pPr>
              <w:pStyle w:val="11"/>
              <w:spacing w:after="0" w:line="240" w:lineRule="auto"/>
              <w:ind w:left="34"/>
              <w:rPr>
                <w:rFonts w:ascii="Times New Roman" w:hAnsi="Times New Roman"/>
                <w:sz w:val="20"/>
                <w:szCs w:val="20"/>
              </w:rPr>
            </w:pPr>
            <w:r w:rsidRPr="0095353B">
              <w:rPr>
                <w:rFonts w:ascii="Times New Roman" w:hAnsi="Times New Roman"/>
                <w:sz w:val="20"/>
                <w:szCs w:val="20"/>
              </w:rPr>
              <w:t>Ситуативный разговор</w:t>
            </w:r>
          </w:p>
          <w:p w:rsidR="00561F1C" w:rsidRPr="0095353B" w:rsidRDefault="00561F1C" w:rsidP="00EE1F9E">
            <w:pPr>
              <w:jc w:val="both"/>
              <w:rPr>
                <w:sz w:val="20"/>
                <w:szCs w:val="20"/>
              </w:rPr>
            </w:pPr>
          </w:p>
        </w:tc>
        <w:tc>
          <w:tcPr>
            <w:tcW w:w="2450" w:type="dxa"/>
          </w:tcPr>
          <w:p w:rsidR="00561F1C" w:rsidRPr="0095353B" w:rsidRDefault="00561F1C" w:rsidP="00EE1F9E">
            <w:pPr>
              <w:pStyle w:val="11"/>
              <w:spacing w:after="0" w:line="240" w:lineRule="auto"/>
              <w:ind w:left="34"/>
              <w:rPr>
                <w:rFonts w:ascii="Times New Roman" w:hAnsi="Times New Roman"/>
                <w:sz w:val="20"/>
                <w:szCs w:val="20"/>
              </w:rPr>
            </w:pPr>
            <w:r w:rsidRPr="0095353B">
              <w:rPr>
                <w:rFonts w:ascii="Times New Roman" w:hAnsi="Times New Roman"/>
                <w:sz w:val="20"/>
                <w:szCs w:val="20"/>
              </w:rPr>
              <w:t>Сюжетно-ролевая игра</w:t>
            </w:r>
          </w:p>
          <w:p w:rsidR="00561F1C" w:rsidRPr="0095353B" w:rsidRDefault="00561F1C" w:rsidP="00EE1F9E">
            <w:pPr>
              <w:pStyle w:val="11"/>
              <w:spacing w:after="0" w:line="240" w:lineRule="auto"/>
              <w:ind w:left="34"/>
              <w:rPr>
                <w:rFonts w:ascii="Times New Roman" w:hAnsi="Times New Roman"/>
                <w:sz w:val="20"/>
                <w:szCs w:val="20"/>
              </w:rPr>
            </w:pPr>
            <w:r w:rsidRPr="0095353B">
              <w:rPr>
                <w:rFonts w:ascii="Times New Roman" w:hAnsi="Times New Roman"/>
                <w:sz w:val="20"/>
                <w:szCs w:val="20"/>
              </w:rPr>
              <w:t>Игровые обучающие ситуации</w:t>
            </w:r>
          </w:p>
          <w:p w:rsidR="00561F1C" w:rsidRPr="0095353B" w:rsidRDefault="00561F1C" w:rsidP="00EE1F9E">
            <w:pPr>
              <w:pStyle w:val="11"/>
              <w:spacing w:after="0" w:line="240" w:lineRule="auto"/>
              <w:ind w:left="34"/>
              <w:rPr>
                <w:rFonts w:ascii="Times New Roman" w:hAnsi="Times New Roman"/>
                <w:sz w:val="20"/>
                <w:szCs w:val="20"/>
              </w:rPr>
            </w:pPr>
            <w:r w:rsidRPr="0095353B">
              <w:rPr>
                <w:rFonts w:ascii="Times New Roman" w:hAnsi="Times New Roman"/>
                <w:sz w:val="20"/>
                <w:szCs w:val="20"/>
              </w:rPr>
              <w:t>Рассматривание, просмотр фильмов, слайдов</w:t>
            </w:r>
          </w:p>
          <w:p w:rsidR="00561F1C" w:rsidRPr="0095353B" w:rsidRDefault="00561F1C" w:rsidP="00EE1F9E">
            <w:pPr>
              <w:pStyle w:val="11"/>
              <w:spacing w:after="0" w:line="240" w:lineRule="auto"/>
              <w:ind w:left="34"/>
              <w:rPr>
                <w:rFonts w:ascii="Times New Roman" w:hAnsi="Times New Roman"/>
                <w:sz w:val="20"/>
                <w:szCs w:val="20"/>
              </w:rPr>
            </w:pPr>
            <w:r w:rsidRPr="0095353B">
              <w:rPr>
                <w:rFonts w:ascii="Times New Roman" w:hAnsi="Times New Roman"/>
                <w:sz w:val="20"/>
                <w:szCs w:val="20"/>
              </w:rPr>
              <w:t>Наблюдение</w:t>
            </w:r>
          </w:p>
          <w:p w:rsidR="00561F1C" w:rsidRPr="0095353B" w:rsidRDefault="00561F1C" w:rsidP="00EE1F9E">
            <w:pPr>
              <w:pStyle w:val="11"/>
              <w:spacing w:after="0" w:line="240" w:lineRule="auto"/>
              <w:ind w:left="34"/>
              <w:rPr>
                <w:rFonts w:ascii="Times New Roman" w:hAnsi="Times New Roman"/>
                <w:sz w:val="20"/>
                <w:szCs w:val="20"/>
              </w:rPr>
            </w:pPr>
            <w:r w:rsidRPr="0095353B">
              <w:rPr>
                <w:rFonts w:ascii="Times New Roman" w:hAnsi="Times New Roman"/>
                <w:sz w:val="20"/>
                <w:szCs w:val="20"/>
              </w:rPr>
              <w:t>Целевые прогулки</w:t>
            </w:r>
          </w:p>
          <w:p w:rsidR="00561F1C" w:rsidRPr="0095353B" w:rsidRDefault="00561F1C" w:rsidP="00EE1F9E">
            <w:pPr>
              <w:pStyle w:val="11"/>
              <w:spacing w:after="0" w:line="240" w:lineRule="auto"/>
              <w:ind w:left="34"/>
              <w:rPr>
                <w:rFonts w:ascii="Times New Roman" w:hAnsi="Times New Roman"/>
                <w:sz w:val="20"/>
                <w:szCs w:val="20"/>
              </w:rPr>
            </w:pPr>
            <w:r w:rsidRPr="0095353B">
              <w:rPr>
                <w:rFonts w:ascii="Times New Roman" w:hAnsi="Times New Roman"/>
                <w:sz w:val="20"/>
                <w:szCs w:val="20"/>
              </w:rPr>
              <w:t>Игра-</w:t>
            </w:r>
          </w:p>
          <w:p w:rsidR="00561F1C" w:rsidRPr="0095353B" w:rsidRDefault="00561F1C" w:rsidP="00EE1F9E">
            <w:pPr>
              <w:pStyle w:val="11"/>
              <w:spacing w:after="0" w:line="240" w:lineRule="auto"/>
              <w:ind w:left="34" w:hanging="142"/>
              <w:rPr>
                <w:rFonts w:ascii="Times New Roman" w:hAnsi="Times New Roman"/>
                <w:sz w:val="20"/>
                <w:szCs w:val="20"/>
              </w:rPr>
            </w:pPr>
            <w:r w:rsidRPr="0095353B">
              <w:rPr>
                <w:rFonts w:ascii="Times New Roman" w:hAnsi="Times New Roman"/>
                <w:sz w:val="20"/>
                <w:szCs w:val="20"/>
              </w:rPr>
              <w:t>экспериментирование</w:t>
            </w:r>
          </w:p>
          <w:p w:rsidR="00561F1C" w:rsidRPr="0095353B" w:rsidRDefault="00561F1C" w:rsidP="00EE1F9E">
            <w:pPr>
              <w:pStyle w:val="11"/>
              <w:spacing w:after="0" w:line="240" w:lineRule="auto"/>
              <w:ind w:left="34"/>
              <w:rPr>
                <w:rFonts w:ascii="Times New Roman" w:hAnsi="Times New Roman"/>
                <w:sz w:val="20"/>
                <w:szCs w:val="20"/>
              </w:rPr>
            </w:pPr>
            <w:r w:rsidRPr="0095353B">
              <w:rPr>
                <w:rFonts w:ascii="Times New Roman" w:hAnsi="Times New Roman"/>
                <w:sz w:val="20"/>
                <w:szCs w:val="20"/>
              </w:rPr>
              <w:t>Исследовательская деятельность</w:t>
            </w:r>
          </w:p>
          <w:p w:rsidR="00561F1C" w:rsidRPr="0095353B" w:rsidRDefault="00561F1C" w:rsidP="00EE1F9E">
            <w:pPr>
              <w:pStyle w:val="11"/>
              <w:spacing w:after="0" w:line="240" w:lineRule="auto"/>
              <w:ind w:left="34"/>
              <w:rPr>
                <w:rFonts w:ascii="Times New Roman" w:hAnsi="Times New Roman"/>
                <w:sz w:val="20"/>
                <w:szCs w:val="20"/>
              </w:rPr>
            </w:pPr>
            <w:r w:rsidRPr="0095353B">
              <w:rPr>
                <w:rFonts w:ascii="Times New Roman" w:hAnsi="Times New Roman"/>
                <w:sz w:val="20"/>
                <w:szCs w:val="20"/>
              </w:rPr>
              <w:t>Конструирование</w:t>
            </w:r>
          </w:p>
          <w:p w:rsidR="00561F1C" w:rsidRPr="0095353B" w:rsidRDefault="00561F1C" w:rsidP="00EE1F9E">
            <w:pPr>
              <w:pStyle w:val="11"/>
              <w:spacing w:after="0" w:line="240" w:lineRule="auto"/>
              <w:ind w:left="34"/>
              <w:rPr>
                <w:rFonts w:ascii="Times New Roman" w:hAnsi="Times New Roman"/>
                <w:sz w:val="20"/>
                <w:szCs w:val="20"/>
              </w:rPr>
            </w:pPr>
            <w:r w:rsidRPr="0095353B">
              <w:rPr>
                <w:rFonts w:ascii="Times New Roman" w:hAnsi="Times New Roman"/>
                <w:sz w:val="20"/>
                <w:szCs w:val="20"/>
              </w:rPr>
              <w:t>Развивающие игры</w:t>
            </w:r>
          </w:p>
          <w:p w:rsidR="00561F1C" w:rsidRPr="0095353B" w:rsidRDefault="00561F1C" w:rsidP="00EE1F9E">
            <w:pPr>
              <w:pStyle w:val="11"/>
              <w:spacing w:after="0" w:line="240" w:lineRule="auto"/>
              <w:ind w:left="34"/>
              <w:rPr>
                <w:rFonts w:ascii="Times New Roman" w:hAnsi="Times New Roman"/>
                <w:sz w:val="20"/>
                <w:szCs w:val="20"/>
              </w:rPr>
            </w:pPr>
            <w:r w:rsidRPr="0095353B">
              <w:rPr>
                <w:rFonts w:ascii="Times New Roman" w:hAnsi="Times New Roman"/>
                <w:sz w:val="20"/>
                <w:szCs w:val="20"/>
              </w:rPr>
              <w:t>Экскурсии</w:t>
            </w:r>
          </w:p>
          <w:p w:rsidR="00561F1C" w:rsidRPr="0095353B" w:rsidRDefault="00561F1C" w:rsidP="00EE1F9E">
            <w:pPr>
              <w:pStyle w:val="11"/>
              <w:spacing w:after="0" w:line="240" w:lineRule="auto"/>
              <w:ind w:left="34"/>
              <w:rPr>
                <w:rFonts w:ascii="Times New Roman" w:hAnsi="Times New Roman"/>
                <w:sz w:val="20"/>
                <w:szCs w:val="20"/>
              </w:rPr>
            </w:pPr>
            <w:r w:rsidRPr="0095353B">
              <w:rPr>
                <w:rFonts w:ascii="Times New Roman" w:hAnsi="Times New Roman"/>
                <w:sz w:val="20"/>
                <w:szCs w:val="20"/>
              </w:rPr>
              <w:t>Комплексные, интегрированные занятия</w:t>
            </w:r>
          </w:p>
          <w:p w:rsidR="00561F1C" w:rsidRPr="0095353B" w:rsidRDefault="00561F1C" w:rsidP="00EE1F9E">
            <w:pPr>
              <w:pStyle w:val="11"/>
              <w:spacing w:after="0" w:line="240" w:lineRule="auto"/>
              <w:ind w:left="34"/>
              <w:rPr>
                <w:rFonts w:ascii="Times New Roman" w:hAnsi="Times New Roman"/>
                <w:sz w:val="20"/>
                <w:szCs w:val="20"/>
              </w:rPr>
            </w:pPr>
            <w:r w:rsidRPr="0095353B">
              <w:rPr>
                <w:rFonts w:ascii="Times New Roman" w:hAnsi="Times New Roman"/>
                <w:sz w:val="20"/>
                <w:szCs w:val="20"/>
              </w:rPr>
              <w:t>Ситуативный разговор</w:t>
            </w:r>
          </w:p>
          <w:p w:rsidR="00561F1C" w:rsidRPr="0095353B" w:rsidRDefault="00561F1C" w:rsidP="00EE1F9E">
            <w:pPr>
              <w:pStyle w:val="11"/>
              <w:spacing w:after="0" w:line="240" w:lineRule="auto"/>
              <w:ind w:left="0"/>
              <w:jc w:val="both"/>
              <w:rPr>
                <w:rFonts w:ascii="Times New Roman" w:hAnsi="Times New Roman"/>
                <w:sz w:val="20"/>
                <w:szCs w:val="20"/>
              </w:rPr>
            </w:pPr>
            <w:r w:rsidRPr="0095353B">
              <w:rPr>
                <w:rFonts w:ascii="Times New Roman" w:hAnsi="Times New Roman"/>
                <w:sz w:val="20"/>
                <w:szCs w:val="20"/>
              </w:rPr>
              <w:t xml:space="preserve">Рассказ. Беседы </w:t>
            </w:r>
          </w:p>
          <w:p w:rsidR="00561F1C" w:rsidRPr="0095353B" w:rsidRDefault="00561F1C" w:rsidP="00EE1F9E">
            <w:pPr>
              <w:pStyle w:val="11"/>
              <w:spacing w:after="0" w:line="240" w:lineRule="auto"/>
              <w:ind w:left="0"/>
              <w:rPr>
                <w:rFonts w:ascii="Times New Roman" w:hAnsi="Times New Roman"/>
                <w:sz w:val="20"/>
                <w:szCs w:val="20"/>
              </w:rPr>
            </w:pPr>
            <w:r w:rsidRPr="0095353B">
              <w:rPr>
                <w:rFonts w:ascii="Times New Roman" w:hAnsi="Times New Roman"/>
                <w:sz w:val="20"/>
                <w:szCs w:val="20"/>
              </w:rPr>
              <w:t>Экологические, досуги, праздники, развлечения</w:t>
            </w:r>
          </w:p>
        </w:tc>
        <w:tc>
          <w:tcPr>
            <w:tcW w:w="2100" w:type="dxa"/>
          </w:tcPr>
          <w:p w:rsidR="00561F1C" w:rsidRPr="0095353B" w:rsidRDefault="00561F1C" w:rsidP="00EE1F9E">
            <w:pPr>
              <w:pStyle w:val="11"/>
              <w:spacing w:after="0" w:line="240" w:lineRule="auto"/>
              <w:ind w:left="66"/>
              <w:rPr>
                <w:rFonts w:ascii="Times New Roman" w:hAnsi="Times New Roman"/>
                <w:sz w:val="20"/>
                <w:szCs w:val="20"/>
              </w:rPr>
            </w:pPr>
            <w:r w:rsidRPr="0095353B">
              <w:rPr>
                <w:rFonts w:ascii="Times New Roman" w:hAnsi="Times New Roman"/>
                <w:sz w:val="20"/>
                <w:szCs w:val="20"/>
              </w:rPr>
              <w:t>Сюжетно-ролевая игра</w:t>
            </w:r>
          </w:p>
          <w:p w:rsidR="00561F1C" w:rsidRPr="0095353B" w:rsidRDefault="00561F1C" w:rsidP="00EE1F9E">
            <w:pPr>
              <w:pStyle w:val="11"/>
              <w:spacing w:after="0" w:line="240" w:lineRule="auto"/>
              <w:ind w:left="34"/>
              <w:rPr>
                <w:rFonts w:ascii="Times New Roman" w:hAnsi="Times New Roman"/>
                <w:sz w:val="20"/>
                <w:szCs w:val="20"/>
              </w:rPr>
            </w:pPr>
            <w:r w:rsidRPr="0095353B">
              <w:rPr>
                <w:rFonts w:ascii="Times New Roman" w:hAnsi="Times New Roman"/>
                <w:sz w:val="20"/>
                <w:szCs w:val="20"/>
              </w:rPr>
              <w:t>Игровые обучающие ситуации</w:t>
            </w:r>
          </w:p>
          <w:p w:rsidR="00561F1C" w:rsidRPr="0095353B" w:rsidRDefault="00561F1C" w:rsidP="00EE1F9E">
            <w:pPr>
              <w:pStyle w:val="11"/>
              <w:spacing w:after="0" w:line="240" w:lineRule="auto"/>
              <w:ind w:left="0"/>
              <w:rPr>
                <w:rFonts w:ascii="Times New Roman" w:hAnsi="Times New Roman"/>
                <w:sz w:val="20"/>
                <w:szCs w:val="20"/>
              </w:rPr>
            </w:pPr>
            <w:r w:rsidRPr="0095353B">
              <w:rPr>
                <w:rFonts w:ascii="Times New Roman" w:hAnsi="Times New Roman"/>
                <w:sz w:val="20"/>
                <w:szCs w:val="20"/>
              </w:rPr>
              <w:t xml:space="preserve">Игры с правилами </w:t>
            </w:r>
          </w:p>
          <w:p w:rsidR="00561F1C" w:rsidRPr="0095353B" w:rsidRDefault="00561F1C" w:rsidP="00EE1F9E">
            <w:pPr>
              <w:pStyle w:val="11"/>
              <w:spacing w:after="0" w:line="240" w:lineRule="auto"/>
              <w:ind w:left="66"/>
              <w:rPr>
                <w:rFonts w:ascii="Times New Roman" w:hAnsi="Times New Roman"/>
                <w:sz w:val="20"/>
                <w:szCs w:val="20"/>
              </w:rPr>
            </w:pPr>
            <w:r w:rsidRPr="0095353B">
              <w:rPr>
                <w:rFonts w:ascii="Times New Roman" w:hAnsi="Times New Roman"/>
                <w:sz w:val="20"/>
                <w:szCs w:val="20"/>
              </w:rPr>
              <w:t>Рассматривание</w:t>
            </w:r>
          </w:p>
          <w:p w:rsidR="00561F1C" w:rsidRPr="0095353B" w:rsidRDefault="00561F1C" w:rsidP="00EE1F9E">
            <w:pPr>
              <w:pStyle w:val="11"/>
              <w:spacing w:after="0" w:line="240" w:lineRule="auto"/>
              <w:ind w:left="66"/>
              <w:rPr>
                <w:rFonts w:ascii="Times New Roman" w:hAnsi="Times New Roman"/>
                <w:sz w:val="20"/>
                <w:szCs w:val="20"/>
              </w:rPr>
            </w:pPr>
            <w:r w:rsidRPr="0095353B">
              <w:rPr>
                <w:rFonts w:ascii="Times New Roman" w:hAnsi="Times New Roman"/>
                <w:sz w:val="20"/>
                <w:szCs w:val="20"/>
              </w:rPr>
              <w:t>Наблюдение</w:t>
            </w:r>
          </w:p>
          <w:p w:rsidR="00561F1C" w:rsidRPr="0095353B" w:rsidRDefault="00561F1C" w:rsidP="00EE1F9E">
            <w:pPr>
              <w:pStyle w:val="11"/>
              <w:spacing w:after="0" w:line="240" w:lineRule="auto"/>
              <w:ind w:left="66"/>
              <w:rPr>
                <w:rFonts w:ascii="Times New Roman" w:hAnsi="Times New Roman"/>
                <w:sz w:val="20"/>
                <w:szCs w:val="20"/>
              </w:rPr>
            </w:pPr>
            <w:r w:rsidRPr="0095353B">
              <w:rPr>
                <w:rFonts w:ascii="Times New Roman" w:hAnsi="Times New Roman"/>
                <w:sz w:val="20"/>
                <w:szCs w:val="20"/>
              </w:rPr>
              <w:t>Игра-экспериментирование</w:t>
            </w:r>
          </w:p>
          <w:p w:rsidR="00561F1C" w:rsidRPr="0095353B" w:rsidRDefault="00561F1C" w:rsidP="00EE1F9E">
            <w:pPr>
              <w:pStyle w:val="11"/>
              <w:spacing w:after="0" w:line="240" w:lineRule="auto"/>
              <w:ind w:left="66"/>
              <w:rPr>
                <w:rFonts w:ascii="Times New Roman" w:hAnsi="Times New Roman"/>
                <w:sz w:val="20"/>
                <w:szCs w:val="20"/>
              </w:rPr>
            </w:pPr>
            <w:r w:rsidRPr="0095353B">
              <w:rPr>
                <w:rFonts w:ascii="Times New Roman" w:hAnsi="Times New Roman"/>
                <w:sz w:val="20"/>
                <w:szCs w:val="20"/>
              </w:rPr>
              <w:t>Исследовательская деятельность</w:t>
            </w:r>
          </w:p>
          <w:p w:rsidR="00561F1C" w:rsidRPr="0095353B" w:rsidRDefault="00561F1C" w:rsidP="00EE1F9E">
            <w:pPr>
              <w:pStyle w:val="11"/>
              <w:spacing w:after="0" w:line="240" w:lineRule="auto"/>
              <w:ind w:left="66"/>
              <w:rPr>
                <w:rFonts w:ascii="Times New Roman" w:hAnsi="Times New Roman"/>
                <w:sz w:val="20"/>
                <w:szCs w:val="20"/>
              </w:rPr>
            </w:pPr>
            <w:r w:rsidRPr="0095353B">
              <w:rPr>
                <w:rFonts w:ascii="Times New Roman" w:hAnsi="Times New Roman"/>
                <w:sz w:val="20"/>
                <w:szCs w:val="20"/>
              </w:rPr>
              <w:t>Конструирование</w:t>
            </w:r>
          </w:p>
          <w:p w:rsidR="00561F1C" w:rsidRPr="0095353B" w:rsidRDefault="00561F1C" w:rsidP="00EE1F9E">
            <w:pPr>
              <w:pStyle w:val="11"/>
              <w:spacing w:after="0" w:line="240" w:lineRule="auto"/>
              <w:ind w:left="0"/>
              <w:jc w:val="both"/>
              <w:rPr>
                <w:rFonts w:ascii="Times New Roman" w:hAnsi="Times New Roman"/>
                <w:sz w:val="20"/>
                <w:szCs w:val="20"/>
              </w:rPr>
            </w:pPr>
            <w:r w:rsidRPr="0095353B">
              <w:rPr>
                <w:rFonts w:ascii="Times New Roman" w:hAnsi="Times New Roman"/>
                <w:sz w:val="20"/>
                <w:szCs w:val="20"/>
              </w:rPr>
              <w:t xml:space="preserve">Развивающие игры </w:t>
            </w:r>
          </w:p>
          <w:p w:rsidR="00561F1C" w:rsidRPr="0095353B" w:rsidRDefault="00561F1C" w:rsidP="00EE1F9E">
            <w:pPr>
              <w:pStyle w:val="11"/>
              <w:spacing w:after="0" w:line="240" w:lineRule="auto"/>
              <w:ind w:left="216"/>
              <w:jc w:val="both"/>
              <w:rPr>
                <w:rFonts w:ascii="Times New Roman" w:hAnsi="Times New Roman"/>
                <w:sz w:val="20"/>
                <w:szCs w:val="20"/>
              </w:rPr>
            </w:pPr>
          </w:p>
          <w:p w:rsidR="00561F1C" w:rsidRPr="0095353B" w:rsidRDefault="00561F1C" w:rsidP="00EE1F9E">
            <w:pPr>
              <w:pStyle w:val="11"/>
              <w:spacing w:after="0" w:line="240" w:lineRule="auto"/>
              <w:ind w:left="216"/>
              <w:jc w:val="both"/>
              <w:rPr>
                <w:rFonts w:ascii="Times New Roman" w:hAnsi="Times New Roman"/>
                <w:sz w:val="20"/>
                <w:szCs w:val="20"/>
              </w:rPr>
            </w:pPr>
          </w:p>
        </w:tc>
        <w:tc>
          <w:tcPr>
            <w:tcW w:w="1750" w:type="dxa"/>
          </w:tcPr>
          <w:p w:rsidR="00561F1C" w:rsidRPr="0095353B" w:rsidRDefault="00561F1C" w:rsidP="00EE1F9E">
            <w:pPr>
              <w:pStyle w:val="11"/>
              <w:spacing w:after="0" w:line="240" w:lineRule="auto"/>
              <w:ind w:left="47"/>
              <w:jc w:val="both"/>
              <w:rPr>
                <w:rFonts w:ascii="Times New Roman" w:hAnsi="Times New Roman"/>
                <w:sz w:val="20"/>
                <w:szCs w:val="20"/>
              </w:rPr>
            </w:pPr>
            <w:r w:rsidRPr="0095353B">
              <w:rPr>
                <w:rFonts w:ascii="Times New Roman" w:hAnsi="Times New Roman"/>
                <w:sz w:val="20"/>
                <w:szCs w:val="20"/>
              </w:rPr>
              <w:t xml:space="preserve">Экскурсии, </w:t>
            </w:r>
          </w:p>
          <w:p w:rsidR="00561F1C" w:rsidRPr="0095353B" w:rsidRDefault="00561F1C" w:rsidP="00EE1F9E">
            <w:pPr>
              <w:pStyle w:val="11"/>
              <w:spacing w:after="0" w:line="240" w:lineRule="auto"/>
              <w:ind w:left="47"/>
              <w:rPr>
                <w:rFonts w:ascii="Times New Roman" w:hAnsi="Times New Roman"/>
                <w:sz w:val="20"/>
                <w:szCs w:val="20"/>
              </w:rPr>
            </w:pPr>
            <w:r w:rsidRPr="0095353B">
              <w:rPr>
                <w:rFonts w:ascii="Times New Roman" w:hAnsi="Times New Roman"/>
                <w:sz w:val="20"/>
                <w:szCs w:val="20"/>
              </w:rPr>
              <w:t>Прогулки</w:t>
            </w:r>
          </w:p>
          <w:p w:rsidR="00561F1C" w:rsidRPr="0095353B" w:rsidRDefault="00561F1C" w:rsidP="00EE1F9E">
            <w:pPr>
              <w:pStyle w:val="11"/>
              <w:spacing w:after="0" w:line="240" w:lineRule="auto"/>
              <w:ind w:left="47"/>
              <w:rPr>
                <w:rFonts w:ascii="Times New Roman" w:hAnsi="Times New Roman"/>
                <w:sz w:val="20"/>
                <w:szCs w:val="20"/>
              </w:rPr>
            </w:pPr>
            <w:r w:rsidRPr="0095353B">
              <w:rPr>
                <w:rFonts w:ascii="Times New Roman" w:hAnsi="Times New Roman"/>
                <w:sz w:val="20"/>
                <w:szCs w:val="20"/>
              </w:rPr>
              <w:t>Наблюдения</w:t>
            </w:r>
          </w:p>
          <w:p w:rsidR="00561F1C" w:rsidRPr="0095353B" w:rsidRDefault="00561F1C" w:rsidP="00EE1F9E">
            <w:pPr>
              <w:pStyle w:val="11"/>
              <w:spacing w:after="0" w:line="240" w:lineRule="auto"/>
              <w:ind w:left="47"/>
              <w:rPr>
                <w:rFonts w:ascii="Times New Roman" w:hAnsi="Times New Roman"/>
                <w:sz w:val="20"/>
                <w:szCs w:val="20"/>
              </w:rPr>
            </w:pPr>
            <w:r w:rsidRPr="0095353B">
              <w:rPr>
                <w:rFonts w:ascii="Times New Roman" w:hAnsi="Times New Roman"/>
                <w:sz w:val="20"/>
                <w:szCs w:val="20"/>
              </w:rPr>
              <w:t>Детско-родительские проекты</w:t>
            </w:r>
          </w:p>
          <w:p w:rsidR="00561F1C" w:rsidRPr="0095353B" w:rsidRDefault="00561F1C" w:rsidP="00EE1F9E">
            <w:pPr>
              <w:pStyle w:val="11"/>
              <w:spacing w:after="0" w:line="240" w:lineRule="auto"/>
              <w:ind w:left="47"/>
              <w:rPr>
                <w:rFonts w:ascii="Times New Roman" w:hAnsi="Times New Roman"/>
                <w:sz w:val="20"/>
                <w:szCs w:val="20"/>
              </w:rPr>
            </w:pPr>
            <w:r w:rsidRPr="0095353B">
              <w:rPr>
                <w:rFonts w:ascii="Times New Roman" w:hAnsi="Times New Roman"/>
                <w:sz w:val="20"/>
                <w:szCs w:val="20"/>
              </w:rPr>
              <w:t>Элементарные опыты и эксперименты</w:t>
            </w:r>
          </w:p>
          <w:p w:rsidR="00561F1C" w:rsidRPr="0095353B" w:rsidRDefault="00561F1C" w:rsidP="00EE1F9E">
            <w:pPr>
              <w:pStyle w:val="11"/>
              <w:spacing w:after="0" w:line="240" w:lineRule="auto"/>
              <w:ind w:left="47"/>
              <w:rPr>
                <w:rFonts w:ascii="Times New Roman" w:hAnsi="Times New Roman"/>
                <w:sz w:val="20"/>
                <w:szCs w:val="20"/>
              </w:rPr>
            </w:pPr>
            <w:r w:rsidRPr="0095353B">
              <w:rPr>
                <w:rFonts w:ascii="Times New Roman" w:hAnsi="Times New Roman"/>
                <w:sz w:val="20"/>
                <w:szCs w:val="20"/>
              </w:rPr>
              <w:t>Чтение художествен</w:t>
            </w:r>
            <w:proofErr w:type="gramStart"/>
            <w:r w:rsidRPr="0095353B">
              <w:rPr>
                <w:rFonts w:ascii="Times New Roman" w:hAnsi="Times New Roman"/>
                <w:sz w:val="20"/>
                <w:szCs w:val="20"/>
              </w:rPr>
              <w:t>.</w:t>
            </w:r>
            <w:proofErr w:type="gramEnd"/>
            <w:r w:rsidRPr="0095353B">
              <w:rPr>
                <w:rFonts w:ascii="Times New Roman" w:hAnsi="Times New Roman"/>
                <w:sz w:val="20"/>
                <w:szCs w:val="20"/>
              </w:rPr>
              <w:t xml:space="preserve"> </w:t>
            </w:r>
            <w:proofErr w:type="gramStart"/>
            <w:r w:rsidRPr="0095353B">
              <w:rPr>
                <w:rFonts w:ascii="Times New Roman" w:hAnsi="Times New Roman"/>
                <w:sz w:val="20"/>
                <w:szCs w:val="20"/>
              </w:rPr>
              <w:t>л</w:t>
            </w:r>
            <w:proofErr w:type="gramEnd"/>
            <w:r w:rsidRPr="0095353B">
              <w:rPr>
                <w:rFonts w:ascii="Times New Roman" w:hAnsi="Times New Roman"/>
                <w:sz w:val="20"/>
                <w:szCs w:val="20"/>
              </w:rPr>
              <w:t>итературы</w:t>
            </w:r>
          </w:p>
          <w:p w:rsidR="00561F1C" w:rsidRPr="0095353B" w:rsidRDefault="00561F1C" w:rsidP="00EE1F9E">
            <w:pPr>
              <w:pStyle w:val="11"/>
              <w:spacing w:after="0" w:line="240" w:lineRule="auto"/>
              <w:ind w:left="47"/>
              <w:rPr>
                <w:rFonts w:ascii="Times New Roman" w:hAnsi="Times New Roman"/>
                <w:sz w:val="20"/>
                <w:szCs w:val="20"/>
              </w:rPr>
            </w:pPr>
            <w:r w:rsidRPr="0095353B">
              <w:rPr>
                <w:rFonts w:ascii="Times New Roman" w:hAnsi="Times New Roman"/>
                <w:sz w:val="20"/>
                <w:szCs w:val="20"/>
              </w:rPr>
              <w:t>Просмотр фильмов, слайдов</w:t>
            </w:r>
          </w:p>
          <w:p w:rsidR="00561F1C" w:rsidRPr="0095353B" w:rsidRDefault="00561F1C" w:rsidP="00EE1F9E">
            <w:pPr>
              <w:pStyle w:val="11"/>
              <w:spacing w:after="0" w:line="240" w:lineRule="auto"/>
              <w:ind w:left="47"/>
              <w:rPr>
                <w:rFonts w:ascii="Times New Roman" w:hAnsi="Times New Roman"/>
                <w:sz w:val="20"/>
                <w:szCs w:val="20"/>
              </w:rPr>
            </w:pPr>
            <w:r w:rsidRPr="0095353B">
              <w:rPr>
                <w:rFonts w:ascii="Times New Roman" w:hAnsi="Times New Roman"/>
                <w:sz w:val="20"/>
                <w:szCs w:val="20"/>
              </w:rPr>
              <w:t xml:space="preserve">Игры </w:t>
            </w:r>
          </w:p>
          <w:p w:rsidR="00561F1C" w:rsidRPr="0095353B" w:rsidRDefault="00561F1C" w:rsidP="00EE1F9E">
            <w:pPr>
              <w:jc w:val="both"/>
              <w:rPr>
                <w:sz w:val="20"/>
                <w:szCs w:val="20"/>
              </w:rPr>
            </w:pPr>
          </w:p>
        </w:tc>
      </w:tr>
      <w:tr w:rsidR="00561F1C" w:rsidRPr="0095353B" w:rsidTr="00EE1F9E">
        <w:trPr>
          <w:trHeight w:val="404"/>
        </w:trPr>
        <w:tc>
          <w:tcPr>
            <w:tcW w:w="2100" w:type="dxa"/>
          </w:tcPr>
          <w:p w:rsidR="00561F1C" w:rsidRPr="0095353B" w:rsidRDefault="00561F1C" w:rsidP="00EE1F9E">
            <w:pPr>
              <w:rPr>
                <w:b/>
                <w:sz w:val="20"/>
                <w:szCs w:val="20"/>
              </w:rPr>
            </w:pPr>
            <w:r w:rsidRPr="0095353B">
              <w:rPr>
                <w:b/>
                <w:sz w:val="20"/>
                <w:szCs w:val="20"/>
              </w:rPr>
              <w:lastRenderedPageBreak/>
              <w:t>Средняя группа</w:t>
            </w:r>
          </w:p>
          <w:p w:rsidR="00561F1C" w:rsidRPr="0095353B" w:rsidRDefault="00561F1C" w:rsidP="00E00D7A">
            <w:pPr>
              <w:numPr>
                <w:ilvl w:val="0"/>
                <w:numId w:val="5"/>
              </w:numPr>
              <w:tabs>
                <w:tab w:val="left" w:pos="252"/>
              </w:tabs>
              <w:ind w:left="0" w:firstLine="0"/>
              <w:rPr>
                <w:sz w:val="20"/>
                <w:szCs w:val="20"/>
              </w:rPr>
            </w:pPr>
            <w:r w:rsidRPr="0095353B">
              <w:rPr>
                <w:sz w:val="20"/>
                <w:szCs w:val="20"/>
              </w:rPr>
              <w:t>Расширять представления о многообразии природных явлений. Помогать устанавливать простейшие связи между ними. Закреплять представления о сезонных изменениях в природе.</w:t>
            </w:r>
          </w:p>
          <w:p w:rsidR="00561F1C" w:rsidRPr="0095353B" w:rsidRDefault="00561F1C" w:rsidP="00E00D7A">
            <w:pPr>
              <w:numPr>
                <w:ilvl w:val="0"/>
                <w:numId w:val="5"/>
              </w:numPr>
              <w:tabs>
                <w:tab w:val="left" w:pos="252"/>
              </w:tabs>
              <w:ind w:left="0" w:firstLine="0"/>
              <w:rPr>
                <w:sz w:val="20"/>
                <w:szCs w:val="20"/>
              </w:rPr>
            </w:pPr>
            <w:r w:rsidRPr="0095353B">
              <w:rPr>
                <w:sz w:val="20"/>
                <w:szCs w:val="20"/>
              </w:rPr>
              <w:t>Давать начальные представления о приспособленности  растений и животных к среде обитания.</w:t>
            </w:r>
          </w:p>
          <w:p w:rsidR="00561F1C" w:rsidRPr="0095353B" w:rsidRDefault="00561F1C" w:rsidP="00E00D7A">
            <w:pPr>
              <w:numPr>
                <w:ilvl w:val="0"/>
                <w:numId w:val="5"/>
              </w:numPr>
              <w:tabs>
                <w:tab w:val="left" w:pos="252"/>
              </w:tabs>
              <w:ind w:left="0" w:firstLine="0"/>
              <w:rPr>
                <w:sz w:val="20"/>
                <w:szCs w:val="20"/>
              </w:rPr>
            </w:pPr>
            <w:r w:rsidRPr="0095353B">
              <w:rPr>
                <w:sz w:val="20"/>
                <w:szCs w:val="20"/>
              </w:rPr>
              <w:t xml:space="preserve">Продолжать учить различать и называть овощи, фрукты, ягоды. Упражнять в умении узнавать разные породы деревьев по коре и листьям. Приобщать детей к уходу за комнатными растениями. </w:t>
            </w:r>
          </w:p>
          <w:p w:rsidR="00561F1C" w:rsidRPr="0095353B" w:rsidRDefault="00561F1C" w:rsidP="00E00D7A">
            <w:pPr>
              <w:numPr>
                <w:ilvl w:val="0"/>
                <w:numId w:val="5"/>
              </w:numPr>
              <w:tabs>
                <w:tab w:val="left" w:pos="252"/>
              </w:tabs>
              <w:ind w:left="0" w:firstLine="0"/>
              <w:rPr>
                <w:sz w:val="20"/>
                <w:szCs w:val="20"/>
              </w:rPr>
            </w:pPr>
            <w:r w:rsidRPr="0095353B">
              <w:rPr>
                <w:sz w:val="20"/>
                <w:szCs w:val="20"/>
              </w:rPr>
              <w:t xml:space="preserve">  Дать представления о том, что растения-живые существ</w:t>
            </w:r>
            <w:proofErr w:type="gramStart"/>
            <w:r w:rsidRPr="0095353B">
              <w:rPr>
                <w:sz w:val="20"/>
                <w:szCs w:val="20"/>
              </w:rPr>
              <w:t>а(</w:t>
            </w:r>
            <w:proofErr w:type="gramEnd"/>
            <w:r w:rsidRPr="0095353B">
              <w:rPr>
                <w:sz w:val="20"/>
                <w:szCs w:val="20"/>
              </w:rPr>
              <w:t>для их роста определенные условия, которые обеспечивает им человек)</w:t>
            </w:r>
          </w:p>
          <w:p w:rsidR="00561F1C" w:rsidRPr="0095353B" w:rsidRDefault="00561F1C" w:rsidP="00E00D7A">
            <w:pPr>
              <w:numPr>
                <w:ilvl w:val="0"/>
                <w:numId w:val="5"/>
              </w:numPr>
              <w:tabs>
                <w:tab w:val="left" w:pos="252"/>
              </w:tabs>
              <w:ind w:left="0" w:firstLine="0"/>
              <w:rPr>
                <w:sz w:val="20"/>
                <w:szCs w:val="20"/>
              </w:rPr>
            </w:pPr>
            <w:r w:rsidRPr="0095353B">
              <w:rPr>
                <w:sz w:val="20"/>
                <w:szCs w:val="20"/>
              </w:rPr>
              <w:t>Расширять представления о домашних животных и их детенышах. Знакомить  с трудом людей по уходу за домашними животными.</w:t>
            </w:r>
          </w:p>
          <w:p w:rsidR="00561F1C" w:rsidRPr="0095353B" w:rsidRDefault="00561F1C" w:rsidP="00E00D7A">
            <w:pPr>
              <w:numPr>
                <w:ilvl w:val="0"/>
                <w:numId w:val="5"/>
              </w:numPr>
              <w:tabs>
                <w:tab w:val="left" w:pos="252"/>
              </w:tabs>
              <w:ind w:left="0" w:firstLine="0"/>
              <w:rPr>
                <w:sz w:val="20"/>
                <w:szCs w:val="20"/>
              </w:rPr>
            </w:pPr>
            <w:r w:rsidRPr="0095353B">
              <w:rPr>
                <w:sz w:val="20"/>
                <w:szCs w:val="20"/>
              </w:rPr>
              <w:t>Расширять представления о представителях классах пресмыкающихся, диких животных, приспособленности к окружающей среде.</w:t>
            </w:r>
          </w:p>
          <w:p w:rsidR="00561F1C" w:rsidRPr="0095353B" w:rsidRDefault="00561F1C" w:rsidP="00E00D7A">
            <w:pPr>
              <w:numPr>
                <w:ilvl w:val="0"/>
                <w:numId w:val="5"/>
              </w:numPr>
              <w:tabs>
                <w:tab w:val="left" w:pos="252"/>
              </w:tabs>
              <w:ind w:left="0" w:firstLine="0"/>
              <w:rPr>
                <w:sz w:val="20"/>
                <w:szCs w:val="20"/>
              </w:rPr>
            </w:pPr>
            <w:r w:rsidRPr="0095353B">
              <w:rPr>
                <w:sz w:val="20"/>
                <w:szCs w:val="20"/>
              </w:rPr>
              <w:t xml:space="preserve">Продолжать </w:t>
            </w:r>
            <w:r w:rsidRPr="0095353B">
              <w:rPr>
                <w:sz w:val="20"/>
                <w:szCs w:val="20"/>
              </w:rPr>
              <w:lastRenderedPageBreak/>
              <w:t>воспитывать любовь к природе и бережное отношение к ней.</w:t>
            </w:r>
          </w:p>
          <w:p w:rsidR="00561F1C" w:rsidRPr="0095353B" w:rsidRDefault="00561F1C" w:rsidP="00E00D7A">
            <w:pPr>
              <w:numPr>
                <w:ilvl w:val="0"/>
                <w:numId w:val="5"/>
              </w:numPr>
              <w:tabs>
                <w:tab w:val="left" w:pos="252"/>
              </w:tabs>
              <w:ind w:left="0" w:firstLine="0"/>
              <w:rPr>
                <w:sz w:val="20"/>
                <w:szCs w:val="20"/>
              </w:rPr>
            </w:pPr>
            <w:r w:rsidRPr="0095353B">
              <w:rPr>
                <w:sz w:val="20"/>
                <w:szCs w:val="20"/>
              </w:rPr>
              <w:t>Развивать экологическое сознание  в процессе проведения элементарных опытов.</w:t>
            </w:r>
          </w:p>
          <w:p w:rsidR="00561F1C" w:rsidRPr="0095353B" w:rsidRDefault="00561F1C" w:rsidP="00E00D7A">
            <w:pPr>
              <w:numPr>
                <w:ilvl w:val="0"/>
                <w:numId w:val="5"/>
              </w:numPr>
              <w:tabs>
                <w:tab w:val="left" w:pos="252"/>
              </w:tabs>
              <w:ind w:left="0" w:firstLine="0"/>
              <w:rPr>
                <w:sz w:val="20"/>
                <w:szCs w:val="20"/>
              </w:rPr>
            </w:pPr>
            <w:r w:rsidRPr="0095353B">
              <w:rPr>
                <w:sz w:val="20"/>
                <w:szCs w:val="20"/>
              </w:rPr>
              <w:t>В доступной форме отвечать на вопросы детей, связанные  с космосом, звездами, луной, солнцем. Расширять представления детей о природе с учетом их интересов.</w:t>
            </w:r>
          </w:p>
          <w:p w:rsidR="00561F1C" w:rsidRPr="0095353B" w:rsidRDefault="00561F1C" w:rsidP="00E00D7A">
            <w:pPr>
              <w:numPr>
                <w:ilvl w:val="0"/>
                <w:numId w:val="5"/>
              </w:numPr>
              <w:tabs>
                <w:tab w:val="left" w:pos="252"/>
              </w:tabs>
              <w:ind w:left="0" w:firstLine="0"/>
              <w:rPr>
                <w:sz w:val="20"/>
                <w:szCs w:val="20"/>
              </w:rPr>
            </w:pPr>
            <w:r w:rsidRPr="0095353B">
              <w:rPr>
                <w:sz w:val="20"/>
                <w:szCs w:val="20"/>
              </w:rPr>
              <w:t>Формировать эстетическое отношение к природе.</w:t>
            </w:r>
          </w:p>
        </w:tc>
        <w:tc>
          <w:tcPr>
            <w:tcW w:w="2100" w:type="dxa"/>
          </w:tcPr>
          <w:p w:rsidR="00561F1C" w:rsidRPr="0095353B" w:rsidRDefault="00561F1C" w:rsidP="00EE1F9E">
            <w:pPr>
              <w:pStyle w:val="11"/>
              <w:spacing w:after="0" w:line="240" w:lineRule="auto"/>
              <w:ind w:left="0"/>
              <w:rPr>
                <w:rFonts w:ascii="Times New Roman" w:hAnsi="Times New Roman"/>
                <w:sz w:val="20"/>
                <w:szCs w:val="20"/>
              </w:rPr>
            </w:pPr>
            <w:r w:rsidRPr="0095353B">
              <w:rPr>
                <w:rFonts w:ascii="Times New Roman" w:hAnsi="Times New Roman"/>
                <w:sz w:val="20"/>
                <w:szCs w:val="20"/>
              </w:rPr>
              <w:lastRenderedPageBreak/>
              <w:t>Сюжетно-ролевая игра</w:t>
            </w:r>
          </w:p>
          <w:p w:rsidR="00561F1C" w:rsidRPr="0095353B" w:rsidRDefault="00561F1C" w:rsidP="00EE1F9E">
            <w:pPr>
              <w:pStyle w:val="11"/>
              <w:spacing w:after="0" w:line="240" w:lineRule="auto"/>
              <w:ind w:left="0"/>
              <w:rPr>
                <w:rFonts w:ascii="Times New Roman" w:hAnsi="Times New Roman"/>
                <w:sz w:val="20"/>
                <w:szCs w:val="20"/>
              </w:rPr>
            </w:pPr>
            <w:r w:rsidRPr="0095353B">
              <w:rPr>
                <w:rFonts w:ascii="Times New Roman" w:hAnsi="Times New Roman"/>
                <w:sz w:val="20"/>
                <w:szCs w:val="20"/>
              </w:rPr>
              <w:t>Игровые обучающие ситуации</w:t>
            </w:r>
          </w:p>
          <w:p w:rsidR="00561F1C" w:rsidRPr="0095353B" w:rsidRDefault="00561F1C" w:rsidP="00EE1F9E">
            <w:pPr>
              <w:pStyle w:val="11"/>
              <w:spacing w:after="0" w:line="240" w:lineRule="auto"/>
              <w:ind w:left="0"/>
              <w:rPr>
                <w:rFonts w:ascii="Times New Roman" w:hAnsi="Times New Roman"/>
                <w:sz w:val="20"/>
                <w:szCs w:val="20"/>
              </w:rPr>
            </w:pPr>
            <w:r w:rsidRPr="0095353B">
              <w:rPr>
                <w:rFonts w:ascii="Times New Roman" w:hAnsi="Times New Roman"/>
                <w:sz w:val="20"/>
                <w:szCs w:val="20"/>
              </w:rPr>
              <w:t xml:space="preserve">Рассматривание </w:t>
            </w:r>
          </w:p>
          <w:p w:rsidR="00561F1C" w:rsidRPr="0095353B" w:rsidRDefault="00561F1C" w:rsidP="00EE1F9E">
            <w:pPr>
              <w:pStyle w:val="11"/>
              <w:spacing w:after="0" w:line="240" w:lineRule="auto"/>
              <w:ind w:left="0"/>
              <w:rPr>
                <w:rFonts w:ascii="Times New Roman" w:hAnsi="Times New Roman"/>
                <w:sz w:val="20"/>
                <w:szCs w:val="20"/>
              </w:rPr>
            </w:pPr>
            <w:r w:rsidRPr="0095353B">
              <w:rPr>
                <w:rFonts w:ascii="Times New Roman" w:hAnsi="Times New Roman"/>
                <w:sz w:val="20"/>
                <w:szCs w:val="20"/>
              </w:rPr>
              <w:t xml:space="preserve">Наблюдение </w:t>
            </w:r>
          </w:p>
          <w:p w:rsidR="00561F1C" w:rsidRPr="0095353B" w:rsidRDefault="00561F1C" w:rsidP="00EE1F9E">
            <w:pPr>
              <w:pStyle w:val="11"/>
              <w:spacing w:after="0" w:line="240" w:lineRule="auto"/>
              <w:ind w:left="0"/>
              <w:jc w:val="both"/>
              <w:rPr>
                <w:rFonts w:ascii="Times New Roman" w:hAnsi="Times New Roman"/>
                <w:sz w:val="20"/>
                <w:szCs w:val="20"/>
              </w:rPr>
            </w:pPr>
            <w:r w:rsidRPr="0095353B">
              <w:rPr>
                <w:rFonts w:ascii="Times New Roman" w:hAnsi="Times New Roman"/>
                <w:sz w:val="20"/>
                <w:szCs w:val="20"/>
              </w:rPr>
              <w:t>Труд  в уголке природе</w:t>
            </w:r>
          </w:p>
          <w:p w:rsidR="00561F1C" w:rsidRPr="0095353B" w:rsidRDefault="00561F1C" w:rsidP="00EE1F9E">
            <w:pPr>
              <w:pStyle w:val="11"/>
              <w:spacing w:after="0" w:line="240" w:lineRule="auto"/>
              <w:ind w:left="0"/>
              <w:rPr>
                <w:rFonts w:ascii="Times New Roman" w:hAnsi="Times New Roman"/>
                <w:sz w:val="20"/>
                <w:szCs w:val="20"/>
              </w:rPr>
            </w:pPr>
            <w:r w:rsidRPr="0095353B">
              <w:rPr>
                <w:rFonts w:ascii="Times New Roman" w:hAnsi="Times New Roman"/>
                <w:sz w:val="20"/>
                <w:szCs w:val="20"/>
              </w:rPr>
              <w:t>Игра-экспериментирование</w:t>
            </w:r>
          </w:p>
          <w:p w:rsidR="00561F1C" w:rsidRPr="0095353B" w:rsidRDefault="00561F1C" w:rsidP="00EE1F9E">
            <w:pPr>
              <w:pStyle w:val="11"/>
              <w:spacing w:after="0" w:line="240" w:lineRule="auto"/>
              <w:ind w:left="0"/>
              <w:rPr>
                <w:rFonts w:ascii="Times New Roman" w:hAnsi="Times New Roman"/>
                <w:sz w:val="20"/>
                <w:szCs w:val="20"/>
              </w:rPr>
            </w:pPr>
            <w:r w:rsidRPr="0095353B">
              <w:rPr>
                <w:rFonts w:ascii="Times New Roman" w:hAnsi="Times New Roman"/>
                <w:sz w:val="20"/>
                <w:szCs w:val="20"/>
              </w:rPr>
              <w:t>Исследовательская деятельность</w:t>
            </w:r>
          </w:p>
          <w:p w:rsidR="00561F1C" w:rsidRPr="0095353B" w:rsidRDefault="00561F1C" w:rsidP="00EE1F9E">
            <w:pPr>
              <w:pStyle w:val="11"/>
              <w:spacing w:after="0" w:line="240" w:lineRule="auto"/>
              <w:ind w:left="0"/>
              <w:rPr>
                <w:rFonts w:ascii="Times New Roman" w:hAnsi="Times New Roman"/>
                <w:sz w:val="20"/>
                <w:szCs w:val="20"/>
              </w:rPr>
            </w:pPr>
            <w:r w:rsidRPr="0095353B">
              <w:rPr>
                <w:rFonts w:ascii="Times New Roman" w:hAnsi="Times New Roman"/>
                <w:sz w:val="20"/>
                <w:szCs w:val="20"/>
              </w:rPr>
              <w:t xml:space="preserve">Конструирование </w:t>
            </w:r>
          </w:p>
          <w:p w:rsidR="00561F1C" w:rsidRPr="0095353B" w:rsidRDefault="00561F1C" w:rsidP="00EE1F9E">
            <w:pPr>
              <w:pStyle w:val="11"/>
              <w:spacing w:after="0" w:line="240" w:lineRule="auto"/>
              <w:ind w:left="0"/>
              <w:rPr>
                <w:rFonts w:ascii="Times New Roman" w:hAnsi="Times New Roman"/>
                <w:sz w:val="20"/>
                <w:szCs w:val="20"/>
              </w:rPr>
            </w:pPr>
            <w:r w:rsidRPr="0095353B">
              <w:rPr>
                <w:rFonts w:ascii="Times New Roman" w:hAnsi="Times New Roman"/>
                <w:sz w:val="20"/>
                <w:szCs w:val="20"/>
              </w:rPr>
              <w:t>Развивающие игры</w:t>
            </w:r>
          </w:p>
          <w:p w:rsidR="00561F1C" w:rsidRPr="0095353B" w:rsidRDefault="00561F1C" w:rsidP="00EE1F9E">
            <w:pPr>
              <w:pStyle w:val="11"/>
              <w:spacing w:after="0" w:line="240" w:lineRule="auto"/>
              <w:ind w:left="0"/>
              <w:rPr>
                <w:rFonts w:ascii="Times New Roman" w:hAnsi="Times New Roman"/>
                <w:sz w:val="20"/>
                <w:szCs w:val="20"/>
              </w:rPr>
            </w:pPr>
            <w:r w:rsidRPr="0095353B">
              <w:rPr>
                <w:rFonts w:ascii="Times New Roman" w:hAnsi="Times New Roman"/>
                <w:sz w:val="20"/>
                <w:szCs w:val="20"/>
              </w:rPr>
              <w:t>Экскурсии</w:t>
            </w:r>
          </w:p>
          <w:p w:rsidR="00561F1C" w:rsidRPr="0095353B" w:rsidRDefault="00561F1C" w:rsidP="00EE1F9E">
            <w:pPr>
              <w:pStyle w:val="11"/>
              <w:spacing w:after="0" w:line="240" w:lineRule="auto"/>
              <w:ind w:left="0"/>
              <w:rPr>
                <w:rFonts w:ascii="Times New Roman" w:hAnsi="Times New Roman"/>
                <w:sz w:val="20"/>
                <w:szCs w:val="20"/>
              </w:rPr>
            </w:pPr>
            <w:r w:rsidRPr="0095353B">
              <w:rPr>
                <w:rFonts w:ascii="Times New Roman" w:hAnsi="Times New Roman"/>
                <w:sz w:val="20"/>
                <w:szCs w:val="20"/>
              </w:rPr>
              <w:t>Рассказ</w:t>
            </w:r>
          </w:p>
          <w:p w:rsidR="00561F1C" w:rsidRPr="0095353B" w:rsidRDefault="00561F1C" w:rsidP="00EE1F9E">
            <w:pPr>
              <w:pStyle w:val="11"/>
              <w:spacing w:after="0" w:line="240" w:lineRule="auto"/>
              <w:ind w:left="0"/>
              <w:rPr>
                <w:rFonts w:ascii="Times New Roman" w:hAnsi="Times New Roman"/>
                <w:sz w:val="20"/>
                <w:szCs w:val="20"/>
              </w:rPr>
            </w:pPr>
            <w:r w:rsidRPr="0095353B">
              <w:rPr>
                <w:rFonts w:ascii="Times New Roman" w:hAnsi="Times New Roman"/>
                <w:sz w:val="20"/>
                <w:szCs w:val="20"/>
              </w:rPr>
              <w:t xml:space="preserve">Беседа </w:t>
            </w:r>
          </w:p>
          <w:p w:rsidR="00561F1C" w:rsidRPr="0095353B" w:rsidRDefault="00561F1C" w:rsidP="00EE1F9E">
            <w:pPr>
              <w:pStyle w:val="11"/>
              <w:spacing w:after="0" w:line="240" w:lineRule="auto"/>
              <w:ind w:left="34"/>
              <w:rPr>
                <w:rFonts w:ascii="Times New Roman" w:hAnsi="Times New Roman"/>
                <w:sz w:val="20"/>
                <w:szCs w:val="20"/>
              </w:rPr>
            </w:pPr>
            <w:r w:rsidRPr="0095353B">
              <w:rPr>
                <w:rFonts w:ascii="Times New Roman" w:hAnsi="Times New Roman"/>
                <w:sz w:val="20"/>
                <w:szCs w:val="20"/>
              </w:rPr>
              <w:t>Ситуативный разговор</w:t>
            </w:r>
          </w:p>
          <w:p w:rsidR="00561F1C" w:rsidRPr="0095353B" w:rsidRDefault="00561F1C" w:rsidP="00EE1F9E">
            <w:pPr>
              <w:jc w:val="both"/>
              <w:rPr>
                <w:sz w:val="20"/>
                <w:szCs w:val="20"/>
              </w:rPr>
            </w:pPr>
          </w:p>
        </w:tc>
        <w:tc>
          <w:tcPr>
            <w:tcW w:w="2450" w:type="dxa"/>
          </w:tcPr>
          <w:p w:rsidR="00561F1C" w:rsidRPr="0095353B" w:rsidRDefault="00561F1C" w:rsidP="00EE1F9E">
            <w:pPr>
              <w:pStyle w:val="11"/>
              <w:spacing w:after="0" w:line="240" w:lineRule="auto"/>
              <w:ind w:left="34"/>
              <w:rPr>
                <w:rFonts w:ascii="Times New Roman" w:hAnsi="Times New Roman"/>
                <w:sz w:val="20"/>
                <w:szCs w:val="20"/>
              </w:rPr>
            </w:pPr>
            <w:r w:rsidRPr="0095353B">
              <w:rPr>
                <w:rFonts w:ascii="Times New Roman" w:hAnsi="Times New Roman"/>
                <w:sz w:val="20"/>
                <w:szCs w:val="20"/>
              </w:rPr>
              <w:t>Сюжетно-ролевая игра</w:t>
            </w:r>
          </w:p>
          <w:p w:rsidR="00561F1C" w:rsidRPr="0095353B" w:rsidRDefault="00561F1C" w:rsidP="00EE1F9E">
            <w:pPr>
              <w:pStyle w:val="11"/>
              <w:spacing w:after="0" w:line="240" w:lineRule="auto"/>
              <w:ind w:left="34"/>
              <w:rPr>
                <w:rFonts w:ascii="Times New Roman" w:hAnsi="Times New Roman"/>
                <w:sz w:val="20"/>
                <w:szCs w:val="20"/>
              </w:rPr>
            </w:pPr>
            <w:r w:rsidRPr="0095353B">
              <w:rPr>
                <w:rFonts w:ascii="Times New Roman" w:hAnsi="Times New Roman"/>
                <w:sz w:val="20"/>
                <w:szCs w:val="20"/>
              </w:rPr>
              <w:t>Игровые обучающие ситуации</w:t>
            </w:r>
          </w:p>
          <w:p w:rsidR="00561F1C" w:rsidRPr="0095353B" w:rsidRDefault="00561F1C" w:rsidP="00EE1F9E">
            <w:pPr>
              <w:pStyle w:val="11"/>
              <w:spacing w:after="0" w:line="240" w:lineRule="auto"/>
              <w:ind w:left="34"/>
              <w:rPr>
                <w:rFonts w:ascii="Times New Roman" w:hAnsi="Times New Roman"/>
                <w:sz w:val="20"/>
                <w:szCs w:val="20"/>
              </w:rPr>
            </w:pPr>
            <w:r w:rsidRPr="0095353B">
              <w:rPr>
                <w:rFonts w:ascii="Times New Roman" w:hAnsi="Times New Roman"/>
                <w:sz w:val="20"/>
                <w:szCs w:val="20"/>
              </w:rPr>
              <w:t>Рассматривание, просмотр фильмов, слайдов</w:t>
            </w:r>
          </w:p>
          <w:p w:rsidR="00561F1C" w:rsidRPr="0095353B" w:rsidRDefault="00561F1C" w:rsidP="00EE1F9E">
            <w:pPr>
              <w:pStyle w:val="11"/>
              <w:spacing w:after="0" w:line="240" w:lineRule="auto"/>
              <w:ind w:left="34"/>
              <w:rPr>
                <w:rFonts w:ascii="Times New Roman" w:hAnsi="Times New Roman"/>
                <w:sz w:val="20"/>
                <w:szCs w:val="20"/>
              </w:rPr>
            </w:pPr>
            <w:r w:rsidRPr="0095353B">
              <w:rPr>
                <w:rFonts w:ascii="Times New Roman" w:hAnsi="Times New Roman"/>
                <w:sz w:val="20"/>
                <w:szCs w:val="20"/>
              </w:rPr>
              <w:t>Наблюдение</w:t>
            </w:r>
          </w:p>
          <w:p w:rsidR="00561F1C" w:rsidRPr="0095353B" w:rsidRDefault="00561F1C" w:rsidP="00EE1F9E">
            <w:pPr>
              <w:pStyle w:val="11"/>
              <w:spacing w:after="0" w:line="240" w:lineRule="auto"/>
              <w:ind w:left="0"/>
              <w:rPr>
                <w:rFonts w:ascii="Times New Roman" w:hAnsi="Times New Roman"/>
                <w:sz w:val="20"/>
                <w:szCs w:val="20"/>
              </w:rPr>
            </w:pPr>
            <w:r w:rsidRPr="0095353B">
              <w:rPr>
                <w:rFonts w:ascii="Times New Roman" w:hAnsi="Times New Roman"/>
                <w:sz w:val="20"/>
                <w:szCs w:val="20"/>
              </w:rPr>
              <w:t>Целевые прогулки</w:t>
            </w:r>
          </w:p>
          <w:p w:rsidR="00561F1C" w:rsidRPr="0095353B" w:rsidRDefault="00561F1C" w:rsidP="00EE1F9E">
            <w:pPr>
              <w:pStyle w:val="11"/>
              <w:spacing w:after="0" w:line="240" w:lineRule="auto"/>
              <w:ind w:left="0"/>
              <w:rPr>
                <w:rFonts w:ascii="Times New Roman" w:hAnsi="Times New Roman"/>
                <w:sz w:val="20"/>
                <w:szCs w:val="20"/>
              </w:rPr>
            </w:pPr>
            <w:r w:rsidRPr="0095353B">
              <w:rPr>
                <w:rFonts w:ascii="Times New Roman" w:hAnsi="Times New Roman"/>
                <w:sz w:val="20"/>
                <w:szCs w:val="20"/>
              </w:rPr>
              <w:t>Игра-экспериментирование</w:t>
            </w:r>
          </w:p>
          <w:p w:rsidR="00561F1C" w:rsidRPr="0095353B" w:rsidRDefault="00561F1C" w:rsidP="00EE1F9E">
            <w:pPr>
              <w:pStyle w:val="11"/>
              <w:spacing w:after="0" w:line="240" w:lineRule="auto"/>
              <w:ind w:left="34"/>
              <w:rPr>
                <w:rFonts w:ascii="Times New Roman" w:hAnsi="Times New Roman"/>
                <w:sz w:val="20"/>
                <w:szCs w:val="20"/>
              </w:rPr>
            </w:pPr>
            <w:r w:rsidRPr="0095353B">
              <w:rPr>
                <w:rFonts w:ascii="Times New Roman" w:hAnsi="Times New Roman"/>
                <w:sz w:val="20"/>
                <w:szCs w:val="20"/>
              </w:rPr>
              <w:t>Исследовательская деятельность</w:t>
            </w:r>
          </w:p>
          <w:p w:rsidR="00561F1C" w:rsidRPr="0095353B" w:rsidRDefault="00561F1C" w:rsidP="00EE1F9E">
            <w:pPr>
              <w:pStyle w:val="11"/>
              <w:spacing w:after="0" w:line="240" w:lineRule="auto"/>
              <w:ind w:left="34"/>
              <w:rPr>
                <w:rFonts w:ascii="Times New Roman" w:hAnsi="Times New Roman"/>
                <w:sz w:val="20"/>
                <w:szCs w:val="20"/>
              </w:rPr>
            </w:pPr>
            <w:r w:rsidRPr="0095353B">
              <w:rPr>
                <w:rFonts w:ascii="Times New Roman" w:hAnsi="Times New Roman"/>
                <w:sz w:val="20"/>
                <w:szCs w:val="20"/>
              </w:rPr>
              <w:t>Конструирование</w:t>
            </w:r>
          </w:p>
          <w:p w:rsidR="00561F1C" w:rsidRPr="0095353B" w:rsidRDefault="00561F1C" w:rsidP="00EE1F9E">
            <w:pPr>
              <w:pStyle w:val="11"/>
              <w:spacing w:after="0" w:line="240" w:lineRule="auto"/>
              <w:ind w:left="34"/>
              <w:rPr>
                <w:rFonts w:ascii="Times New Roman" w:hAnsi="Times New Roman"/>
                <w:sz w:val="20"/>
                <w:szCs w:val="20"/>
              </w:rPr>
            </w:pPr>
            <w:r w:rsidRPr="0095353B">
              <w:rPr>
                <w:rFonts w:ascii="Times New Roman" w:hAnsi="Times New Roman"/>
                <w:sz w:val="20"/>
                <w:szCs w:val="20"/>
              </w:rPr>
              <w:t>Развивающие игры</w:t>
            </w:r>
          </w:p>
          <w:p w:rsidR="00561F1C" w:rsidRPr="0095353B" w:rsidRDefault="00561F1C" w:rsidP="00EE1F9E">
            <w:pPr>
              <w:pStyle w:val="11"/>
              <w:spacing w:after="0" w:line="240" w:lineRule="auto"/>
              <w:ind w:left="34"/>
              <w:rPr>
                <w:rFonts w:ascii="Times New Roman" w:hAnsi="Times New Roman"/>
                <w:sz w:val="20"/>
                <w:szCs w:val="20"/>
              </w:rPr>
            </w:pPr>
            <w:r w:rsidRPr="0095353B">
              <w:rPr>
                <w:rFonts w:ascii="Times New Roman" w:hAnsi="Times New Roman"/>
                <w:sz w:val="20"/>
                <w:szCs w:val="20"/>
              </w:rPr>
              <w:t>Экскурсии</w:t>
            </w:r>
          </w:p>
          <w:p w:rsidR="00561F1C" w:rsidRPr="0095353B" w:rsidRDefault="00561F1C" w:rsidP="00EE1F9E">
            <w:pPr>
              <w:pStyle w:val="11"/>
              <w:spacing w:after="0" w:line="240" w:lineRule="auto"/>
              <w:ind w:left="34"/>
              <w:rPr>
                <w:rFonts w:ascii="Times New Roman" w:hAnsi="Times New Roman"/>
                <w:sz w:val="20"/>
                <w:szCs w:val="20"/>
              </w:rPr>
            </w:pPr>
            <w:r w:rsidRPr="0095353B">
              <w:rPr>
                <w:rFonts w:ascii="Times New Roman" w:hAnsi="Times New Roman"/>
                <w:sz w:val="20"/>
                <w:szCs w:val="20"/>
              </w:rPr>
              <w:t>Комплексные, интегрированные занятия</w:t>
            </w:r>
          </w:p>
          <w:p w:rsidR="00561F1C" w:rsidRPr="0095353B" w:rsidRDefault="00561F1C" w:rsidP="00EE1F9E">
            <w:pPr>
              <w:pStyle w:val="11"/>
              <w:spacing w:after="0" w:line="240" w:lineRule="auto"/>
              <w:ind w:left="34"/>
              <w:rPr>
                <w:rFonts w:ascii="Times New Roman" w:hAnsi="Times New Roman"/>
                <w:sz w:val="20"/>
                <w:szCs w:val="20"/>
              </w:rPr>
            </w:pPr>
            <w:r w:rsidRPr="0095353B">
              <w:rPr>
                <w:rFonts w:ascii="Times New Roman" w:hAnsi="Times New Roman"/>
                <w:sz w:val="20"/>
                <w:szCs w:val="20"/>
              </w:rPr>
              <w:t>Ситуативный разговор</w:t>
            </w:r>
          </w:p>
          <w:p w:rsidR="00561F1C" w:rsidRPr="0095353B" w:rsidRDefault="00561F1C" w:rsidP="00EE1F9E">
            <w:pPr>
              <w:pStyle w:val="11"/>
              <w:spacing w:after="0" w:line="240" w:lineRule="auto"/>
              <w:ind w:left="0"/>
              <w:jc w:val="both"/>
              <w:rPr>
                <w:rFonts w:ascii="Times New Roman" w:hAnsi="Times New Roman"/>
                <w:sz w:val="20"/>
                <w:szCs w:val="20"/>
              </w:rPr>
            </w:pPr>
            <w:r w:rsidRPr="0095353B">
              <w:rPr>
                <w:rFonts w:ascii="Times New Roman" w:hAnsi="Times New Roman"/>
                <w:sz w:val="20"/>
                <w:szCs w:val="20"/>
              </w:rPr>
              <w:t xml:space="preserve">Рассказ. Беседы </w:t>
            </w:r>
          </w:p>
          <w:p w:rsidR="00561F1C" w:rsidRPr="0095353B" w:rsidRDefault="00561F1C" w:rsidP="00EE1F9E">
            <w:pPr>
              <w:pStyle w:val="11"/>
              <w:spacing w:after="0" w:line="240" w:lineRule="auto"/>
              <w:ind w:left="0"/>
              <w:rPr>
                <w:rFonts w:ascii="Times New Roman" w:hAnsi="Times New Roman"/>
                <w:sz w:val="20"/>
                <w:szCs w:val="20"/>
              </w:rPr>
            </w:pPr>
            <w:r w:rsidRPr="0095353B">
              <w:rPr>
                <w:rFonts w:ascii="Times New Roman" w:hAnsi="Times New Roman"/>
                <w:sz w:val="20"/>
                <w:szCs w:val="20"/>
              </w:rPr>
              <w:t xml:space="preserve"> Экологические, досуги, праздники, развлечения</w:t>
            </w:r>
          </w:p>
        </w:tc>
        <w:tc>
          <w:tcPr>
            <w:tcW w:w="2100" w:type="dxa"/>
          </w:tcPr>
          <w:p w:rsidR="00561F1C" w:rsidRPr="0095353B" w:rsidRDefault="00561F1C" w:rsidP="00EE1F9E">
            <w:pPr>
              <w:pStyle w:val="11"/>
              <w:spacing w:after="0" w:line="240" w:lineRule="auto"/>
              <w:ind w:left="0"/>
              <w:rPr>
                <w:rFonts w:ascii="Times New Roman" w:hAnsi="Times New Roman"/>
                <w:sz w:val="20"/>
                <w:szCs w:val="20"/>
              </w:rPr>
            </w:pPr>
            <w:r w:rsidRPr="0095353B">
              <w:rPr>
                <w:rFonts w:ascii="Times New Roman" w:hAnsi="Times New Roman"/>
                <w:sz w:val="20"/>
                <w:szCs w:val="20"/>
              </w:rPr>
              <w:t>Сюжетно-ролевая игра</w:t>
            </w:r>
          </w:p>
          <w:p w:rsidR="00561F1C" w:rsidRPr="0095353B" w:rsidRDefault="00561F1C" w:rsidP="00EE1F9E">
            <w:pPr>
              <w:pStyle w:val="11"/>
              <w:spacing w:after="0" w:line="240" w:lineRule="auto"/>
              <w:ind w:left="34"/>
              <w:rPr>
                <w:rFonts w:ascii="Times New Roman" w:hAnsi="Times New Roman"/>
                <w:sz w:val="20"/>
                <w:szCs w:val="20"/>
              </w:rPr>
            </w:pPr>
            <w:r w:rsidRPr="0095353B">
              <w:rPr>
                <w:rFonts w:ascii="Times New Roman" w:hAnsi="Times New Roman"/>
                <w:sz w:val="20"/>
                <w:szCs w:val="20"/>
              </w:rPr>
              <w:t>Игровые обучающие ситуации</w:t>
            </w:r>
          </w:p>
          <w:p w:rsidR="00561F1C" w:rsidRPr="0095353B" w:rsidRDefault="00561F1C" w:rsidP="00EE1F9E">
            <w:pPr>
              <w:pStyle w:val="11"/>
              <w:spacing w:after="0" w:line="240" w:lineRule="auto"/>
              <w:ind w:left="0"/>
              <w:rPr>
                <w:rFonts w:ascii="Times New Roman" w:hAnsi="Times New Roman"/>
                <w:sz w:val="20"/>
                <w:szCs w:val="20"/>
              </w:rPr>
            </w:pPr>
            <w:r w:rsidRPr="0095353B">
              <w:rPr>
                <w:rFonts w:ascii="Times New Roman" w:hAnsi="Times New Roman"/>
                <w:sz w:val="20"/>
                <w:szCs w:val="20"/>
              </w:rPr>
              <w:t xml:space="preserve">Игры с правилами </w:t>
            </w:r>
          </w:p>
          <w:p w:rsidR="00561F1C" w:rsidRPr="0095353B" w:rsidRDefault="00561F1C" w:rsidP="00EE1F9E">
            <w:pPr>
              <w:pStyle w:val="11"/>
              <w:spacing w:after="0" w:line="240" w:lineRule="auto"/>
              <w:ind w:left="66"/>
              <w:rPr>
                <w:rFonts w:ascii="Times New Roman" w:hAnsi="Times New Roman"/>
                <w:sz w:val="20"/>
                <w:szCs w:val="20"/>
              </w:rPr>
            </w:pPr>
            <w:r w:rsidRPr="0095353B">
              <w:rPr>
                <w:rFonts w:ascii="Times New Roman" w:hAnsi="Times New Roman"/>
                <w:sz w:val="20"/>
                <w:szCs w:val="20"/>
              </w:rPr>
              <w:t>Рассматривание</w:t>
            </w:r>
          </w:p>
          <w:p w:rsidR="00561F1C" w:rsidRPr="0095353B" w:rsidRDefault="00561F1C" w:rsidP="00EE1F9E">
            <w:pPr>
              <w:pStyle w:val="11"/>
              <w:spacing w:after="0" w:line="240" w:lineRule="auto"/>
              <w:ind w:left="66"/>
              <w:rPr>
                <w:rFonts w:ascii="Times New Roman" w:hAnsi="Times New Roman"/>
                <w:sz w:val="20"/>
                <w:szCs w:val="20"/>
              </w:rPr>
            </w:pPr>
            <w:r w:rsidRPr="0095353B">
              <w:rPr>
                <w:rFonts w:ascii="Times New Roman" w:hAnsi="Times New Roman"/>
                <w:sz w:val="20"/>
                <w:szCs w:val="20"/>
              </w:rPr>
              <w:t>Наблюдение</w:t>
            </w:r>
          </w:p>
          <w:p w:rsidR="00561F1C" w:rsidRPr="0095353B" w:rsidRDefault="00561F1C" w:rsidP="00EE1F9E">
            <w:pPr>
              <w:pStyle w:val="11"/>
              <w:spacing w:after="0" w:line="240" w:lineRule="auto"/>
              <w:ind w:left="66"/>
              <w:rPr>
                <w:rFonts w:ascii="Times New Roman" w:hAnsi="Times New Roman"/>
                <w:sz w:val="20"/>
                <w:szCs w:val="20"/>
              </w:rPr>
            </w:pPr>
            <w:r w:rsidRPr="0095353B">
              <w:rPr>
                <w:rFonts w:ascii="Times New Roman" w:hAnsi="Times New Roman"/>
                <w:sz w:val="20"/>
                <w:szCs w:val="20"/>
              </w:rPr>
              <w:t>Игра-экспериментирование</w:t>
            </w:r>
          </w:p>
          <w:p w:rsidR="00561F1C" w:rsidRPr="0095353B" w:rsidRDefault="00561F1C" w:rsidP="00EE1F9E">
            <w:pPr>
              <w:pStyle w:val="11"/>
              <w:spacing w:after="0" w:line="240" w:lineRule="auto"/>
              <w:ind w:left="66"/>
              <w:rPr>
                <w:rFonts w:ascii="Times New Roman" w:hAnsi="Times New Roman"/>
                <w:sz w:val="20"/>
                <w:szCs w:val="20"/>
              </w:rPr>
            </w:pPr>
            <w:r w:rsidRPr="0095353B">
              <w:rPr>
                <w:rFonts w:ascii="Times New Roman" w:hAnsi="Times New Roman"/>
                <w:sz w:val="20"/>
                <w:szCs w:val="20"/>
              </w:rPr>
              <w:t>Исследовательская деятельность</w:t>
            </w:r>
          </w:p>
          <w:p w:rsidR="00561F1C" w:rsidRPr="0095353B" w:rsidRDefault="00561F1C" w:rsidP="00EE1F9E">
            <w:pPr>
              <w:pStyle w:val="11"/>
              <w:spacing w:after="0" w:line="240" w:lineRule="auto"/>
              <w:ind w:left="66"/>
              <w:rPr>
                <w:rFonts w:ascii="Times New Roman" w:hAnsi="Times New Roman"/>
                <w:sz w:val="20"/>
                <w:szCs w:val="20"/>
              </w:rPr>
            </w:pPr>
            <w:r w:rsidRPr="0095353B">
              <w:rPr>
                <w:rFonts w:ascii="Times New Roman" w:hAnsi="Times New Roman"/>
                <w:sz w:val="20"/>
                <w:szCs w:val="20"/>
              </w:rPr>
              <w:t>Конструирование</w:t>
            </w:r>
          </w:p>
          <w:p w:rsidR="00561F1C" w:rsidRPr="0095353B" w:rsidRDefault="00561F1C" w:rsidP="00EE1F9E">
            <w:pPr>
              <w:pStyle w:val="11"/>
              <w:spacing w:after="0" w:line="240" w:lineRule="auto"/>
              <w:ind w:left="0"/>
              <w:jc w:val="both"/>
              <w:rPr>
                <w:rFonts w:ascii="Times New Roman" w:hAnsi="Times New Roman"/>
                <w:sz w:val="20"/>
                <w:szCs w:val="20"/>
              </w:rPr>
            </w:pPr>
            <w:r w:rsidRPr="0095353B">
              <w:rPr>
                <w:rFonts w:ascii="Times New Roman" w:hAnsi="Times New Roman"/>
                <w:sz w:val="20"/>
                <w:szCs w:val="20"/>
              </w:rPr>
              <w:t xml:space="preserve">Развивающие игры </w:t>
            </w:r>
          </w:p>
          <w:p w:rsidR="00561F1C" w:rsidRPr="0095353B" w:rsidRDefault="00561F1C" w:rsidP="00EE1F9E">
            <w:pPr>
              <w:pStyle w:val="11"/>
              <w:spacing w:after="0" w:line="240" w:lineRule="auto"/>
              <w:ind w:left="216"/>
              <w:jc w:val="both"/>
              <w:rPr>
                <w:rFonts w:ascii="Times New Roman" w:hAnsi="Times New Roman"/>
                <w:sz w:val="20"/>
                <w:szCs w:val="20"/>
              </w:rPr>
            </w:pPr>
          </w:p>
          <w:p w:rsidR="00561F1C" w:rsidRPr="0095353B" w:rsidRDefault="00561F1C" w:rsidP="00EE1F9E">
            <w:pPr>
              <w:pStyle w:val="11"/>
              <w:spacing w:after="0" w:line="240" w:lineRule="auto"/>
              <w:ind w:left="216"/>
              <w:jc w:val="both"/>
              <w:rPr>
                <w:rFonts w:ascii="Times New Roman" w:hAnsi="Times New Roman"/>
                <w:sz w:val="20"/>
                <w:szCs w:val="20"/>
              </w:rPr>
            </w:pPr>
          </w:p>
        </w:tc>
        <w:tc>
          <w:tcPr>
            <w:tcW w:w="1750" w:type="dxa"/>
          </w:tcPr>
          <w:p w:rsidR="00561F1C" w:rsidRPr="0095353B" w:rsidRDefault="00561F1C" w:rsidP="00EE1F9E">
            <w:pPr>
              <w:pStyle w:val="11"/>
              <w:spacing w:after="0" w:line="240" w:lineRule="auto"/>
              <w:ind w:left="47"/>
              <w:jc w:val="both"/>
              <w:rPr>
                <w:rFonts w:ascii="Times New Roman" w:hAnsi="Times New Roman"/>
                <w:sz w:val="20"/>
                <w:szCs w:val="20"/>
              </w:rPr>
            </w:pPr>
            <w:r w:rsidRPr="0095353B">
              <w:rPr>
                <w:rFonts w:ascii="Times New Roman" w:hAnsi="Times New Roman"/>
                <w:sz w:val="20"/>
                <w:szCs w:val="20"/>
              </w:rPr>
              <w:t xml:space="preserve">Экскурсии, </w:t>
            </w:r>
          </w:p>
          <w:p w:rsidR="00561F1C" w:rsidRPr="0095353B" w:rsidRDefault="00561F1C" w:rsidP="00EE1F9E">
            <w:pPr>
              <w:pStyle w:val="11"/>
              <w:spacing w:after="0" w:line="240" w:lineRule="auto"/>
              <w:ind w:left="47"/>
              <w:jc w:val="both"/>
              <w:rPr>
                <w:rFonts w:ascii="Times New Roman" w:hAnsi="Times New Roman"/>
                <w:sz w:val="20"/>
                <w:szCs w:val="20"/>
              </w:rPr>
            </w:pPr>
            <w:r w:rsidRPr="0095353B">
              <w:rPr>
                <w:rFonts w:ascii="Times New Roman" w:hAnsi="Times New Roman"/>
                <w:sz w:val="20"/>
                <w:szCs w:val="20"/>
              </w:rPr>
              <w:t>Прогулки</w:t>
            </w:r>
          </w:p>
          <w:p w:rsidR="00561F1C" w:rsidRPr="0095353B" w:rsidRDefault="00561F1C" w:rsidP="00EE1F9E">
            <w:pPr>
              <w:pStyle w:val="11"/>
              <w:spacing w:after="0" w:line="240" w:lineRule="auto"/>
              <w:ind w:left="47"/>
              <w:jc w:val="both"/>
              <w:rPr>
                <w:rFonts w:ascii="Times New Roman" w:hAnsi="Times New Roman"/>
                <w:sz w:val="20"/>
                <w:szCs w:val="20"/>
              </w:rPr>
            </w:pPr>
            <w:r w:rsidRPr="0095353B">
              <w:rPr>
                <w:rFonts w:ascii="Times New Roman" w:hAnsi="Times New Roman"/>
                <w:sz w:val="20"/>
                <w:szCs w:val="20"/>
              </w:rPr>
              <w:t>Наблюдения</w:t>
            </w:r>
          </w:p>
          <w:p w:rsidR="00561F1C" w:rsidRPr="0095353B" w:rsidRDefault="00561F1C" w:rsidP="00EE1F9E">
            <w:pPr>
              <w:pStyle w:val="11"/>
              <w:spacing w:after="0" w:line="240" w:lineRule="auto"/>
              <w:ind w:left="47"/>
              <w:jc w:val="both"/>
              <w:rPr>
                <w:rFonts w:ascii="Times New Roman" w:hAnsi="Times New Roman"/>
                <w:sz w:val="20"/>
                <w:szCs w:val="20"/>
              </w:rPr>
            </w:pPr>
            <w:r w:rsidRPr="0095353B">
              <w:rPr>
                <w:rFonts w:ascii="Times New Roman" w:hAnsi="Times New Roman"/>
                <w:sz w:val="20"/>
                <w:szCs w:val="20"/>
              </w:rPr>
              <w:t>Детско-родительские проекты</w:t>
            </w:r>
          </w:p>
          <w:p w:rsidR="00561F1C" w:rsidRPr="0095353B" w:rsidRDefault="00561F1C" w:rsidP="00EE1F9E">
            <w:pPr>
              <w:pStyle w:val="11"/>
              <w:spacing w:after="0" w:line="240" w:lineRule="auto"/>
              <w:ind w:left="47"/>
              <w:jc w:val="both"/>
              <w:rPr>
                <w:rFonts w:ascii="Times New Roman" w:hAnsi="Times New Roman"/>
                <w:sz w:val="20"/>
                <w:szCs w:val="20"/>
              </w:rPr>
            </w:pPr>
            <w:r w:rsidRPr="0095353B">
              <w:rPr>
                <w:rFonts w:ascii="Times New Roman" w:hAnsi="Times New Roman"/>
                <w:sz w:val="20"/>
                <w:szCs w:val="20"/>
              </w:rPr>
              <w:t>Элементарные опыты и эксперименты</w:t>
            </w:r>
          </w:p>
          <w:p w:rsidR="00561F1C" w:rsidRPr="0095353B" w:rsidRDefault="00561F1C" w:rsidP="00EE1F9E">
            <w:pPr>
              <w:pStyle w:val="11"/>
              <w:spacing w:after="0" w:line="240" w:lineRule="auto"/>
              <w:ind w:left="47"/>
              <w:jc w:val="both"/>
              <w:rPr>
                <w:rFonts w:ascii="Times New Roman" w:hAnsi="Times New Roman"/>
                <w:sz w:val="20"/>
                <w:szCs w:val="20"/>
              </w:rPr>
            </w:pPr>
            <w:r w:rsidRPr="0095353B">
              <w:rPr>
                <w:rFonts w:ascii="Times New Roman" w:hAnsi="Times New Roman"/>
                <w:sz w:val="20"/>
                <w:szCs w:val="20"/>
              </w:rPr>
              <w:t>Чтение художествен</w:t>
            </w:r>
            <w:proofErr w:type="gramStart"/>
            <w:r w:rsidRPr="0095353B">
              <w:rPr>
                <w:rFonts w:ascii="Times New Roman" w:hAnsi="Times New Roman"/>
                <w:sz w:val="20"/>
                <w:szCs w:val="20"/>
              </w:rPr>
              <w:t>.</w:t>
            </w:r>
            <w:proofErr w:type="gramEnd"/>
            <w:r w:rsidRPr="0095353B">
              <w:rPr>
                <w:rFonts w:ascii="Times New Roman" w:hAnsi="Times New Roman"/>
                <w:sz w:val="20"/>
                <w:szCs w:val="20"/>
              </w:rPr>
              <w:t xml:space="preserve"> </w:t>
            </w:r>
            <w:proofErr w:type="gramStart"/>
            <w:r w:rsidRPr="0095353B">
              <w:rPr>
                <w:rFonts w:ascii="Times New Roman" w:hAnsi="Times New Roman"/>
                <w:sz w:val="20"/>
                <w:szCs w:val="20"/>
              </w:rPr>
              <w:t>л</w:t>
            </w:r>
            <w:proofErr w:type="gramEnd"/>
            <w:r w:rsidRPr="0095353B">
              <w:rPr>
                <w:rFonts w:ascii="Times New Roman" w:hAnsi="Times New Roman"/>
                <w:sz w:val="20"/>
                <w:szCs w:val="20"/>
              </w:rPr>
              <w:t>итературы</w:t>
            </w:r>
          </w:p>
          <w:p w:rsidR="00561F1C" w:rsidRPr="0095353B" w:rsidRDefault="00561F1C" w:rsidP="00EE1F9E">
            <w:pPr>
              <w:pStyle w:val="11"/>
              <w:spacing w:after="0" w:line="240" w:lineRule="auto"/>
              <w:ind w:left="47"/>
              <w:jc w:val="both"/>
              <w:rPr>
                <w:rFonts w:ascii="Times New Roman" w:hAnsi="Times New Roman"/>
                <w:sz w:val="20"/>
                <w:szCs w:val="20"/>
              </w:rPr>
            </w:pPr>
            <w:r w:rsidRPr="0095353B">
              <w:rPr>
                <w:rFonts w:ascii="Times New Roman" w:hAnsi="Times New Roman"/>
                <w:sz w:val="20"/>
                <w:szCs w:val="20"/>
              </w:rPr>
              <w:t>Просмотр фильмов, слайдов</w:t>
            </w:r>
          </w:p>
          <w:p w:rsidR="00561F1C" w:rsidRPr="0095353B" w:rsidRDefault="00561F1C" w:rsidP="00EE1F9E">
            <w:pPr>
              <w:pStyle w:val="11"/>
              <w:spacing w:after="0" w:line="240" w:lineRule="auto"/>
              <w:ind w:left="47"/>
              <w:jc w:val="both"/>
              <w:rPr>
                <w:rFonts w:ascii="Times New Roman" w:hAnsi="Times New Roman"/>
                <w:sz w:val="20"/>
                <w:szCs w:val="20"/>
              </w:rPr>
            </w:pPr>
            <w:r w:rsidRPr="0095353B">
              <w:rPr>
                <w:rFonts w:ascii="Times New Roman" w:hAnsi="Times New Roman"/>
                <w:sz w:val="20"/>
                <w:szCs w:val="20"/>
              </w:rPr>
              <w:t xml:space="preserve">Игры </w:t>
            </w:r>
          </w:p>
          <w:p w:rsidR="00561F1C" w:rsidRPr="0095353B" w:rsidRDefault="00561F1C" w:rsidP="00EE1F9E">
            <w:pPr>
              <w:jc w:val="both"/>
              <w:rPr>
                <w:sz w:val="20"/>
                <w:szCs w:val="20"/>
              </w:rPr>
            </w:pPr>
          </w:p>
        </w:tc>
      </w:tr>
      <w:tr w:rsidR="00561F1C" w:rsidRPr="0095353B" w:rsidTr="00D8145A">
        <w:trPr>
          <w:trHeight w:val="692"/>
        </w:trPr>
        <w:tc>
          <w:tcPr>
            <w:tcW w:w="2100" w:type="dxa"/>
          </w:tcPr>
          <w:p w:rsidR="00561F1C" w:rsidRPr="0095353B" w:rsidRDefault="00561F1C" w:rsidP="00EE1F9E">
            <w:pPr>
              <w:tabs>
                <w:tab w:val="left" w:pos="252"/>
              </w:tabs>
              <w:jc w:val="center"/>
              <w:rPr>
                <w:b/>
                <w:sz w:val="20"/>
                <w:szCs w:val="20"/>
              </w:rPr>
            </w:pPr>
            <w:r w:rsidRPr="0095353B">
              <w:rPr>
                <w:b/>
                <w:sz w:val="20"/>
                <w:szCs w:val="20"/>
              </w:rPr>
              <w:lastRenderedPageBreak/>
              <w:t>Старшая группа</w:t>
            </w:r>
          </w:p>
          <w:p w:rsidR="00561F1C" w:rsidRPr="0095353B" w:rsidRDefault="00561F1C" w:rsidP="00E00D7A">
            <w:pPr>
              <w:numPr>
                <w:ilvl w:val="0"/>
                <w:numId w:val="6"/>
              </w:numPr>
              <w:tabs>
                <w:tab w:val="left" w:pos="252"/>
              </w:tabs>
              <w:ind w:left="0" w:firstLine="0"/>
              <w:rPr>
                <w:sz w:val="20"/>
                <w:szCs w:val="20"/>
              </w:rPr>
            </w:pPr>
            <w:r w:rsidRPr="0095353B">
              <w:rPr>
                <w:sz w:val="20"/>
                <w:szCs w:val="20"/>
              </w:rPr>
              <w:t>Расширять представления о явлениях природы. Помогать устанавливать причинно-следственные связи между природными явлениями.</w:t>
            </w:r>
          </w:p>
          <w:p w:rsidR="00561F1C" w:rsidRPr="0095353B" w:rsidRDefault="00561F1C" w:rsidP="00E00D7A">
            <w:pPr>
              <w:numPr>
                <w:ilvl w:val="0"/>
                <w:numId w:val="6"/>
              </w:numPr>
              <w:tabs>
                <w:tab w:val="left" w:pos="252"/>
              </w:tabs>
              <w:ind w:left="0" w:firstLine="0"/>
              <w:rPr>
                <w:sz w:val="20"/>
                <w:szCs w:val="20"/>
              </w:rPr>
            </w:pPr>
            <w:r w:rsidRPr="0095353B">
              <w:rPr>
                <w:sz w:val="20"/>
                <w:szCs w:val="20"/>
              </w:rPr>
              <w:t>Углублять и конкретизировать представления об условиях жизни растений и животных; о том, что человек часть природы. Учить  вести себя так, чтобы не навредить природе.</w:t>
            </w:r>
          </w:p>
          <w:p w:rsidR="00561F1C" w:rsidRPr="0095353B" w:rsidRDefault="00561F1C" w:rsidP="00E00D7A">
            <w:pPr>
              <w:numPr>
                <w:ilvl w:val="0"/>
                <w:numId w:val="6"/>
              </w:numPr>
              <w:tabs>
                <w:tab w:val="left" w:pos="252"/>
              </w:tabs>
              <w:ind w:left="0" w:firstLine="0"/>
              <w:rPr>
                <w:sz w:val="20"/>
                <w:szCs w:val="20"/>
              </w:rPr>
            </w:pPr>
            <w:r w:rsidRPr="0095353B">
              <w:rPr>
                <w:sz w:val="20"/>
                <w:szCs w:val="20"/>
              </w:rPr>
              <w:t>Расширять и уточнять  представления о растениях. Познакомить с некоторыми способами вегетативного размножения (черенками, листами, усами).</w:t>
            </w:r>
          </w:p>
          <w:p w:rsidR="00561F1C" w:rsidRPr="0095353B" w:rsidRDefault="00561F1C" w:rsidP="00E00D7A">
            <w:pPr>
              <w:numPr>
                <w:ilvl w:val="0"/>
                <w:numId w:val="6"/>
              </w:numPr>
              <w:tabs>
                <w:tab w:val="left" w:pos="252"/>
              </w:tabs>
              <w:ind w:left="0" w:firstLine="0"/>
              <w:rPr>
                <w:sz w:val="20"/>
                <w:szCs w:val="20"/>
              </w:rPr>
            </w:pPr>
            <w:r w:rsidRPr="0095353B">
              <w:rPr>
                <w:sz w:val="20"/>
                <w:szCs w:val="20"/>
              </w:rPr>
              <w:t>Формировать у детей элементарные представления о взаимосвязях и взаимодействии живых организмов со средой обитания, учить устанавливать причинно-следственные связи.</w:t>
            </w:r>
          </w:p>
          <w:p w:rsidR="00561F1C" w:rsidRPr="0095353B" w:rsidRDefault="00561F1C" w:rsidP="00E00D7A">
            <w:pPr>
              <w:numPr>
                <w:ilvl w:val="0"/>
                <w:numId w:val="6"/>
              </w:numPr>
              <w:tabs>
                <w:tab w:val="left" w:pos="252"/>
              </w:tabs>
              <w:ind w:left="0" w:firstLine="0"/>
              <w:rPr>
                <w:sz w:val="20"/>
                <w:szCs w:val="20"/>
              </w:rPr>
            </w:pPr>
            <w:r w:rsidRPr="0095353B">
              <w:rPr>
                <w:sz w:val="20"/>
                <w:szCs w:val="20"/>
              </w:rPr>
              <w:lastRenderedPageBreak/>
              <w:t>Продолжать знакомить с дикими животными, особенностями внешнего вида и поведения. Учить называть некоторых животных, живущих  в ближайшей климатической зоне, нашей стране и других странах.</w:t>
            </w:r>
          </w:p>
          <w:p w:rsidR="00561F1C" w:rsidRPr="0095353B" w:rsidRDefault="00561F1C" w:rsidP="00E00D7A">
            <w:pPr>
              <w:numPr>
                <w:ilvl w:val="0"/>
                <w:numId w:val="6"/>
              </w:numPr>
              <w:tabs>
                <w:tab w:val="left" w:pos="252"/>
              </w:tabs>
              <w:ind w:left="0" w:firstLine="0"/>
              <w:rPr>
                <w:sz w:val="20"/>
                <w:szCs w:val="20"/>
              </w:rPr>
            </w:pPr>
            <w:r w:rsidRPr="0095353B">
              <w:rPr>
                <w:sz w:val="20"/>
                <w:szCs w:val="20"/>
              </w:rPr>
              <w:t>Формировать представления о помощи человека диким животным и зимующим птицам.</w:t>
            </w:r>
          </w:p>
          <w:p w:rsidR="00561F1C" w:rsidRPr="0095353B" w:rsidRDefault="00561F1C" w:rsidP="00E00D7A">
            <w:pPr>
              <w:numPr>
                <w:ilvl w:val="0"/>
                <w:numId w:val="6"/>
              </w:numPr>
              <w:tabs>
                <w:tab w:val="left" w:pos="252"/>
              </w:tabs>
              <w:ind w:left="0" w:firstLine="0"/>
              <w:rPr>
                <w:sz w:val="20"/>
                <w:szCs w:val="20"/>
              </w:rPr>
            </w:pPr>
            <w:r w:rsidRPr="0095353B">
              <w:rPr>
                <w:sz w:val="20"/>
                <w:szCs w:val="20"/>
              </w:rPr>
              <w:t xml:space="preserve">Систематизировать представления о домашних животных, характерных  особенностях внешнего вида, повадках, о том, как человек ухаживает за ним. </w:t>
            </w:r>
          </w:p>
          <w:p w:rsidR="00561F1C" w:rsidRPr="0095353B" w:rsidRDefault="00561F1C" w:rsidP="00E00D7A">
            <w:pPr>
              <w:numPr>
                <w:ilvl w:val="0"/>
                <w:numId w:val="6"/>
              </w:numPr>
              <w:tabs>
                <w:tab w:val="left" w:pos="252"/>
              </w:tabs>
              <w:ind w:left="0" w:firstLine="0"/>
              <w:rPr>
                <w:sz w:val="20"/>
                <w:szCs w:val="20"/>
              </w:rPr>
            </w:pPr>
            <w:r w:rsidRPr="0095353B">
              <w:rPr>
                <w:sz w:val="20"/>
                <w:szCs w:val="20"/>
              </w:rPr>
              <w:t>Расширять представления об обитателях уголках природы, воспитывать ответственность за них.</w:t>
            </w:r>
          </w:p>
          <w:p w:rsidR="00561F1C" w:rsidRPr="0095353B" w:rsidRDefault="00561F1C" w:rsidP="00E00D7A">
            <w:pPr>
              <w:numPr>
                <w:ilvl w:val="0"/>
                <w:numId w:val="6"/>
              </w:numPr>
              <w:tabs>
                <w:tab w:val="left" w:pos="252"/>
              </w:tabs>
              <w:ind w:left="0" w:firstLine="0"/>
              <w:rPr>
                <w:sz w:val="20"/>
                <w:szCs w:val="20"/>
              </w:rPr>
            </w:pPr>
            <w:r w:rsidRPr="0095353B">
              <w:rPr>
                <w:sz w:val="20"/>
                <w:szCs w:val="20"/>
              </w:rPr>
              <w:t>Обобщать и систематизировать представления о временах года и частях суток.</w:t>
            </w:r>
          </w:p>
        </w:tc>
        <w:tc>
          <w:tcPr>
            <w:tcW w:w="2100" w:type="dxa"/>
          </w:tcPr>
          <w:p w:rsidR="00561F1C" w:rsidRPr="0095353B" w:rsidRDefault="00561F1C" w:rsidP="00EE1F9E">
            <w:pPr>
              <w:pStyle w:val="11"/>
              <w:spacing w:after="0" w:line="240" w:lineRule="auto"/>
              <w:ind w:left="0"/>
              <w:rPr>
                <w:rFonts w:ascii="Times New Roman" w:hAnsi="Times New Roman"/>
                <w:sz w:val="20"/>
                <w:szCs w:val="20"/>
              </w:rPr>
            </w:pPr>
            <w:r w:rsidRPr="0095353B">
              <w:rPr>
                <w:rFonts w:ascii="Times New Roman" w:hAnsi="Times New Roman"/>
                <w:sz w:val="20"/>
                <w:szCs w:val="20"/>
              </w:rPr>
              <w:lastRenderedPageBreak/>
              <w:t>Сюжетно-ролевая игра</w:t>
            </w:r>
          </w:p>
          <w:p w:rsidR="00561F1C" w:rsidRPr="0095353B" w:rsidRDefault="00561F1C" w:rsidP="00EE1F9E">
            <w:pPr>
              <w:pStyle w:val="11"/>
              <w:spacing w:after="0" w:line="240" w:lineRule="auto"/>
              <w:ind w:left="0"/>
              <w:rPr>
                <w:rFonts w:ascii="Times New Roman" w:hAnsi="Times New Roman"/>
                <w:sz w:val="20"/>
                <w:szCs w:val="20"/>
              </w:rPr>
            </w:pPr>
            <w:r w:rsidRPr="0095353B">
              <w:rPr>
                <w:rFonts w:ascii="Times New Roman" w:hAnsi="Times New Roman"/>
                <w:sz w:val="20"/>
                <w:szCs w:val="20"/>
              </w:rPr>
              <w:t>Игровые обучающие ситуации</w:t>
            </w:r>
          </w:p>
          <w:p w:rsidR="00561F1C" w:rsidRPr="0095353B" w:rsidRDefault="00561F1C" w:rsidP="00EE1F9E">
            <w:pPr>
              <w:pStyle w:val="11"/>
              <w:spacing w:after="0" w:line="240" w:lineRule="auto"/>
              <w:ind w:left="0"/>
              <w:rPr>
                <w:rFonts w:ascii="Times New Roman" w:hAnsi="Times New Roman"/>
                <w:sz w:val="20"/>
                <w:szCs w:val="20"/>
              </w:rPr>
            </w:pPr>
            <w:r w:rsidRPr="0095353B">
              <w:rPr>
                <w:rFonts w:ascii="Times New Roman" w:hAnsi="Times New Roman"/>
                <w:sz w:val="20"/>
                <w:szCs w:val="20"/>
              </w:rPr>
              <w:t>Наблюдение</w:t>
            </w:r>
          </w:p>
          <w:p w:rsidR="00561F1C" w:rsidRPr="0095353B" w:rsidRDefault="00561F1C" w:rsidP="00EE1F9E">
            <w:pPr>
              <w:pStyle w:val="11"/>
              <w:spacing w:after="0" w:line="240" w:lineRule="auto"/>
              <w:ind w:left="0"/>
              <w:jc w:val="both"/>
              <w:rPr>
                <w:rFonts w:ascii="Times New Roman" w:hAnsi="Times New Roman"/>
                <w:sz w:val="20"/>
                <w:szCs w:val="20"/>
              </w:rPr>
            </w:pPr>
            <w:r w:rsidRPr="0095353B">
              <w:rPr>
                <w:rFonts w:ascii="Times New Roman" w:hAnsi="Times New Roman"/>
                <w:sz w:val="20"/>
                <w:szCs w:val="20"/>
              </w:rPr>
              <w:t>Труд  в уголке природе, огороде, цветнике</w:t>
            </w:r>
          </w:p>
          <w:p w:rsidR="00561F1C" w:rsidRPr="0095353B" w:rsidRDefault="00561F1C" w:rsidP="00EE1F9E">
            <w:pPr>
              <w:pStyle w:val="11"/>
              <w:spacing w:after="0" w:line="240" w:lineRule="auto"/>
              <w:ind w:left="0"/>
              <w:rPr>
                <w:rFonts w:ascii="Times New Roman" w:hAnsi="Times New Roman"/>
                <w:sz w:val="20"/>
                <w:szCs w:val="20"/>
              </w:rPr>
            </w:pPr>
            <w:r w:rsidRPr="0095353B">
              <w:rPr>
                <w:rFonts w:ascii="Times New Roman" w:hAnsi="Times New Roman"/>
                <w:sz w:val="20"/>
                <w:szCs w:val="20"/>
              </w:rPr>
              <w:t>Подкормка птиц</w:t>
            </w:r>
          </w:p>
          <w:p w:rsidR="00561F1C" w:rsidRPr="0095353B" w:rsidRDefault="00561F1C" w:rsidP="00EE1F9E">
            <w:pPr>
              <w:pStyle w:val="11"/>
              <w:spacing w:after="0" w:line="240" w:lineRule="auto"/>
              <w:ind w:left="0"/>
              <w:rPr>
                <w:rFonts w:ascii="Times New Roman" w:hAnsi="Times New Roman"/>
                <w:sz w:val="20"/>
                <w:szCs w:val="20"/>
              </w:rPr>
            </w:pPr>
            <w:r w:rsidRPr="0095353B">
              <w:rPr>
                <w:rFonts w:ascii="Times New Roman" w:hAnsi="Times New Roman"/>
                <w:sz w:val="20"/>
                <w:szCs w:val="20"/>
              </w:rPr>
              <w:t>Выращивание растений</w:t>
            </w:r>
          </w:p>
          <w:p w:rsidR="00561F1C" w:rsidRPr="0095353B" w:rsidRDefault="00561F1C" w:rsidP="00EE1F9E">
            <w:pPr>
              <w:pStyle w:val="11"/>
              <w:spacing w:after="0" w:line="240" w:lineRule="auto"/>
              <w:ind w:left="0"/>
              <w:rPr>
                <w:rFonts w:ascii="Times New Roman" w:hAnsi="Times New Roman"/>
                <w:sz w:val="20"/>
                <w:szCs w:val="20"/>
              </w:rPr>
            </w:pPr>
            <w:r w:rsidRPr="0095353B">
              <w:rPr>
                <w:rFonts w:ascii="Times New Roman" w:hAnsi="Times New Roman"/>
                <w:sz w:val="20"/>
                <w:szCs w:val="20"/>
              </w:rPr>
              <w:t>Экспериментирование</w:t>
            </w:r>
          </w:p>
          <w:p w:rsidR="00561F1C" w:rsidRPr="0095353B" w:rsidRDefault="00561F1C" w:rsidP="00EE1F9E">
            <w:pPr>
              <w:pStyle w:val="11"/>
              <w:spacing w:after="0" w:line="240" w:lineRule="auto"/>
              <w:ind w:left="0"/>
              <w:rPr>
                <w:rFonts w:ascii="Times New Roman" w:hAnsi="Times New Roman"/>
                <w:sz w:val="20"/>
                <w:szCs w:val="20"/>
              </w:rPr>
            </w:pPr>
            <w:r w:rsidRPr="0095353B">
              <w:rPr>
                <w:rFonts w:ascii="Times New Roman" w:hAnsi="Times New Roman"/>
                <w:sz w:val="20"/>
                <w:szCs w:val="20"/>
              </w:rPr>
              <w:t>Исследовательская деятельность</w:t>
            </w:r>
          </w:p>
          <w:p w:rsidR="00561F1C" w:rsidRPr="0095353B" w:rsidRDefault="00561F1C" w:rsidP="00EE1F9E">
            <w:pPr>
              <w:pStyle w:val="11"/>
              <w:spacing w:after="0" w:line="240" w:lineRule="auto"/>
              <w:ind w:left="0"/>
              <w:rPr>
                <w:rFonts w:ascii="Times New Roman" w:hAnsi="Times New Roman"/>
                <w:sz w:val="20"/>
                <w:szCs w:val="20"/>
              </w:rPr>
            </w:pPr>
            <w:r w:rsidRPr="0095353B">
              <w:rPr>
                <w:rFonts w:ascii="Times New Roman" w:hAnsi="Times New Roman"/>
                <w:sz w:val="20"/>
                <w:szCs w:val="20"/>
              </w:rPr>
              <w:t>Конструирование</w:t>
            </w:r>
          </w:p>
          <w:p w:rsidR="00561F1C" w:rsidRPr="0095353B" w:rsidRDefault="00561F1C" w:rsidP="00EE1F9E">
            <w:pPr>
              <w:pStyle w:val="11"/>
              <w:spacing w:after="0" w:line="240" w:lineRule="auto"/>
              <w:ind w:left="0"/>
              <w:rPr>
                <w:rFonts w:ascii="Times New Roman" w:hAnsi="Times New Roman"/>
                <w:sz w:val="20"/>
                <w:szCs w:val="20"/>
              </w:rPr>
            </w:pPr>
            <w:r w:rsidRPr="0095353B">
              <w:rPr>
                <w:rFonts w:ascii="Times New Roman" w:hAnsi="Times New Roman"/>
                <w:sz w:val="20"/>
                <w:szCs w:val="20"/>
              </w:rPr>
              <w:t>Развивающие игры</w:t>
            </w:r>
          </w:p>
          <w:p w:rsidR="00561F1C" w:rsidRPr="0095353B" w:rsidRDefault="00561F1C" w:rsidP="00EE1F9E">
            <w:pPr>
              <w:pStyle w:val="11"/>
              <w:tabs>
                <w:tab w:val="left" w:pos="14"/>
              </w:tabs>
              <w:spacing w:after="0" w:line="240" w:lineRule="auto"/>
              <w:ind w:left="0"/>
              <w:jc w:val="both"/>
              <w:rPr>
                <w:rFonts w:ascii="Times New Roman" w:hAnsi="Times New Roman"/>
                <w:sz w:val="20"/>
                <w:szCs w:val="20"/>
              </w:rPr>
            </w:pPr>
            <w:r w:rsidRPr="0095353B">
              <w:rPr>
                <w:rFonts w:ascii="Times New Roman" w:hAnsi="Times New Roman"/>
                <w:sz w:val="20"/>
                <w:szCs w:val="20"/>
              </w:rPr>
              <w:t>Беседа (</w:t>
            </w:r>
            <w:proofErr w:type="gramStart"/>
            <w:r w:rsidRPr="0095353B">
              <w:rPr>
                <w:rFonts w:ascii="Times New Roman" w:hAnsi="Times New Roman"/>
                <w:sz w:val="20"/>
                <w:szCs w:val="20"/>
              </w:rPr>
              <w:t>эвристические</w:t>
            </w:r>
            <w:proofErr w:type="gramEnd"/>
            <w:r w:rsidRPr="0095353B">
              <w:rPr>
                <w:rFonts w:ascii="Times New Roman" w:hAnsi="Times New Roman"/>
                <w:sz w:val="20"/>
                <w:szCs w:val="20"/>
              </w:rPr>
              <w:t xml:space="preserve"> и эмпирические)</w:t>
            </w:r>
          </w:p>
          <w:p w:rsidR="00561F1C" w:rsidRPr="0095353B" w:rsidRDefault="00561F1C" w:rsidP="00EE1F9E">
            <w:pPr>
              <w:pStyle w:val="11"/>
              <w:spacing w:after="0" w:line="240" w:lineRule="auto"/>
              <w:ind w:left="0"/>
              <w:rPr>
                <w:rFonts w:ascii="Times New Roman" w:hAnsi="Times New Roman"/>
                <w:sz w:val="20"/>
                <w:szCs w:val="20"/>
              </w:rPr>
            </w:pPr>
            <w:r w:rsidRPr="0095353B">
              <w:rPr>
                <w:rFonts w:ascii="Times New Roman" w:hAnsi="Times New Roman"/>
                <w:sz w:val="20"/>
                <w:szCs w:val="20"/>
              </w:rPr>
              <w:t xml:space="preserve">Рассказ </w:t>
            </w:r>
          </w:p>
          <w:p w:rsidR="00561F1C" w:rsidRPr="0095353B" w:rsidRDefault="00561F1C" w:rsidP="00EE1F9E">
            <w:pPr>
              <w:pStyle w:val="11"/>
              <w:spacing w:after="0" w:line="240" w:lineRule="auto"/>
              <w:ind w:left="0"/>
              <w:rPr>
                <w:rFonts w:ascii="Times New Roman" w:hAnsi="Times New Roman"/>
                <w:sz w:val="20"/>
                <w:szCs w:val="20"/>
              </w:rPr>
            </w:pPr>
            <w:r w:rsidRPr="0095353B">
              <w:rPr>
                <w:rFonts w:ascii="Times New Roman" w:hAnsi="Times New Roman"/>
                <w:sz w:val="20"/>
                <w:szCs w:val="20"/>
              </w:rPr>
              <w:t>Создание коллекций</w:t>
            </w:r>
          </w:p>
          <w:p w:rsidR="00561F1C" w:rsidRPr="0095353B" w:rsidRDefault="00561F1C" w:rsidP="00EE1F9E">
            <w:pPr>
              <w:pStyle w:val="11"/>
              <w:spacing w:after="0" w:line="240" w:lineRule="auto"/>
              <w:ind w:left="0"/>
              <w:rPr>
                <w:rFonts w:ascii="Times New Roman" w:hAnsi="Times New Roman"/>
                <w:sz w:val="20"/>
                <w:szCs w:val="20"/>
              </w:rPr>
            </w:pPr>
            <w:r w:rsidRPr="0095353B">
              <w:rPr>
                <w:rFonts w:ascii="Times New Roman" w:hAnsi="Times New Roman"/>
                <w:sz w:val="20"/>
                <w:szCs w:val="20"/>
              </w:rPr>
              <w:t>Проектная деятельность</w:t>
            </w:r>
          </w:p>
          <w:p w:rsidR="00561F1C" w:rsidRPr="0095353B" w:rsidRDefault="00561F1C" w:rsidP="00EE1F9E">
            <w:pPr>
              <w:pStyle w:val="11"/>
              <w:spacing w:after="0" w:line="240" w:lineRule="auto"/>
              <w:ind w:left="0"/>
              <w:rPr>
                <w:rFonts w:ascii="Times New Roman" w:hAnsi="Times New Roman"/>
                <w:sz w:val="20"/>
                <w:szCs w:val="20"/>
              </w:rPr>
            </w:pPr>
            <w:r w:rsidRPr="0095353B">
              <w:rPr>
                <w:rFonts w:ascii="Times New Roman" w:hAnsi="Times New Roman"/>
                <w:sz w:val="20"/>
                <w:szCs w:val="20"/>
              </w:rPr>
              <w:t>Проблемные ситуации</w:t>
            </w:r>
          </w:p>
        </w:tc>
        <w:tc>
          <w:tcPr>
            <w:tcW w:w="2450" w:type="dxa"/>
          </w:tcPr>
          <w:p w:rsidR="00561F1C" w:rsidRPr="0095353B" w:rsidRDefault="00561F1C" w:rsidP="00EE1F9E">
            <w:pPr>
              <w:pStyle w:val="11"/>
              <w:spacing w:after="0" w:line="240" w:lineRule="auto"/>
              <w:ind w:left="0"/>
              <w:rPr>
                <w:rFonts w:ascii="Times New Roman" w:hAnsi="Times New Roman"/>
                <w:sz w:val="20"/>
                <w:szCs w:val="20"/>
              </w:rPr>
            </w:pPr>
            <w:r w:rsidRPr="0095353B">
              <w:rPr>
                <w:rFonts w:ascii="Times New Roman" w:hAnsi="Times New Roman"/>
                <w:sz w:val="20"/>
                <w:szCs w:val="20"/>
              </w:rPr>
              <w:t>Сюжетно-ролевая игра. Игровые обучающие ситуации</w:t>
            </w:r>
          </w:p>
          <w:p w:rsidR="00561F1C" w:rsidRPr="0095353B" w:rsidRDefault="00561F1C" w:rsidP="00EE1F9E">
            <w:pPr>
              <w:pStyle w:val="11"/>
              <w:spacing w:after="0" w:line="240" w:lineRule="auto"/>
              <w:ind w:left="0"/>
              <w:jc w:val="both"/>
              <w:rPr>
                <w:rFonts w:ascii="Times New Roman" w:hAnsi="Times New Roman"/>
                <w:sz w:val="20"/>
                <w:szCs w:val="20"/>
              </w:rPr>
            </w:pPr>
            <w:r w:rsidRPr="0095353B">
              <w:rPr>
                <w:rFonts w:ascii="Times New Roman" w:hAnsi="Times New Roman"/>
                <w:sz w:val="20"/>
                <w:szCs w:val="20"/>
              </w:rPr>
              <w:t>Наблюдение</w:t>
            </w:r>
          </w:p>
          <w:p w:rsidR="00561F1C" w:rsidRPr="0095353B" w:rsidRDefault="00561F1C" w:rsidP="00EE1F9E">
            <w:pPr>
              <w:pStyle w:val="11"/>
              <w:spacing w:after="0" w:line="240" w:lineRule="auto"/>
              <w:ind w:left="34"/>
              <w:rPr>
                <w:rFonts w:ascii="Times New Roman" w:hAnsi="Times New Roman"/>
                <w:sz w:val="20"/>
                <w:szCs w:val="20"/>
              </w:rPr>
            </w:pPr>
            <w:r w:rsidRPr="0095353B">
              <w:rPr>
                <w:rFonts w:ascii="Times New Roman" w:hAnsi="Times New Roman"/>
                <w:sz w:val="20"/>
                <w:szCs w:val="20"/>
              </w:rPr>
              <w:t>Рассматривание, просмотр</w:t>
            </w:r>
          </w:p>
          <w:p w:rsidR="00561F1C" w:rsidRPr="0095353B" w:rsidRDefault="00561F1C" w:rsidP="00EE1F9E">
            <w:pPr>
              <w:pStyle w:val="11"/>
              <w:spacing w:after="0" w:line="240" w:lineRule="auto"/>
              <w:ind w:left="34"/>
              <w:rPr>
                <w:rFonts w:ascii="Times New Roman" w:hAnsi="Times New Roman"/>
                <w:sz w:val="20"/>
                <w:szCs w:val="20"/>
              </w:rPr>
            </w:pPr>
            <w:r w:rsidRPr="0095353B">
              <w:rPr>
                <w:rFonts w:ascii="Times New Roman" w:hAnsi="Times New Roman"/>
                <w:sz w:val="20"/>
                <w:szCs w:val="20"/>
              </w:rPr>
              <w:t xml:space="preserve">фильмов, слайдов </w:t>
            </w:r>
          </w:p>
          <w:p w:rsidR="00561F1C" w:rsidRPr="0095353B" w:rsidRDefault="00561F1C" w:rsidP="00EE1F9E">
            <w:pPr>
              <w:pStyle w:val="11"/>
              <w:spacing w:after="0" w:line="240" w:lineRule="auto"/>
              <w:ind w:left="0"/>
              <w:jc w:val="both"/>
              <w:rPr>
                <w:rFonts w:ascii="Times New Roman" w:hAnsi="Times New Roman"/>
                <w:sz w:val="20"/>
                <w:szCs w:val="20"/>
              </w:rPr>
            </w:pPr>
            <w:r w:rsidRPr="0095353B">
              <w:rPr>
                <w:rFonts w:ascii="Times New Roman" w:hAnsi="Times New Roman"/>
                <w:sz w:val="20"/>
                <w:szCs w:val="20"/>
              </w:rPr>
              <w:t>Труд  в уголке природе, огороде, цветнике</w:t>
            </w:r>
          </w:p>
          <w:p w:rsidR="00561F1C" w:rsidRPr="0095353B" w:rsidRDefault="00561F1C" w:rsidP="00EE1F9E">
            <w:pPr>
              <w:pStyle w:val="11"/>
              <w:spacing w:after="0" w:line="240" w:lineRule="auto"/>
              <w:ind w:left="34"/>
              <w:rPr>
                <w:rFonts w:ascii="Times New Roman" w:hAnsi="Times New Roman"/>
                <w:sz w:val="20"/>
                <w:szCs w:val="20"/>
              </w:rPr>
            </w:pPr>
            <w:r w:rsidRPr="0095353B">
              <w:rPr>
                <w:rFonts w:ascii="Times New Roman" w:hAnsi="Times New Roman"/>
                <w:sz w:val="20"/>
                <w:szCs w:val="20"/>
              </w:rPr>
              <w:t>Целевые прогулки</w:t>
            </w:r>
          </w:p>
          <w:p w:rsidR="00561F1C" w:rsidRPr="0095353B" w:rsidRDefault="00561F1C" w:rsidP="00EE1F9E">
            <w:pPr>
              <w:pStyle w:val="11"/>
              <w:spacing w:after="0" w:line="240" w:lineRule="auto"/>
              <w:ind w:left="0"/>
              <w:rPr>
                <w:rFonts w:ascii="Times New Roman" w:hAnsi="Times New Roman"/>
                <w:sz w:val="20"/>
                <w:szCs w:val="20"/>
              </w:rPr>
            </w:pPr>
            <w:r w:rsidRPr="0095353B">
              <w:rPr>
                <w:rFonts w:ascii="Times New Roman" w:hAnsi="Times New Roman"/>
                <w:sz w:val="20"/>
                <w:szCs w:val="20"/>
              </w:rPr>
              <w:t>Экологические акции</w:t>
            </w:r>
          </w:p>
          <w:p w:rsidR="00561F1C" w:rsidRPr="0095353B" w:rsidRDefault="00561F1C" w:rsidP="00EE1F9E">
            <w:pPr>
              <w:pStyle w:val="11"/>
              <w:spacing w:after="0" w:line="240" w:lineRule="auto"/>
              <w:ind w:left="0"/>
              <w:rPr>
                <w:rFonts w:ascii="Times New Roman" w:hAnsi="Times New Roman"/>
                <w:sz w:val="20"/>
                <w:szCs w:val="20"/>
              </w:rPr>
            </w:pPr>
            <w:r w:rsidRPr="0095353B">
              <w:rPr>
                <w:rFonts w:ascii="Times New Roman" w:hAnsi="Times New Roman"/>
                <w:sz w:val="20"/>
                <w:szCs w:val="20"/>
              </w:rPr>
              <w:t>Экспериментирование, опыты</w:t>
            </w:r>
          </w:p>
          <w:p w:rsidR="00561F1C" w:rsidRPr="0095353B" w:rsidRDefault="00561F1C" w:rsidP="00EE1F9E">
            <w:pPr>
              <w:pStyle w:val="11"/>
              <w:spacing w:after="0" w:line="240" w:lineRule="auto"/>
              <w:ind w:left="0"/>
              <w:rPr>
                <w:rFonts w:ascii="Times New Roman" w:hAnsi="Times New Roman"/>
                <w:sz w:val="20"/>
                <w:szCs w:val="20"/>
              </w:rPr>
            </w:pPr>
            <w:r w:rsidRPr="0095353B">
              <w:rPr>
                <w:rFonts w:ascii="Times New Roman" w:hAnsi="Times New Roman"/>
                <w:sz w:val="20"/>
                <w:szCs w:val="20"/>
              </w:rPr>
              <w:t>Моделирование</w:t>
            </w:r>
          </w:p>
          <w:p w:rsidR="00561F1C" w:rsidRPr="0095353B" w:rsidRDefault="00561F1C" w:rsidP="00EE1F9E">
            <w:pPr>
              <w:pStyle w:val="11"/>
              <w:spacing w:after="0" w:line="240" w:lineRule="auto"/>
              <w:ind w:left="0"/>
              <w:rPr>
                <w:rFonts w:ascii="Times New Roman" w:hAnsi="Times New Roman"/>
                <w:sz w:val="20"/>
                <w:szCs w:val="20"/>
              </w:rPr>
            </w:pPr>
            <w:r w:rsidRPr="0095353B">
              <w:rPr>
                <w:rFonts w:ascii="Times New Roman" w:hAnsi="Times New Roman"/>
                <w:sz w:val="20"/>
                <w:szCs w:val="20"/>
              </w:rPr>
              <w:t>Исследовательская деятельность</w:t>
            </w:r>
          </w:p>
          <w:p w:rsidR="00561F1C" w:rsidRPr="0095353B" w:rsidRDefault="00561F1C" w:rsidP="00EE1F9E">
            <w:pPr>
              <w:pStyle w:val="11"/>
              <w:spacing w:after="0" w:line="240" w:lineRule="auto"/>
              <w:ind w:left="34"/>
              <w:rPr>
                <w:rFonts w:ascii="Times New Roman" w:hAnsi="Times New Roman"/>
                <w:sz w:val="20"/>
                <w:szCs w:val="20"/>
              </w:rPr>
            </w:pPr>
            <w:r w:rsidRPr="0095353B">
              <w:rPr>
                <w:rFonts w:ascii="Times New Roman" w:hAnsi="Times New Roman"/>
                <w:sz w:val="20"/>
                <w:szCs w:val="20"/>
              </w:rPr>
              <w:t>Комплексные, интегрированные занятия</w:t>
            </w:r>
          </w:p>
          <w:p w:rsidR="00561F1C" w:rsidRPr="0095353B" w:rsidRDefault="00561F1C" w:rsidP="00EE1F9E">
            <w:pPr>
              <w:pStyle w:val="11"/>
              <w:spacing w:after="0" w:line="240" w:lineRule="auto"/>
              <w:ind w:left="0"/>
              <w:rPr>
                <w:rFonts w:ascii="Times New Roman" w:hAnsi="Times New Roman"/>
                <w:sz w:val="20"/>
                <w:szCs w:val="20"/>
              </w:rPr>
            </w:pPr>
            <w:r w:rsidRPr="0095353B">
              <w:rPr>
                <w:rFonts w:ascii="Times New Roman" w:hAnsi="Times New Roman"/>
                <w:sz w:val="20"/>
                <w:szCs w:val="20"/>
              </w:rPr>
              <w:t>Конструирование</w:t>
            </w:r>
          </w:p>
          <w:p w:rsidR="00561F1C" w:rsidRPr="0095353B" w:rsidRDefault="00561F1C" w:rsidP="00EE1F9E">
            <w:pPr>
              <w:pStyle w:val="11"/>
              <w:spacing w:after="0" w:line="240" w:lineRule="auto"/>
              <w:ind w:left="0"/>
              <w:rPr>
                <w:rFonts w:ascii="Times New Roman" w:hAnsi="Times New Roman"/>
                <w:sz w:val="20"/>
                <w:szCs w:val="20"/>
              </w:rPr>
            </w:pPr>
            <w:r w:rsidRPr="0095353B">
              <w:rPr>
                <w:rFonts w:ascii="Times New Roman" w:hAnsi="Times New Roman"/>
                <w:sz w:val="20"/>
                <w:szCs w:val="20"/>
              </w:rPr>
              <w:t xml:space="preserve">Развивающие игры. Беседа. </w:t>
            </w:r>
          </w:p>
          <w:p w:rsidR="00561F1C" w:rsidRPr="0095353B" w:rsidRDefault="00561F1C" w:rsidP="00EE1F9E">
            <w:pPr>
              <w:pStyle w:val="11"/>
              <w:spacing w:after="0" w:line="240" w:lineRule="auto"/>
              <w:ind w:left="0"/>
              <w:rPr>
                <w:rFonts w:ascii="Times New Roman" w:hAnsi="Times New Roman"/>
                <w:sz w:val="20"/>
                <w:szCs w:val="20"/>
              </w:rPr>
            </w:pPr>
            <w:r w:rsidRPr="0095353B">
              <w:rPr>
                <w:rFonts w:ascii="Times New Roman" w:hAnsi="Times New Roman"/>
                <w:sz w:val="20"/>
                <w:szCs w:val="20"/>
              </w:rPr>
              <w:t xml:space="preserve">Рассказ </w:t>
            </w:r>
          </w:p>
          <w:p w:rsidR="00561F1C" w:rsidRPr="0095353B" w:rsidRDefault="00561F1C" w:rsidP="00EE1F9E">
            <w:pPr>
              <w:pStyle w:val="11"/>
              <w:spacing w:after="0" w:line="240" w:lineRule="auto"/>
              <w:ind w:left="0"/>
              <w:rPr>
                <w:rFonts w:ascii="Times New Roman" w:hAnsi="Times New Roman"/>
                <w:sz w:val="20"/>
                <w:szCs w:val="20"/>
              </w:rPr>
            </w:pPr>
            <w:r w:rsidRPr="0095353B">
              <w:rPr>
                <w:rFonts w:ascii="Times New Roman" w:hAnsi="Times New Roman"/>
                <w:sz w:val="20"/>
                <w:szCs w:val="20"/>
              </w:rPr>
              <w:t>Создание коллекций, музейных экспозиций</w:t>
            </w:r>
          </w:p>
          <w:p w:rsidR="00561F1C" w:rsidRPr="0095353B" w:rsidRDefault="00561F1C" w:rsidP="00EE1F9E">
            <w:pPr>
              <w:pStyle w:val="11"/>
              <w:spacing w:after="0" w:line="240" w:lineRule="auto"/>
              <w:ind w:left="0"/>
              <w:rPr>
                <w:rFonts w:ascii="Times New Roman" w:hAnsi="Times New Roman"/>
                <w:sz w:val="20"/>
                <w:szCs w:val="20"/>
              </w:rPr>
            </w:pPr>
            <w:r w:rsidRPr="0095353B">
              <w:rPr>
                <w:rFonts w:ascii="Times New Roman" w:hAnsi="Times New Roman"/>
                <w:sz w:val="20"/>
                <w:szCs w:val="20"/>
              </w:rPr>
              <w:t>Проектная деятельность</w:t>
            </w:r>
          </w:p>
          <w:p w:rsidR="00561F1C" w:rsidRPr="0095353B" w:rsidRDefault="00561F1C" w:rsidP="00EE1F9E">
            <w:pPr>
              <w:pStyle w:val="11"/>
              <w:spacing w:after="0" w:line="240" w:lineRule="auto"/>
              <w:ind w:left="0"/>
              <w:rPr>
                <w:rFonts w:ascii="Times New Roman" w:hAnsi="Times New Roman"/>
                <w:sz w:val="20"/>
                <w:szCs w:val="20"/>
              </w:rPr>
            </w:pPr>
            <w:r w:rsidRPr="0095353B">
              <w:rPr>
                <w:rFonts w:ascii="Times New Roman" w:hAnsi="Times New Roman"/>
                <w:sz w:val="20"/>
                <w:szCs w:val="20"/>
              </w:rPr>
              <w:t>Проблемные ситуации</w:t>
            </w:r>
          </w:p>
          <w:p w:rsidR="00561F1C" w:rsidRPr="0095353B" w:rsidRDefault="00561F1C" w:rsidP="00EE1F9E">
            <w:pPr>
              <w:pStyle w:val="11"/>
              <w:spacing w:after="0" w:line="240" w:lineRule="auto"/>
              <w:ind w:left="0"/>
              <w:rPr>
                <w:rFonts w:ascii="Times New Roman" w:hAnsi="Times New Roman"/>
                <w:sz w:val="20"/>
                <w:szCs w:val="20"/>
              </w:rPr>
            </w:pPr>
            <w:r w:rsidRPr="0095353B">
              <w:rPr>
                <w:rFonts w:ascii="Times New Roman" w:hAnsi="Times New Roman"/>
                <w:sz w:val="20"/>
                <w:szCs w:val="20"/>
              </w:rPr>
              <w:t>Экологические, досуги, праздники, развлечения.</w:t>
            </w:r>
          </w:p>
        </w:tc>
        <w:tc>
          <w:tcPr>
            <w:tcW w:w="2100" w:type="dxa"/>
          </w:tcPr>
          <w:p w:rsidR="00561F1C" w:rsidRPr="0095353B" w:rsidRDefault="00561F1C" w:rsidP="00EE1F9E">
            <w:pPr>
              <w:pStyle w:val="11"/>
              <w:spacing w:after="0" w:line="240" w:lineRule="auto"/>
              <w:ind w:left="0"/>
              <w:rPr>
                <w:rFonts w:ascii="Times New Roman" w:hAnsi="Times New Roman"/>
                <w:sz w:val="20"/>
                <w:szCs w:val="20"/>
              </w:rPr>
            </w:pPr>
            <w:r w:rsidRPr="0095353B">
              <w:rPr>
                <w:rFonts w:ascii="Times New Roman" w:hAnsi="Times New Roman"/>
                <w:sz w:val="20"/>
                <w:szCs w:val="20"/>
              </w:rPr>
              <w:t>Сюжетно-ролевая игра</w:t>
            </w:r>
          </w:p>
          <w:p w:rsidR="00561F1C" w:rsidRPr="0095353B" w:rsidRDefault="00561F1C" w:rsidP="00EE1F9E">
            <w:pPr>
              <w:pStyle w:val="11"/>
              <w:spacing w:after="0" w:line="240" w:lineRule="auto"/>
              <w:ind w:left="0"/>
              <w:rPr>
                <w:rFonts w:ascii="Times New Roman" w:hAnsi="Times New Roman"/>
                <w:sz w:val="20"/>
                <w:szCs w:val="20"/>
              </w:rPr>
            </w:pPr>
            <w:r w:rsidRPr="0095353B">
              <w:rPr>
                <w:rFonts w:ascii="Times New Roman" w:hAnsi="Times New Roman"/>
                <w:sz w:val="20"/>
                <w:szCs w:val="20"/>
              </w:rPr>
              <w:t xml:space="preserve">Игры с правилами </w:t>
            </w:r>
          </w:p>
          <w:p w:rsidR="00561F1C" w:rsidRPr="0095353B" w:rsidRDefault="00561F1C" w:rsidP="00EE1F9E">
            <w:pPr>
              <w:pStyle w:val="11"/>
              <w:spacing w:after="0" w:line="240" w:lineRule="auto"/>
              <w:ind w:left="0"/>
              <w:rPr>
                <w:rFonts w:ascii="Times New Roman" w:hAnsi="Times New Roman"/>
                <w:sz w:val="20"/>
                <w:szCs w:val="20"/>
              </w:rPr>
            </w:pPr>
            <w:r w:rsidRPr="0095353B">
              <w:rPr>
                <w:rFonts w:ascii="Times New Roman" w:hAnsi="Times New Roman"/>
                <w:sz w:val="20"/>
                <w:szCs w:val="20"/>
              </w:rPr>
              <w:t>Рассматривание</w:t>
            </w:r>
          </w:p>
          <w:p w:rsidR="00561F1C" w:rsidRPr="0095353B" w:rsidRDefault="00561F1C" w:rsidP="00EE1F9E">
            <w:pPr>
              <w:pStyle w:val="11"/>
              <w:spacing w:after="0" w:line="240" w:lineRule="auto"/>
              <w:ind w:left="0"/>
              <w:rPr>
                <w:rFonts w:ascii="Times New Roman" w:hAnsi="Times New Roman"/>
                <w:sz w:val="20"/>
                <w:szCs w:val="20"/>
              </w:rPr>
            </w:pPr>
            <w:r w:rsidRPr="0095353B">
              <w:rPr>
                <w:rFonts w:ascii="Times New Roman" w:hAnsi="Times New Roman"/>
                <w:sz w:val="20"/>
                <w:szCs w:val="20"/>
              </w:rPr>
              <w:t xml:space="preserve">Наблюдение </w:t>
            </w:r>
          </w:p>
          <w:p w:rsidR="00561F1C" w:rsidRPr="0095353B" w:rsidRDefault="00561F1C" w:rsidP="00EE1F9E">
            <w:pPr>
              <w:pStyle w:val="11"/>
              <w:spacing w:after="0" w:line="240" w:lineRule="auto"/>
              <w:ind w:left="0"/>
              <w:rPr>
                <w:rFonts w:ascii="Times New Roman" w:hAnsi="Times New Roman"/>
                <w:sz w:val="20"/>
                <w:szCs w:val="20"/>
              </w:rPr>
            </w:pPr>
            <w:r w:rsidRPr="0095353B">
              <w:rPr>
                <w:rFonts w:ascii="Times New Roman" w:hAnsi="Times New Roman"/>
                <w:sz w:val="20"/>
                <w:szCs w:val="20"/>
              </w:rPr>
              <w:t>Экспериментирование</w:t>
            </w:r>
          </w:p>
          <w:p w:rsidR="00561F1C" w:rsidRPr="0095353B" w:rsidRDefault="00561F1C" w:rsidP="00EE1F9E">
            <w:pPr>
              <w:pStyle w:val="11"/>
              <w:spacing w:after="0" w:line="240" w:lineRule="auto"/>
              <w:ind w:left="0"/>
              <w:rPr>
                <w:rFonts w:ascii="Times New Roman" w:hAnsi="Times New Roman"/>
                <w:sz w:val="20"/>
                <w:szCs w:val="20"/>
              </w:rPr>
            </w:pPr>
            <w:r w:rsidRPr="0095353B">
              <w:rPr>
                <w:rFonts w:ascii="Times New Roman" w:hAnsi="Times New Roman"/>
                <w:sz w:val="20"/>
                <w:szCs w:val="20"/>
              </w:rPr>
              <w:t>Исследовательская деятельность</w:t>
            </w:r>
          </w:p>
          <w:p w:rsidR="00561F1C" w:rsidRPr="0095353B" w:rsidRDefault="00561F1C" w:rsidP="00EE1F9E">
            <w:pPr>
              <w:pStyle w:val="11"/>
              <w:spacing w:after="0" w:line="240" w:lineRule="auto"/>
              <w:ind w:left="0"/>
              <w:rPr>
                <w:rFonts w:ascii="Times New Roman" w:hAnsi="Times New Roman"/>
                <w:sz w:val="20"/>
                <w:szCs w:val="20"/>
              </w:rPr>
            </w:pPr>
            <w:r w:rsidRPr="0095353B">
              <w:rPr>
                <w:rFonts w:ascii="Times New Roman" w:hAnsi="Times New Roman"/>
                <w:sz w:val="20"/>
                <w:szCs w:val="20"/>
              </w:rPr>
              <w:t>Конструирование</w:t>
            </w:r>
          </w:p>
          <w:p w:rsidR="00561F1C" w:rsidRPr="0095353B" w:rsidRDefault="00561F1C" w:rsidP="00EE1F9E">
            <w:pPr>
              <w:pStyle w:val="11"/>
              <w:spacing w:after="0" w:line="240" w:lineRule="auto"/>
              <w:ind w:left="0"/>
              <w:rPr>
                <w:rFonts w:ascii="Times New Roman" w:hAnsi="Times New Roman"/>
                <w:sz w:val="20"/>
                <w:szCs w:val="20"/>
              </w:rPr>
            </w:pPr>
            <w:r w:rsidRPr="0095353B">
              <w:rPr>
                <w:rFonts w:ascii="Times New Roman" w:hAnsi="Times New Roman"/>
                <w:sz w:val="20"/>
                <w:szCs w:val="20"/>
              </w:rPr>
              <w:t>Развивающие игры</w:t>
            </w:r>
          </w:p>
          <w:p w:rsidR="00561F1C" w:rsidRPr="0095353B" w:rsidRDefault="00561F1C" w:rsidP="00EE1F9E">
            <w:pPr>
              <w:pStyle w:val="11"/>
              <w:spacing w:after="0" w:line="240" w:lineRule="auto"/>
              <w:ind w:left="0"/>
              <w:rPr>
                <w:rFonts w:ascii="Times New Roman" w:hAnsi="Times New Roman"/>
                <w:sz w:val="20"/>
                <w:szCs w:val="20"/>
              </w:rPr>
            </w:pPr>
            <w:r w:rsidRPr="0095353B">
              <w:rPr>
                <w:rFonts w:ascii="Times New Roman" w:hAnsi="Times New Roman"/>
                <w:sz w:val="20"/>
                <w:szCs w:val="20"/>
              </w:rPr>
              <w:t>Моделирование</w:t>
            </w:r>
          </w:p>
          <w:p w:rsidR="00561F1C" w:rsidRPr="0095353B" w:rsidRDefault="00561F1C" w:rsidP="00EE1F9E">
            <w:pPr>
              <w:pStyle w:val="11"/>
              <w:spacing w:after="0" w:line="240" w:lineRule="auto"/>
              <w:ind w:left="0"/>
              <w:jc w:val="both"/>
              <w:rPr>
                <w:rFonts w:ascii="Times New Roman" w:hAnsi="Times New Roman"/>
                <w:sz w:val="20"/>
                <w:szCs w:val="20"/>
              </w:rPr>
            </w:pPr>
            <w:r w:rsidRPr="0095353B">
              <w:rPr>
                <w:rFonts w:ascii="Times New Roman" w:hAnsi="Times New Roman"/>
                <w:sz w:val="20"/>
                <w:szCs w:val="20"/>
              </w:rPr>
              <w:t>Самостоятельная художественно-речевая деятельность</w:t>
            </w:r>
          </w:p>
          <w:p w:rsidR="00561F1C" w:rsidRPr="0095353B" w:rsidRDefault="00561F1C" w:rsidP="00EE1F9E">
            <w:pPr>
              <w:pStyle w:val="11"/>
              <w:spacing w:after="0" w:line="240" w:lineRule="auto"/>
              <w:ind w:left="0"/>
              <w:jc w:val="both"/>
              <w:rPr>
                <w:rFonts w:ascii="Times New Roman" w:hAnsi="Times New Roman"/>
                <w:sz w:val="20"/>
                <w:szCs w:val="20"/>
              </w:rPr>
            </w:pPr>
            <w:r w:rsidRPr="0095353B">
              <w:rPr>
                <w:rFonts w:ascii="Times New Roman" w:hAnsi="Times New Roman"/>
                <w:sz w:val="20"/>
                <w:szCs w:val="20"/>
              </w:rPr>
              <w:t xml:space="preserve">Деятельность в уголке природы </w:t>
            </w:r>
          </w:p>
          <w:p w:rsidR="00561F1C" w:rsidRPr="0095353B" w:rsidRDefault="00561F1C" w:rsidP="00EE1F9E">
            <w:pPr>
              <w:pStyle w:val="11"/>
              <w:spacing w:after="0" w:line="240" w:lineRule="auto"/>
              <w:ind w:left="232"/>
              <w:rPr>
                <w:rFonts w:ascii="Times New Roman" w:hAnsi="Times New Roman"/>
                <w:sz w:val="20"/>
                <w:szCs w:val="20"/>
              </w:rPr>
            </w:pPr>
          </w:p>
          <w:p w:rsidR="00561F1C" w:rsidRPr="0095353B" w:rsidRDefault="00561F1C" w:rsidP="00EE1F9E">
            <w:pPr>
              <w:jc w:val="both"/>
              <w:rPr>
                <w:sz w:val="20"/>
                <w:szCs w:val="20"/>
              </w:rPr>
            </w:pPr>
          </w:p>
        </w:tc>
        <w:tc>
          <w:tcPr>
            <w:tcW w:w="1750" w:type="dxa"/>
          </w:tcPr>
          <w:p w:rsidR="00561F1C" w:rsidRPr="0095353B" w:rsidRDefault="00561F1C" w:rsidP="00EE1F9E">
            <w:pPr>
              <w:pStyle w:val="11"/>
              <w:spacing w:after="0" w:line="240" w:lineRule="auto"/>
              <w:ind w:left="47"/>
              <w:jc w:val="both"/>
              <w:rPr>
                <w:rFonts w:ascii="Times New Roman" w:hAnsi="Times New Roman"/>
                <w:sz w:val="20"/>
                <w:szCs w:val="20"/>
              </w:rPr>
            </w:pPr>
            <w:r w:rsidRPr="0095353B">
              <w:rPr>
                <w:rFonts w:ascii="Times New Roman" w:hAnsi="Times New Roman"/>
                <w:sz w:val="20"/>
                <w:szCs w:val="20"/>
              </w:rPr>
              <w:t xml:space="preserve">Экскурсии, </w:t>
            </w:r>
          </w:p>
          <w:p w:rsidR="00561F1C" w:rsidRPr="0095353B" w:rsidRDefault="00561F1C" w:rsidP="00EE1F9E">
            <w:pPr>
              <w:pStyle w:val="11"/>
              <w:spacing w:after="0" w:line="240" w:lineRule="auto"/>
              <w:ind w:left="47"/>
              <w:jc w:val="both"/>
              <w:rPr>
                <w:rFonts w:ascii="Times New Roman" w:hAnsi="Times New Roman"/>
                <w:sz w:val="20"/>
                <w:szCs w:val="20"/>
              </w:rPr>
            </w:pPr>
            <w:r w:rsidRPr="0095353B">
              <w:rPr>
                <w:rFonts w:ascii="Times New Roman" w:hAnsi="Times New Roman"/>
                <w:sz w:val="20"/>
                <w:szCs w:val="20"/>
              </w:rPr>
              <w:t>Прогулки</w:t>
            </w:r>
          </w:p>
          <w:p w:rsidR="00561F1C" w:rsidRPr="0095353B" w:rsidRDefault="00561F1C" w:rsidP="00EE1F9E">
            <w:pPr>
              <w:pStyle w:val="11"/>
              <w:spacing w:after="0" w:line="240" w:lineRule="auto"/>
              <w:ind w:left="47"/>
              <w:jc w:val="both"/>
              <w:rPr>
                <w:rFonts w:ascii="Times New Roman" w:hAnsi="Times New Roman"/>
                <w:sz w:val="20"/>
                <w:szCs w:val="20"/>
              </w:rPr>
            </w:pPr>
            <w:r w:rsidRPr="0095353B">
              <w:rPr>
                <w:rFonts w:ascii="Times New Roman" w:hAnsi="Times New Roman"/>
                <w:sz w:val="20"/>
                <w:szCs w:val="20"/>
              </w:rPr>
              <w:t>Наблюдения</w:t>
            </w:r>
          </w:p>
          <w:p w:rsidR="00561F1C" w:rsidRPr="0095353B" w:rsidRDefault="00561F1C" w:rsidP="00EE1F9E">
            <w:pPr>
              <w:pStyle w:val="11"/>
              <w:spacing w:after="0" w:line="240" w:lineRule="auto"/>
              <w:ind w:left="47"/>
              <w:jc w:val="both"/>
              <w:rPr>
                <w:rFonts w:ascii="Times New Roman" w:hAnsi="Times New Roman"/>
                <w:sz w:val="20"/>
                <w:szCs w:val="20"/>
              </w:rPr>
            </w:pPr>
            <w:r w:rsidRPr="0095353B">
              <w:rPr>
                <w:rFonts w:ascii="Times New Roman" w:hAnsi="Times New Roman"/>
                <w:sz w:val="20"/>
                <w:szCs w:val="20"/>
              </w:rPr>
              <w:t>Детско-родительские проекты</w:t>
            </w:r>
          </w:p>
          <w:p w:rsidR="00561F1C" w:rsidRPr="0095353B" w:rsidRDefault="00561F1C" w:rsidP="00EE1F9E">
            <w:pPr>
              <w:pStyle w:val="11"/>
              <w:spacing w:after="0" w:line="240" w:lineRule="auto"/>
              <w:ind w:left="47"/>
              <w:jc w:val="both"/>
              <w:rPr>
                <w:rFonts w:ascii="Times New Roman" w:hAnsi="Times New Roman"/>
                <w:sz w:val="20"/>
                <w:szCs w:val="20"/>
              </w:rPr>
            </w:pPr>
            <w:r w:rsidRPr="0095353B">
              <w:rPr>
                <w:rFonts w:ascii="Times New Roman" w:hAnsi="Times New Roman"/>
                <w:sz w:val="20"/>
                <w:szCs w:val="20"/>
              </w:rPr>
              <w:t>Элементарные опыты и эксперименты</w:t>
            </w:r>
          </w:p>
          <w:p w:rsidR="00561F1C" w:rsidRPr="0095353B" w:rsidRDefault="00561F1C" w:rsidP="00EE1F9E">
            <w:pPr>
              <w:pStyle w:val="11"/>
              <w:spacing w:after="0" w:line="240" w:lineRule="auto"/>
              <w:ind w:left="47"/>
              <w:jc w:val="both"/>
              <w:rPr>
                <w:rFonts w:ascii="Times New Roman" w:hAnsi="Times New Roman"/>
                <w:sz w:val="20"/>
                <w:szCs w:val="20"/>
              </w:rPr>
            </w:pPr>
            <w:r w:rsidRPr="0095353B">
              <w:rPr>
                <w:rFonts w:ascii="Times New Roman" w:hAnsi="Times New Roman"/>
                <w:sz w:val="20"/>
                <w:szCs w:val="20"/>
              </w:rPr>
              <w:t>Чтение художествен</w:t>
            </w:r>
            <w:proofErr w:type="gramStart"/>
            <w:r w:rsidRPr="0095353B">
              <w:rPr>
                <w:rFonts w:ascii="Times New Roman" w:hAnsi="Times New Roman"/>
                <w:sz w:val="20"/>
                <w:szCs w:val="20"/>
              </w:rPr>
              <w:t>.</w:t>
            </w:r>
            <w:proofErr w:type="gramEnd"/>
            <w:r w:rsidRPr="0095353B">
              <w:rPr>
                <w:rFonts w:ascii="Times New Roman" w:hAnsi="Times New Roman"/>
                <w:sz w:val="20"/>
                <w:szCs w:val="20"/>
              </w:rPr>
              <w:t xml:space="preserve"> </w:t>
            </w:r>
            <w:proofErr w:type="gramStart"/>
            <w:r w:rsidRPr="0095353B">
              <w:rPr>
                <w:rFonts w:ascii="Times New Roman" w:hAnsi="Times New Roman"/>
                <w:sz w:val="20"/>
                <w:szCs w:val="20"/>
              </w:rPr>
              <w:t>л</w:t>
            </w:r>
            <w:proofErr w:type="gramEnd"/>
            <w:r w:rsidRPr="0095353B">
              <w:rPr>
                <w:rFonts w:ascii="Times New Roman" w:hAnsi="Times New Roman"/>
                <w:sz w:val="20"/>
                <w:szCs w:val="20"/>
              </w:rPr>
              <w:t>итературы</w:t>
            </w:r>
          </w:p>
          <w:p w:rsidR="00561F1C" w:rsidRPr="0095353B" w:rsidRDefault="00561F1C" w:rsidP="00EE1F9E">
            <w:pPr>
              <w:pStyle w:val="11"/>
              <w:spacing w:after="0" w:line="240" w:lineRule="auto"/>
              <w:ind w:left="47"/>
              <w:jc w:val="both"/>
              <w:rPr>
                <w:rFonts w:ascii="Times New Roman" w:hAnsi="Times New Roman"/>
                <w:sz w:val="20"/>
                <w:szCs w:val="20"/>
              </w:rPr>
            </w:pPr>
            <w:r w:rsidRPr="0095353B">
              <w:rPr>
                <w:rFonts w:ascii="Times New Roman" w:hAnsi="Times New Roman"/>
                <w:sz w:val="20"/>
                <w:szCs w:val="20"/>
              </w:rPr>
              <w:t>Просмотр  фильмов, слайдов</w:t>
            </w:r>
          </w:p>
          <w:p w:rsidR="00561F1C" w:rsidRPr="0095353B" w:rsidRDefault="00561F1C" w:rsidP="00EE1F9E">
            <w:pPr>
              <w:pStyle w:val="11"/>
              <w:spacing w:after="0" w:line="240" w:lineRule="auto"/>
              <w:ind w:left="47"/>
              <w:jc w:val="both"/>
              <w:rPr>
                <w:rFonts w:ascii="Times New Roman" w:hAnsi="Times New Roman"/>
                <w:sz w:val="20"/>
                <w:szCs w:val="20"/>
              </w:rPr>
            </w:pPr>
            <w:r w:rsidRPr="0095353B">
              <w:rPr>
                <w:rFonts w:ascii="Times New Roman" w:hAnsi="Times New Roman"/>
                <w:sz w:val="20"/>
                <w:szCs w:val="20"/>
              </w:rPr>
              <w:t xml:space="preserve">Игры </w:t>
            </w:r>
          </w:p>
          <w:p w:rsidR="00561F1C" w:rsidRPr="0095353B" w:rsidRDefault="00561F1C" w:rsidP="00EE1F9E">
            <w:pPr>
              <w:jc w:val="both"/>
              <w:rPr>
                <w:sz w:val="20"/>
                <w:szCs w:val="20"/>
              </w:rPr>
            </w:pPr>
          </w:p>
        </w:tc>
      </w:tr>
      <w:tr w:rsidR="00561F1C" w:rsidRPr="0095353B" w:rsidTr="00EE1F9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Ex>
        <w:trPr>
          <w:trHeight w:val="646"/>
        </w:trPr>
        <w:tc>
          <w:tcPr>
            <w:tcW w:w="2100" w:type="dxa"/>
          </w:tcPr>
          <w:p w:rsidR="00561F1C" w:rsidRPr="0095353B" w:rsidRDefault="00561F1C" w:rsidP="00EE1F9E">
            <w:pPr>
              <w:tabs>
                <w:tab w:val="left" w:pos="252"/>
              </w:tabs>
              <w:jc w:val="center"/>
              <w:rPr>
                <w:b/>
                <w:sz w:val="20"/>
                <w:szCs w:val="20"/>
              </w:rPr>
            </w:pPr>
            <w:r w:rsidRPr="0095353B">
              <w:rPr>
                <w:b/>
                <w:sz w:val="20"/>
                <w:szCs w:val="20"/>
              </w:rPr>
              <w:lastRenderedPageBreak/>
              <w:t>Подготовительная группа</w:t>
            </w:r>
          </w:p>
          <w:p w:rsidR="00561F1C" w:rsidRPr="0095353B" w:rsidRDefault="00561F1C" w:rsidP="00E00D7A">
            <w:pPr>
              <w:numPr>
                <w:ilvl w:val="0"/>
                <w:numId w:val="6"/>
              </w:numPr>
              <w:tabs>
                <w:tab w:val="left" w:pos="252"/>
              </w:tabs>
              <w:ind w:left="0" w:firstLine="0"/>
              <w:rPr>
                <w:sz w:val="20"/>
                <w:szCs w:val="20"/>
              </w:rPr>
            </w:pPr>
            <w:r w:rsidRPr="0095353B">
              <w:rPr>
                <w:sz w:val="20"/>
                <w:szCs w:val="20"/>
              </w:rPr>
              <w:t>Расширять представления детей о различных природных объектах, о жизни на земле, в земле, в воде и воздухе.</w:t>
            </w:r>
          </w:p>
          <w:p w:rsidR="00561F1C" w:rsidRPr="0095353B" w:rsidRDefault="00561F1C" w:rsidP="00E00D7A">
            <w:pPr>
              <w:numPr>
                <w:ilvl w:val="0"/>
                <w:numId w:val="6"/>
              </w:numPr>
              <w:tabs>
                <w:tab w:val="left" w:pos="252"/>
              </w:tabs>
              <w:ind w:left="0" w:firstLine="0"/>
              <w:rPr>
                <w:sz w:val="20"/>
                <w:szCs w:val="20"/>
              </w:rPr>
            </w:pPr>
            <w:r w:rsidRPr="0095353B">
              <w:rPr>
                <w:sz w:val="20"/>
                <w:szCs w:val="20"/>
              </w:rPr>
              <w:t xml:space="preserve">Закреплять и углублять представления </w:t>
            </w:r>
            <w:proofErr w:type="gramStart"/>
            <w:r w:rsidRPr="0095353B">
              <w:rPr>
                <w:sz w:val="20"/>
                <w:szCs w:val="20"/>
              </w:rPr>
              <w:t>о</w:t>
            </w:r>
            <w:proofErr w:type="gramEnd"/>
            <w:r w:rsidRPr="0095353B">
              <w:rPr>
                <w:sz w:val="20"/>
                <w:szCs w:val="20"/>
              </w:rPr>
              <w:t xml:space="preserve"> объектах живой природы. Знакомить с растениями животными родного края, занесенными в Красную книгу.</w:t>
            </w:r>
          </w:p>
          <w:p w:rsidR="00561F1C" w:rsidRPr="0095353B" w:rsidRDefault="00561F1C" w:rsidP="00E00D7A">
            <w:pPr>
              <w:numPr>
                <w:ilvl w:val="0"/>
                <w:numId w:val="6"/>
              </w:numPr>
              <w:tabs>
                <w:tab w:val="left" w:pos="252"/>
              </w:tabs>
              <w:ind w:left="0" w:firstLine="0"/>
              <w:rPr>
                <w:sz w:val="20"/>
                <w:szCs w:val="20"/>
              </w:rPr>
            </w:pPr>
            <w:r w:rsidRPr="0095353B">
              <w:rPr>
                <w:sz w:val="20"/>
                <w:szCs w:val="20"/>
              </w:rPr>
              <w:t xml:space="preserve"> Объяснять экологические зависимости, осознание которых способствует развитию современного экологического мышления. </w:t>
            </w:r>
            <w:r w:rsidRPr="0095353B">
              <w:rPr>
                <w:sz w:val="20"/>
                <w:szCs w:val="20"/>
              </w:rPr>
              <w:lastRenderedPageBreak/>
              <w:t>Воспитывать гуманное отношение ко всему живому, чувство милосердия, учить правильному поведению  в природной среде, закладывать основы экологической культуры личности.</w:t>
            </w:r>
          </w:p>
          <w:p w:rsidR="00561F1C" w:rsidRPr="0095353B" w:rsidRDefault="00561F1C" w:rsidP="00E00D7A">
            <w:pPr>
              <w:numPr>
                <w:ilvl w:val="0"/>
                <w:numId w:val="6"/>
              </w:numPr>
              <w:tabs>
                <w:tab w:val="left" w:pos="252"/>
              </w:tabs>
              <w:ind w:left="0" w:firstLine="0"/>
              <w:rPr>
                <w:sz w:val="20"/>
                <w:szCs w:val="20"/>
              </w:rPr>
            </w:pPr>
            <w:r w:rsidRPr="0095353B">
              <w:rPr>
                <w:sz w:val="20"/>
                <w:szCs w:val="20"/>
              </w:rPr>
              <w:t>Способствовать осмыслению разных аспектов взаимодействия человека с природой.</w:t>
            </w:r>
          </w:p>
          <w:p w:rsidR="00561F1C" w:rsidRPr="0095353B" w:rsidRDefault="00561F1C" w:rsidP="00E00D7A">
            <w:pPr>
              <w:numPr>
                <w:ilvl w:val="0"/>
                <w:numId w:val="6"/>
              </w:numPr>
              <w:tabs>
                <w:tab w:val="left" w:pos="252"/>
              </w:tabs>
              <w:ind w:left="0" w:firstLine="0"/>
              <w:rPr>
                <w:sz w:val="20"/>
                <w:szCs w:val="20"/>
              </w:rPr>
            </w:pPr>
            <w:r w:rsidRPr="0095353B">
              <w:rPr>
                <w:sz w:val="20"/>
                <w:szCs w:val="20"/>
              </w:rPr>
              <w:t>Обобщать и систематизировать знания детей о жизнедеятельности растений и животных. Формировать представления о неразрывной связи человека с природой; желание беречь природу. Знакомить с деятельностью людей  по охране диких животных.</w:t>
            </w:r>
          </w:p>
          <w:p w:rsidR="00561F1C" w:rsidRPr="0095353B" w:rsidRDefault="00561F1C" w:rsidP="00E00D7A">
            <w:pPr>
              <w:numPr>
                <w:ilvl w:val="0"/>
                <w:numId w:val="6"/>
              </w:numPr>
              <w:tabs>
                <w:tab w:val="left" w:pos="252"/>
              </w:tabs>
              <w:ind w:left="0" w:firstLine="0"/>
              <w:rPr>
                <w:sz w:val="20"/>
                <w:szCs w:val="20"/>
              </w:rPr>
            </w:pPr>
            <w:r w:rsidRPr="0095353B">
              <w:rPr>
                <w:sz w:val="20"/>
                <w:szCs w:val="20"/>
              </w:rPr>
              <w:t xml:space="preserve">Систематизировать и углублять представления детей о сезонных изменениях в природе. </w:t>
            </w:r>
          </w:p>
          <w:p w:rsidR="00561F1C" w:rsidRPr="0095353B" w:rsidRDefault="00561F1C" w:rsidP="00E00D7A">
            <w:pPr>
              <w:numPr>
                <w:ilvl w:val="0"/>
                <w:numId w:val="6"/>
              </w:numPr>
              <w:tabs>
                <w:tab w:val="left" w:pos="252"/>
              </w:tabs>
              <w:ind w:left="0" w:firstLine="0"/>
              <w:rPr>
                <w:sz w:val="20"/>
                <w:szCs w:val="20"/>
              </w:rPr>
            </w:pPr>
            <w:r w:rsidRPr="0095353B">
              <w:rPr>
                <w:sz w:val="20"/>
                <w:szCs w:val="20"/>
              </w:rPr>
              <w:t>Формировать умение различать и называть травянистые растения, деревья, комнатные растения.</w:t>
            </w:r>
          </w:p>
          <w:p w:rsidR="00561F1C" w:rsidRPr="0095353B" w:rsidRDefault="00561F1C" w:rsidP="00E00D7A">
            <w:pPr>
              <w:numPr>
                <w:ilvl w:val="0"/>
                <w:numId w:val="6"/>
              </w:numPr>
              <w:tabs>
                <w:tab w:val="left" w:pos="252"/>
              </w:tabs>
              <w:ind w:left="0" w:firstLine="0"/>
              <w:rPr>
                <w:sz w:val="20"/>
                <w:szCs w:val="20"/>
              </w:rPr>
            </w:pPr>
            <w:r w:rsidRPr="0095353B">
              <w:rPr>
                <w:sz w:val="20"/>
                <w:szCs w:val="20"/>
              </w:rPr>
              <w:t xml:space="preserve"> Расширять представления о классификации животного мира: звери, насекомые, рыбы, земноводные др.</w:t>
            </w:r>
          </w:p>
          <w:p w:rsidR="00561F1C" w:rsidRPr="0095353B" w:rsidRDefault="00561F1C" w:rsidP="00E00D7A">
            <w:pPr>
              <w:numPr>
                <w:ilvl w:val="0"/>
                <w:numId w:val="6"/>
              </w:numPr>
              <w:tabs>
                <w:tab w:val="left" w:pos="252"/>
              </w:tabs>
              <w:ind w:left="0" w:firstLine="0"/>
              <w:rPr>
                <w:sz w:val="20"/>
                <w:szCs w:val="20"/>
              </w:rPr>
            </w:pPr>
            <w:r w:rsidRPr="0095353B">
              <w:rPr>
                <w:sz w:val="20"/>
                <w:szCs w:val="20"/>
              </w:rPr>
              <w:t>Учить различать и называть характерные особенности домашних и диких животных. Закреплять знания о животных, обитающих в ближайшей климатической зоне, в нашей стране и других странах.</w:t>
            </w:r>
          </w:p>
          <w:p w:rsidR="00561F1C" w:rsidRPr="0095353B" w:rsidRDefault="00561F1C" w:rsidP="00E00D7A">
            <w:pPr>
              <w:pStyle w:val="11"/>
              <w:numPr>
                <w:ilvl w:val="0"/>
                <w:numId w:val="4"/>
              </w:numPr>
              <w:tabs>
                <w:tab w:val="left" w:pos="252"/>
              </w:tabs>
              <w:spacing w:after="0" w:line="240" w:lineRule="auto"/>
              <w:ind w:left="0" w:firstLine="0"/>
              <w:rPr>
                <w:rFonts w:ascii="Times New Roman" w:hAnsi="Times New Roman"/>
                <w:sz w:val="20"/>
                <w:szCs w:val="20"/>
              </w:rPr>
            </w:pPr>
            <w:r w:rsidRPr="0095353B">
              <w:rPr>
                <w:rFonts w:ascii="Times New Roman" w:hAnsi="Times New Roman"/>
                <w:sz w:val="20"/>
                <w:szCs w:val="20"/>
              </w:rPr>
              <w:t xml:space="preserve">Формировать у детей элементарные представления о </w:t>
            </w:r>
            <w:r w:rsidRPr="0095353B">
              <w:rPr>
                <w:rFonts w:ascii="Times New Roman" w:hAnsi="Times New Roman"/>
                <w:sz w:val="20"/>
                <w:szCs w:val="20"/>
              </w:rPr>
              <w:lastRenderedPageBreak/>
              <w:t>взаимосвязях и взаимодействии живых организмов со средой обитания. Воспитывать бережное отношение к животным и растениям.</w:t>
            </w:r>
          </w:p>
          <w:p w:rsidR="00561F1C" w:rsidRPr="0095353B" w:rsidRDefault="00561F1C" w:rsidP="00E00D7A">
            <w:pPr>
              <w:numPr>
                <w:ilvl w:val="0"/>
                <w:numId w:val="6"/>
              </w:numPr>
              <w:tabs>
                <w:tab w:val="left" w:pos="252"/>
              </w:tabs>
              <w:ind w:left="0" w:firstLine="0"/>
              <w:rPr>
                <w:sz w:val="20"/>
                <w:szCs w:val="20"/>
              </w:rPr>
            </w:pPr>
            <w:r w:rsidRPr="0095353B">
              <w:rPr>
                <w:sz w:val="20"/>
                <w:szCs w:val="20"/>
              </w:rPr>
              <w:t>Знакомить детей с нашей планетой-Землей; с планетами Солнечной системы.</w:t>
            </w:r>
          </w:p>
          <w:p w:rsidR="00561F1C" w:rsidRPr="0095353B" w:rsidRDefault="00561F1C" w:rsidP="00EE1F9E">
            <w:pPr>
              <w:tabs>
                <w:tab w:val="left" w:pos="252"/>
              </w:tabs>
              <w:rPr>
                <w:sz w:val="20"/>
                <w:szCs w:val="20"/>
              </w:rPr>
            </w:pPr>
            <w:r w:rsidRPr="0095353B">
              <w:rPr>
                <w:sz w:val="20"/>
                <w:szCs w:val="20"/>
              </w:rPr>
              <w:t>Формировать эстетическое отношение к окружающей действительности.</w:t>
            </w:r>
          </w:p>
        </w:tc>
        <w:tc>
          <w:tcPr>
            <w:tcW w:w="2100" w:type="dxa"/>
          </w:tcPr>
          <w:p w:rsidR="00561F1C" w:rsidRPr="0095353B" w:rsidRDefault="00561F1C" w:rsidP="00EE1F9E">
            <w:pPr>
              <w:pStyle w:val="11"/>
              <w:spacing w:after="0" w:line="240" w:lineRule="auto"/>
              <w:ind w:left="0"/>
              <w:rPr>
                <w:rFonts w:ascii="Times New Roman" w:hAnsi="Times New Roman"/>
                <w:sz w:val="20"/>
                <w:szCs w:val="20"/>
              </w:rPr>
            </w:pPr>
            <w:r w:rsidRPr="0095353B">
              <w:rPr>
                <w:rFonts w:ascii="Times New Roman" w:hAnsi="Times New Roman"/>
                <w:sz w:val="20"/>
                <w:szCs w:val="20"/>
              </w:rPr>
              <w:lastRenderedPageBreak/>
              <w:t>Сюжетно-ролевая игра</w:t>
            </w:r>
          </w:p>
          <w:p w:rsidR="00561F1C" w:rsidRPr="0095353B" w:rsidRDefault="00561F1C" w:rsidP="00EE1F9E">
            <w:pPr>
              <w:pStyle w:val="11"/>
              <w:spacing w:after="0" w:line="240" w:lineRule="auto"/>
              <w:ind w:left="0"/>
              <w:rPr>
                <w:rFonts w:ascii="Times New Roman" w:hAnsi="Times New Roman"/>
                <w:sz w:val="20"/>
                <w:szCs w:val="20"/>
              </w:rPr>
            </w:pPr>
            <w:r w:rsidRPr="0095353B">
              <w:rPr>
                <w:rFonts w:ascii="Times New Roman" w:hAnsi="Times New Roman"/>
                <w:sz w:val="20"/>
                <w:szCs w:val="20"/>
              </w:rPr>
              <w:t>Игровые обучающие ситуации</w:t>
            </w:r>
          </w:p>
          <w:p w:rsidR="00561F1C" w:rsidRPr="0095353B" w:rsidRDefault="00561F1C" w:rsidP="00EE1F9E">
            <w:pPr>
              <w:pStyle w:val="11"/>
              <w:spacing w:after="0" w:line="240" w:lineRule="auto"/>
              <w:ind w:left="0"/>
              <w:rPr>
                <w:rFonts w:ascii="Times New Roman" w:hAnsi="Times New Roman"/>
                <w:sz w:val="20"/>
                <w:szCs w:val="20"/>
              </w:rPr>
            </w:pPr>
            <w:r w:rsidRPr="0095353B">
              <w:rPr>
                <w:rFonts w:ascii="Times New Roman" w:hAnsi="Times New Roman"/>
                <w:sz w:val="20"/>
                <w:szCs w:val="20"/>
              </w:rPr>
              <w:t>Наблюдение</w:t>
            </w:r>
          </w:p>
          <w:p w:rsidR="00561F1C" w:rsidRPr="0095353B" w:rsidRDefault="00561F1C" w:rsidP="00EE1F9E">
            <w:pPr>
              <w:pStyle w:val="11"/>
              <w:spacing w:after="0" w:line="240" w:lineRule="auto"/>
              <w:ind w:left="0"/>
              <w:jc w:val="both"/>
              <w:rPr>
                <w:rFonts w:ascii="Times New Roman" w:hAnsi="Times New Roman"/>
                <w:sz w:val="20"/>
                <w:szCs w:val="20"/>
              </w:rPr>
            </w:pPr>
            <w:r w:rsidRPr="0095353B">
              <w:rPr>
                <w:rFonts w:ascii="Times New Roman" w:hAnsi="Times New Roman"/>
                <w:sz w:val="20"/>
                <w:szCs w:val="20"/>
              </w:rPr>
              <w:t>Труд  в уголке природе, огороде, цветнике</w:t>
            </w:r>
          </w:p>
          <w:p w:rsidR="00561F1C" w:rsidRPr="0095353B" w:rsidRDefault="00561F1C" w:rsidP="00EE1F9E">
            <w:pPr>
              <w:pStyle w:val="11"/>
              <w:spacing w:after="0" w:line="240" w:lineRule="auto"/>
              <w:ind w:left="0"/>
              <w:rPr>
                <w:rFonts w:ascii="Times New Roman" w:hAnsi="Times New Roman"/>
                <w:sz w:val="20"/>
                <w:szCs w:val="20"/>
              </w:rPr>
            </w:pPr>
            <w:r w:rsidRPr="0095353B">
              <w:rPr>
                <w:rFonts w:ascii="Times New Roman" w:hAnsi="Times New Roman"/>
                <w:sz w:val="20"/>
                <w:szCs w:val="20"/>
              </w:rPr>
              <w:t>Подкормка птиц</w:t>
            </w:r>
          </w:p>
          <w:p w:rsidR="00561F1C" w:rsidRPr="0095353B" w:rsidRDefault="00561F1C" w:rsidP="00EE1F9E">
            <w:pPr>
              <w:pStyle w:val="11"/>
              <w:spacing w:after="0" w:line="240" w:lineRule="auto"/>
              <w:ind w:left="0"/>
              <w:rPr>
                <w:rFonts w:ascii="Times New Roman" w:hAnsi="Times New Roman"/>
                <w:sz w:val="20"/>
                <w:szCs w:val="20"/>
              </w:rPr>
            </w:pPr>
            <w:r w:rsidRPr="0095353B">
              <w:rPr>
                <w:rFonts w:ascii="Times New Roman" w:hAnsi="Times New Roman"/>
                <w:sz w:val="20"/>
                <w:szCs w:val="20"/>
              </w:rPr>
              <w:t>Выращивание растений</w:t>
            </w:r>
          </w:p>
          <w:p w:rsidR="00561F1C" w:rsidRPr="0095353B" w:rsidRDefault="00561F1C" w:rsidP="00EE1F9E">
            <w:pPr>
              <w:pStyle w:val="11"/>
              <w:spacing w:after="0" w:line="240" w:lineRule="auto"/>
              <w:ind w:left="0"/>
              <w:rPr>
                <w:rFonts w:ascii="Times New Roman" w:hAnsi="Times New Roman"/>
                <w:sz w:val="20"/>
                <w:szCs w:val="20"/>
              </w:rPr>
            </w:pPr>
            <w:r w:rsidRPr="0095353B">
              <w:rPr>
                <w:rFonts w:ascii="Times New Roman" w:hAnsi="Times New Roman"/>
                <w:sz w:val="20"/>
                <w:szCs w:val="20"/>
              </w:rPr>
              <w:t>экспериментирование</w:t>
            </w:r>
          </w:p>
          <w:p w:rsidR="00561F1C" w:rsidRPr="0095353B" w:rsidRDefault="00561F1C" w:rsidP="00EE1F9E">
            <w:pPr>
              <w:pStyle w:val="11"/>
              <w:spacing w:after="0" w:line="240" w:lineRule="auto"/>
              <w:ind w:left="0"/>
              <w:rPr>
                <w:rFonts w:ascii="Times New Roman" w:hAnsi="Times New Roman"/>
                <w:sz w:val="20"/>
                <w:szCs w:val="20"/>
              </w:rPr>
            </w:pPr>
            <w:r w:rsidRPr="0095353B">
              <w:rPr>
                <w:rFonts w:ascii="Times New Roman" w:hAnsi="Times New Roman"/>
                <w:sz w:val="20"/>
                <w:szCs w:val="20"/>
              </w:rPr>
              <w:t>Исследовательская деятельность</w:t>
            </w:r>
          </w:p>
          <w:p w:rsidR="00561F1C" w:rsidRPr="0095353B" w:rsidRDefault="00561F1C" w:rsidP="00EE1F9E">
            <w:pPr>
              <w:pStyle w:val="11"/>
              <w:spacing w:after="0" w:line="240" w:lineRule="auto"/>
              <w:ind w:left="0"/>
              <w:rPr>
                <w:rFonts w:ascii="Times New Roman" w:hAnsi="Times New Roman"/>
                <w:sz w:val="20"/>
                <w:szCs w:val="20"/>
              </w:rPr>
            </w:pPr>
            <w:r w:rsidRPr="0095353B">
              <w:rPr>
                <w:rFonts w:ascii="Times New Roman" w:hAnsi="Times New Roman"/>
                <w:sz w:val="20"/>
                <w:szCs w:val="20"/>
              </w:rPr>
              <w:t>Конструирование</w:t>
            </w:r>
          </w:p>
          <w:p w:rsidR="00561F1C" w:rsidRPr="0095353B" w:rsidRDefault="00561F1C" w:rsidP="00EE1F9E">
            <w:pPr>
              <w:pStyle w:val="11"/>
              <w:spacing w:after="0" w:line="240" w:lineRule="auto"/>
              <w:ind w:left="0"/>
              <w:rPr>
                <w:rFonts w:ascii="Times New Roman" w:hAnsi="Times New Roman"/>
                <w:sz w:val="20"/>
                <w:szCs w:val="20"/>
              </w:rPr>
            </w:pPr>
            <w:r w:rsidRPr="0095353B">
              <w:rPr>
                <w:rFonts w:ascii="Times New Roman" w:hAnsi="Times New Roman"/>
                <w:sz w:val="20"/>
                <w:szCs w:val="20"/>
              </w:rPr>
              <w:t>Развивающие игры</w:t>
            </w:r>
          </w:p>
          <w:p w:rsidR="00561F1C" w:rsidRPr="0095353B" w:rsidRDefault="00561F1C" w:rsidP="00EE1F9E">
            <w:pPr>
              <w:pStyle w:val="11"/>
              <w:tabs>
                <w:tab w:val="left" w:pos="14"/>
              </w:tabs>
              <w:spacing w:after="0" w:line="240" w:lineRule="auto"/>
              <w:ind w:left="0"/>
              <w:jc w:val="both"/>
              <w:rPr>
                <w:rFonts w:ascii="Times New Roman" w:hAnsi="Times New Roman"/>
                <w:sz w:val="20"/>
                <w:szCs w:val="20"/>
              </w:rPr>
            </w:pPr>
            <w:r w:rsidRPr="0095353B">
              <w:rPr>
                <w:rFonts w:ascii="Times New Roman" w:hAnsi="Times New Roman"/>
                <w:sz w:val="20"/>
                <w:szCs w:val="20"/>
              </w:rPr>
              <w:t>Беседа (</w:t>
            </w:r>
            <w:proofErr w:type="gramStart"/>
            <w:r w:rsidRPr="0095353B">
              <w:rPr>
                <w:rFonts w:ascii="Times New Roman" w:hAnsi="Times New Roman"/>
                <w:sz w:val="20"/>
                <w:szCs w:val="20"/>
              </w:rPr>
              <w:t>эвристические</w:t>
            </w:r>
            <w:proofErr w:type="gramEnd"/>
            <w:r w:rsidRPr="0095353B">
              <w:rPr>
                <w:rFonts w:ascii="Times New Roman" w:hAnsi="Times New Roman"/>
                <w:sz w:val="20"/>
                <w:szCs w:val="20"/>
              </w:rPr>
              <w:t xml:space="preserve"> и эмпирические)</w:t>
            </w:r>
          </w:p>
          <w:p w:rsidR="00561F1C" w:rsidRPr="0095353B" w:rsidRDefault="00561F1C" w:rsidP="00EE1F9E">
            <w:pPr>
              <w:pStyle w:val="11"/>
              <w:spacing w:after="0" w:line="240" w:lineRule="auto"/>
              <w:ind w:left="0"/>
              <w:rPr>
                <w:rFonts w:ascii="Times New Roman" w:hAnsi="Times New Roman"/>
                <w:sz w:val="20"/>
                <w:szCs w:val="20"/>
              </w:rPr>
            </w:pPr>
            <w:r w:rsidRPr="0095353B">
              <w:rPr>
                <w:rFonts w:ascii="Times New Roman" w:hAnsi="Times New Roman"/>
                <w:sz w:val="20"/>
                <w:szCs w:val="20"/>
              </w:rPr>
              <w:t xml:space="preserve">Рассказ </w:t>
            </w:r>
          </w:p>
          <w:p w:rsidR="00561F1C" w:rsidRPr="0095353B" w:rsidRDefault="00561F1C" w:rsidP="00EE1F9E">
            <w:pPr>
              <w:pStyle w:val="11"/>
              <w:spacing w:after="0" w:line="240" w:lineRule="auto"/>
              <w:ind w:left="0"/>
              <w:rPr>
                <w:rFonts w:ascii="Times New Roman" w:hAnsi="Times New Roman"/>
                <w:sz w:val="20"/>
                <w:szCs w:val="20"/>
              </w:rPr>
            </w:pPr>
            <w:r w:rsidRPr="0095353B">
              <w:rPr>
                <w:rFonts w:ascii="Times New Roman" w:hAnsi="Times New Roman"/>
                <w:sz w:val="20"/>
                <w:szCs w:val="20"/>
              </w:rPr>
              <w:t>Создание коллекций</w:t>
            </w:r>
          </w:p>
          <w:p w:rsidR="00561F1C" w:rsidRPr="0095353B" w:rsidRDefault="00561F1C" w:rsidP="00EE1F9E">
            <w:pPr>
              <w:pStyle w:val="11"/>
              <w:spacing w:after="0" w:line="240" w:lineRule="auto"/>
              <w:ind w:left="0"/>
              <w:rPr>
                <w:rFonts w:ascii="Times New Roman" w:hAnsi="Times New Roman"/>
                <w:sz w:val="20"/>
                <w:szCs w:val="20"/>
              </w:rPr>
            </w:pPr>
            <w:r w:rsidRPr="0095353B">
              <w:rPr>
                <w:rFonts w:ascii="Times New Roman" w:hAnsi="Times New Roman"/>
                <w:sz w:val="20"/>
                <w:szCs w:val="20"/>
              </w:rPr>
              <w:t>Проектная деятельность</w:t>
            </w:r>
          </w:p>
          <w:p w:rsidR="00561F1C" w:rsidRPr="0095353B" w:rsidRDefault="00561F1C" w:rsidP="00EE1F9E">
            <w:pPr>
              <w:pStyle w:val="11"/>
              <w:spacing w:after="0" w:line="240" w:lineRule="auto"/>
              <w:ind w:left="0"/>
              <w:rPr>
                <w:rFonts w:ascii="Times New Roman" w:hAnsi="Times New Roman"/>
                <w:sz w:val="20"/>
                <w:szCs w:val="20"/>
              </w:rPr>
            </w:pPr>
            <w:r w:rsidRPr="0095353B">
              <w:rPr>
                <w:rFonts w:ascii="Times New Roman" w:hAnsi="Times New Roman"/>
                <w:sz w:val="20"/>
                <w:szCs w:val="20"/>
              </w:rPr>
              <w:t>Проблемные ситуации</w:t>
            </w:r>
          </w:p>
        </w:tc>
        <w:tc>
          <w:tcPr>
            <w:tcW w:w="2450" w:type="dxa"/>
          </w:tcPr>
          <w:p w:rsidR="00561F1C" w:rsidRPr="0095353B" w:rsidRDefault="00561F1C" w:rsidP="00EE1F9E">
            <w:pPr>
              <w:pStyle w:val="11"/>
              <w:spacing w:after="0" w:line="240" w:lineRule="auto"/>
              <w:ind w:left="0"/>
              <w:rPr>
                <w:rFonts w:ascii="Times New Roman" w:hAnsi="Times New Roman"/>
                <w:sz w:val="20"/>
                <w:szCs w:val="20"/>
              </w:rPr>
            </w:pPr>
            <w:r w:rsidRPr="0095353B">
              <w:rPr>
                <w:rFonts w:ascii="Times New Roman" w:hAnsi="Times New Roman"/>
                <w:sz w:val="20"/>
                <w:szCs w:val="20"/>
              </w:rPr>
              <w:t>Сюжетно-ролевая игра</w:t>
            </w:r>
          </w:p>
          <w:p w:rsidR="00561F1C" w:rsidRPr="0095353B" w:rsidRDefault="00561F1C" w:rsidP="00EE1F9E">
            <w:pPr>
              <w:pStyle w:val="11"/>
              <w:spacing w:after="0" w:line="240" w:lineRule="auto"/>
              <w:ind w:left="0"/>
              <w:rPr>
                <w:rFonts w:ascii="Times New Roman" w:hAnsi="Times New Roman"/>
                <w:sz w:val="20"/>
                <w:szCs w:val="20"/>
              </w:rPr>
            </w:pPr>
            <w:r w:rsidRPr="0095353B">
              <w:rPr>
                <w:rFonts w:ascii="Times New Roman" w:hAnsi="Times New Roman"/>
                <w:sz w:val="20"/>
                <w:szCs w:val="20"/>
              </w:rPr>
              <w:t>Игровые обучающие ситуации</w:t>
            </w:r>
          </w:p>
          <w:p w:rsidR="00561F1C" w:rsidRPr="0095353B" w:rsidRDefault="00561F1C" w:rsidP="00EE1F9E">
            <w:pPr>
              <w:pStyle w:val="11"/>
              <w:spacing w:after="0" w:line="240" w:lineRule="auto"/>
              <w:ind w:left="0"/>
              <w:jc w:val="both"/>
              <w:rPr>
                <w:rFonts w:ascii="Times New Roman" w:hAnsi="Times New Roman"/>
                <w:sz w:val="20"/>
                <w:szCs w:val="20"/>
              </w:rPr>
            </w:pPr>
            <w:r w:rsidRPr="0095353B">
              <w:rPr>
                <w:rFonts w:ascii="Times New Roman" w:hAnsi="Times New Roman"/>
                <w:sz w:val="20"/>
                <w:szCs w:val="20"/>
              </w:rPr>
              <w:t>Наблюдение</w:t>
            </w:r>
          </w:p>
          <w:p w:rsidR="00561F1C" w:rsidRPr="0095353B" w:rsidRDefault="00561F1C" w:rsidP="00EE1F9E">
            <w:pPr>
              <w:pStyle w:val="11"/>
              <w:spacing w:after="0" w:line="240" w:lineRule="auto"/>
              <w:ind w:left="0"/>
              <w:rPr>
                <w:rFonts w:ascii="Times New Roman" w:hAnsi="Times New Roman"/>
                <w:sz w:val="20"/>
                <w:szCs w:val="20"/>
              </w:rPr>
            </w:pPr>
            <w:r w:rsidRPr="0095353B">
              <w:rPr>
                <w:rFonts w:ascii="Times New Roman" w:hAnsi="Times New Roman"/>
                <w:sz w:val="20"/>
                <w:szCs w:val="20"/>
              </w:rPr>
              <w:t xml:space="preserve">Рассматривание, просмотр фильмов, слайдов </w:t>
            </w:r>
          </w:p>
          <w:p w:rsidR="00561F1C" w:rsidRPr="0095353B" w:rsidRDefault="00561F1C" w:rsidP="00EE1F9E">
            <w:pPr>
              <w:pStyle w:val="11"/>
              <w:spacing w:after="0" w:line="240" w:lineRule="auto"/>
              <w:ind w:left="0"/>
              <w:jc w:val="both"/>
              <w:rPr>
                <w:rFonts w:ascii="Times New Roman" w:hAnsi="Times New Roman"/>
                <w:sz w:val="20"/>
                <w:szCs w:val="20"/>
              </w:rPr>
            </w:pPr>
            <w:r w:rsidRPr="0095353B">
              <w:rPr>
                <w:rFonts w:ascii="Times New Roman" w:hAnsi="Times New Roman"/>
                <w:sz w:val="20"/>
                <w:szCs w:val="20"/>
              </w:rPr>
              <w:t>Труд  в уголке природе, огороде, цветнике</w:t>
            </w:r>
          </w:p>
          <w:p w:rsidR="00561F1C" w:rsidRPr="0095353B" w:rsidRDefault="00561F1C" w:rsidP="00EE1F9E">
            <w:pPr>
              <w:pStyle w:val="11"/>
              <w:spacing w:after="0" w:line="240" w:lineRule="auto"/>
              <w:ind w:left="34"/>
              <w:rPr>
                <w:rFonts w:ascii="Times New Roman" w:hAnsi="Times New Roman"/>
                <w:sz w:val="20"/>
                <w:szCs w:val="20"/>
              </w:rPr>
            </w:pPr>
            <w:r w:rsidRPr="0095353B">
              <w:rPr>
                <w:rFonts w:ascii="Times New Roman" w:hAnsi="Times New Roman"/>
                <w:sz w:val="20"/>
                <w:szCs w:val="20"/>
              </w:rPr>
              <w:t>Целевые прогулки</w:t>
            </w:r>
          </w:p>
          <w:p w:rsidR="00561F1C" w:rsidRPr="0095353B" w:rsidRDefault="00561F1C" w:rsidP="00EE1F9E">
            <w:pPr>
              <w:pStyle w:val="11"/>
              <w:spacing w:after="0" w:line="240" w:lineRule="auto"/>
              <w:ind w:left="0"/>
              <w:rPr>
                <w:rFonts w:ascii="Times New Roman" w:hAnsi="Times New Roman"/>
                <w:sz w:val="20"/>
                <w:szCs w:val="20"/>
              </w:rPr>
            </w:pPr>
            <w:r w:rsidRPr="0095353B">
              <w:rPr>
                <w:rFonts w:ascii="Times New Roman" w:hAnsi="Times New Roman"/>
                <w:sz w:val="20"/>
                <w:szCs w:val="20"/>
              </w:rPr>
              <w:t>Экологические акции</w:t>
            </w:r>
          </w:p>
          <w:p w:rsidR="00561F1C" w:rsidRPr="0095353B" w:rsidRDefault="00561F1C" w:rsidP="00EE1F9E">
            <w:pPr>
              <w:pStyle w:val="11"/>
              <w:spacing w:after="0" w:line="240" w:lineRule="auto"/>
              <w:ind w:left="0"/>
              <w:rPr>
                <w:rFonts w:ascii="Times New Roman" w:hAnsi="Times New Roman"/>
                <w:sz w:val="20"/>
                <w:szCs w:val="20"/>
              </w:rPr>
            </w:pPr>
            <w:r w:rsidRPr="0095353B">
              <w:rPr>
                <w:rFonts w:ascii="Times New Roman" w:hAnsi="Times New Roman"/>
                <w:sz w:val="20"/>
                <w:szCs w:val="20"/>
              </w:rPr>
              <w:t>Экспериментирование, опыты</w:t>
            </w:r>
          </w:p>
          <w:p w:rsidR="00561F1C" w:rsidRPr="0095353B" w:rsidRDefault="00561F1C" w:rsidP="00EE1F9E">
            <w:pPr>
              <w:pStyle w:val="11"/>
              <w:spacing w:after="0" w:line="240" w:lineRule="auto"/>
              <w:ind w:left="0"/>
              <w:rPr>
                <w:rFonts w:ascii="Times New Roman" w:hAnsi="Times New Roman"/>
                <w:sz w:val="20"/>
                <w:szCs w:val="20"/>
              </w:rPr>
            </w:pPr>
            <w:r w:rsidRPr="0095353B">
              <w:rPr>
                <w:rFonts w:ascii="Times New Roman" w:hAnsi="Times New Roman"/>
                <w:sz w:val="20"/>
                <w:szCs w:val="20"/>
              </w:rPr>
              <w:t>Моделирование</w:t>
            </w:r>
          </w:p>
          <w:p w:rsidR="00561F1C" w:rsidRPr="0095353B" w:rsidRDefault="00561F1C" w:rsidP="00EE1F9E">
            <w:pPr>
              <w:pStyle w:val="11"/>
              <w:spacing w:after="0" w:line="240" w:lineRule="auto"/>
              <w:ind w:left="0"/>
              <w:rPr>
                <w:rFonts w:ascii="Times New Roman" w:hAnsi="Times New Roman"/>
                <w:sz w:val="20"/>
                <w:szCs w:val="20"/>
              </w:rPr>
            </w:pPr>
            <w:r w:rsidRPr="0095353B">
              <w:rPr>
                <w:rFonts w:ascii="Times New Roman" w:hAnsi="Times New Roman"/>
                <w:sz w:val="20"/>
                <w:szCs w:val="20"/>
              </w:rPr>
              <w:t>Исследовательская деятельность</w:t>
            </w:r>
          </w:p>
          <w:p w:rsidR="00561F1C" w:rsidRPr="0095353B" w:rsidRDefault="00561F1C" w:rsidP="00EE1F9E">
            <w:pPr>
              <w:pStyle w:val="11"/>
              <w:spacing w:after="0" w:line="240" w:lineRule="auto"/>
              <w:ind w:left="34"/>
              <w:rPr>
                <w:rFonts w:ascii="Times New Roman" w:hAnsi="Times New Roman"/>
                <w:sz w:val="20"/>
                <w:szCs w:val="20"/>
              </w:rPr>
            </w:pPr>
            <w:r w:rsidRPr="0095353B">
              <w:rPr>
                <w:rFonts w:ascii="Times New Roman" w:hAnsi="Times New Roman"/>
                <w:sz w:val="20"/>
                <w:szCs w:val="20"/>
              </w:rPr>
              <w:t>Комплексные, интегрированные занятия</w:t>
            </w:r>
          </w:p>
          <w:p w:rsidR="00561F1C" w:rsidRPr="0095353B" w:rsidRDefault="00561F1C" w:rsidP="00EE1F9E">
            <w:pPr>
              <w:pStyle w:val="11"/>
              <w:spacing w:after="0" w:line="240" w:lineRule="auto"/>
              <w:ind w:left="0"/>
              <w:rPr>
                <w:rFonts w:ascii="Times New Roman" w:hAnsi="Times New Roman"/>
                <w:sz w:val="20"/>
                <w:szCs w:val="20"/>
              </w:rPr>
            </w:pPr>
            <w:r w:rsidRPr="0095353B">
              <w:rPr>
                <w:rFonts w:ascii="Times New Roman" w:hAnsi="Times New Roman"/>
                <w:sz w:val="20"/>
                <w:szCs w:val="20"/>
              </w:rPr>
              <w:t>Конструирование</w:t>
            </w:r>
          </w:p>
          <w:p w:rsidR="00561F1C" w:rsidRPr="0095353B" w:rsidRDefault="00561F1C" w:rsidP="00EE1F9E">
            <w:pPr>
              <w:pStyle w:val="11"/>
              <w:spacing w:after="0" w:line="240" w:lineRule="auto"/>
              <w:ind w:left="0"/>
              <w:rPr>
                <w:rFonts w:ascii="Times New Roman" w:hAnsi="Times New Roman"/>
                <w:sz w:val="20"/>
                <w:szCs w:val="20"/>
              </w:rPr>
            </w:pPr>
            <w:r w:rsidRPr="0095353B">
              <w:rPr>
                <w:rFonts w:ascii="Times New Roman" w:hAnsi="Times New Roman"/>
                <w:sz w:val="20"/>
                <w:szCs w:val="20"/>
              </w:rPr>
              <w:t>Развивающие игры</w:t>
            </w:r>
          </w:p>
          <w:p w:rsidR="00561F1C" w:rsidRPr="0095353B" w:rsidRDefault="00561F1C" w:rsidP="00EE1F9E">
            <w:pPr>
              <w:pStyle w:val="11"/>
              <w:spacing w:after="0" w:line="240" w:lineRule="auto"/>
              <w:ind w:left="0"/>
              <w:rPr>
                <w:rFonts w:ascii="Times New Roman" w:hAnsi="Times New Roman"/>
                <w:sz w:val="20"/>
                <w:szCs w:val="20"/>
              </w:rPr>
            </w:pPr>
            <w:r w:rsidRPr="0095353B">
              <w:rPr>
                <w:rFonts w:ascii="Times New Roman" w:hAnsi="Times New Roman"/>
                <w:sz w:val="20"/>
                <w:szCs w:val="20"/>
              </w:rPr>
              <w:t xml:space="preserve">Беседа </w:t>
            </w:r>
          </w:p>
          <w:p w:rsidR="00561F1C" w:rsidRPr="0095353B" w:rsidRDefault="00561F1C" w:rsidP="00EE1F9E">
            <w:pPr>
              <w:pStyle w:val="11"/>
              <w:spacing w:after="0" w:line="240" w:lineRule="auto"/>
              <w:ind w:left="0"/>
              <w:rPr>
                <w:rFonts w:ascii="Times New Roman" w:hAnsi="Times New Roman"/>
                <w:sz w:val="20"/>
                <w:szCs w:val="20"/>
              </w:rPr>
            </w:pPr>
            <w:r w:rsidRPr="0095353B">
              <w:rPr>
                <w:rFonts w:ascii="Times New Roman" w:hAnsi="Times New Roman"/>
                <w:sz w:val="20"/>
                <w:szCs w:val="20"/>
              </w:rPr>
              <w:t xml:space="preserve">Рассказ </w:t>
            </w:r>
          </w:p>
          <w:p w:rsidR="00561F1C" w:rsidRPr="0095353B" w:rsidRDefault="00561F1C" w:rsidP="00EE1F9E">
            <w:pPr>
              <w:pStyle w:val="11"/>
              <w:spacing w:after="0" w:line="240" w:lineRule="auto"/>
              <w:ind w:left="0"/>
              <w:rPr>
                <w:rFonts w:ascii="Times New Roman" w:hAnsi="Times New Roman"/>
                <w:sz w:val="20"/>
                <w:szCs w:val="20"/>
              </w:rPr>
            </w:pPr>
            <w:r w:rsidRPr="0095353B">
              <w:rPr>
                <w:rFonts w:ascii="Times New Roman" w:hAnsi="Times New Roman"/>
                <w:sz w:val="20"/>
                <w:szCs w:val="20"/>
              </w:rPr>
              <w:t>Создание коллекций, музейных экспозиций</w:t>
            </w:r>
          </w:p>
          <w:p w:rsidR="00561F1C" w:rsidRPr="0095353B" w:rsidRDefault="00561F1C" w:rsidP="00EE1F9E">
            <w:pPr>
              <w:pStyle w:val="11"/>
              <w:spacing w:after="0" w:line="240" w:lineRule="auto"/>
              <w:ind w:left="0"/>
              <w:rPr>
                <w:rFonts w:ascii="Times New Roman" w:hAnsi="Times New Roman"/>
                <w:sz w:val="20"/>
                <w:szCs w:val="20"/>
              </w:rPr>
            </w:pPr>
            <w:r w:rsidRPr="0095353B">
              <w:rPr>
                <w:rFonts w:ascii="Times New Roman" w:hAnsi="Times New Roman"/>
                <w:sz w:val="20"/>
                <w:szCs w:val="20"/>
              </w:rPr>
              <w:t>Проектная деятельность</w:t>
            </w:r>
          </w:p>
          <w:p w:rsidR="00561F1C" w:rsidRPr="0095353B" w:rsidRDefault="00561F1C" w:rsidP="00EE1F9E">
            <w:pPr>
              <w:pStyle w:val="11"/>
              <w:spacing w:after="0" w:line="240" w:lineRule="auto"/>
              <w:ind w:left="0"/>
              <w:rPr>
                <w:rFonts w:ascii="Times New Roman" w:hAnsi="Times New Roman"/>
                <w:sz w:val="20"/>
                <w:szCs w:val="20"/>
              </w:rPr>
            </w:pPr>
            <w:r w:rsidRPr="0095353B">
              <w:rPr>
                <w:rFonts w:ascii="Times New Roman" w:hAnsi="Times New Roman"/>
                <w:sz w:val="20"/>
                <w:szCs w:val="20"/>
              </w:rPr>
              <w:t>Проблемные ситуации</w:t>
            </w:r>
          </w:p>
          <w:p w:rsidR="00561F1C" w:rsidRPr="0095353B" w:rsidRDefault="00561F1C" w:rsidP="00EE1F9E">
            <w:pPr>
              <w:pStyle w:val="11"/>
              <w:spacing w:after="0" w:line="240" w:lineRule="auto"/>
              <w:ind w:left="0"/>
              <w:rPr>
                <w:rFonts w:ascii="Times New Roman" w:hAnsi="Times New Roman"/>
                <w:sz w:val="20"/>
                <w:szCs w:val="20"/>
              </w:rPr>
            </w:pPr>
            <w:r w:rsidRPr="0095353B">
              <w:rPr>
                <w:rFonts w:ascii="Times New Roman" w:hAnsi="Times New Roman"/>
                <w:sz w:val="20"/>
                <w:szCs w:val="20"/>
              </w:rPr>
              <w:lastRenderedPageBreak/>
              <w:t>Экологические, досуги, праздники, развлечения</w:t>
            </w:r>
          </w:p>
          <w:p w:rsidR="00561F1C" w:rsidRPr="0095353B" w:rsidRDefault="00561F1C" w:rsidP="00EE1F9E">
            <w:pPr>
              <w:pStyle w:val="11"/>
              <w:tabs>
                <w:tab w:val="left" w:pos="14"/>
              </w:tabs>
              <w:spacing w:after="0" w:line="240" w:lineRule="auto"/>
              <w:ind w:left="162"/>
              <w:jc w:val="both"/>
              <w:rPr>
                <w:rFonts w:ascii="Times New Roman" w:hAnsi="Times New Roman"/>
                <w:sz w:val="20"/>
                <w:szCs w:val="20"/>
              </w:rPr>
            </w:pPr>
          </w:p>
        </w:tc>
        <w:tc>
          <w:tcPr>
            <w:tcW w:w="2100" w:type="dxa"/>
          </w:tcPr>
          <w:p w:rsidR="00561F1C" w:rsidRPr="0095353B" w:rsidRDefault="00561F1C" w:rsidP="00EE1F9E">
            <w:pPr>
              <w:pStyle w:val="11"/>
              <w:spacing w:after="0" w:line="240" w:lineRule="auto"/>
              <w:ind w:left="0"/>
              <w:rPr>
                <w:rFonts w:ascii="Times New Roman" w:hAnsi="Times New Roman"/>
                <w:sz w:val="20"/>
                <w:szCs w:val="20"/>
              </w:rPr>
            </w:pPr>
            <w:r w:rsidRPr="0095353B">
              <w:rPr>
                <w:rFonts w:ascii="Times New Roman" w:hAnsi="Times New Roman"/>
                <w:sz w:val="20"/>
                <w:szCs w:val="20"/>
              </w:rPr>
              <w:lastRenderedPageBreak/>
              <w:t>Сюжетно-ролевая игра</w:t>
            </w:r>
          </w:p>
          <w:p w:rsidR="00561F1C" w:rsidRPr="0095353B" w:rsidRDefault="00561F1C" w:rsidP="00EE1F9E">
            <w:pPr>
              <w:pStyle w:val="11"/>
              <w:spacing w:after="0" w:line="240" w:lineRule="auto"/>
              <w:ind w:left="0"/>
              <w:rPr>
                <w:rFonts w:ascii="Times New Roman" w:hAnsi="Times New Roman"/>
                <w:sz w:val="20"/>
                <w:szCs w:val="20"/>
              </w:rPr>
            </w:pPr>
            <w:r w:rsidRPr="0095353B">
              <w:rPr>
                <w:rFonts w:ascii="Times New Roman" w:hAnsi="Times New Roman"/>
                <w:sz w:val="20"/>
                <w:szCs w:val="20"/>
              </w:rPr>
              <w:t xml:space="preserve">Игры с правилами </w:t>
            </w:r>
          </w:p>
          <w:p w:rsidR="00561F1C" w:rsidRPr="0095353B" w:rsidRDefault="00561F1C" w:rsidP="00EE1F9E">
            <w:pPr>
              <w:pStyle w:val="11"/>
              <w:spacing w:after="0" w:line="240" w:lineRule="auto"/>
              <w:ind w:left="0"/>
              <w:rPr>
                <w:rFonts w:ascii="Times New Roman" w:hAnsi="Times New Roman"/>
                <w:sz w:val="20"/>
                <w:szCs w:val="20"/>
              </w:rPr>
            </w:pPr>
            <w:r w:rsidRPr="0095353B">
              <w:rPr>
                <w:rFonts w:ascii="Times New Roman" w:hAnsi="Times New Roman"/>
                <w:sz w:val="20"/>
                <w:szCs w:val="20"/>
              </w:rPr>
              <w:t>Рассматривание</w:t>
            </w:r>
          </w:p>
          <w:p w:rsidR="00561F1C" w:rsidRPr="0095353B" w:rsidRDefault="00561F1C" w:rsidP="00EE1F9E">
            <w:pPr>
              <w:pStyle w:val="11"/>
              <w:spacing w:after="0" w:line="240" w:lineRule="auto"/>
              <w:ind w:left="0"/>
              <w:rPr>
                <w:rFonts w:ascii="Times New Roman" w:hAnsi="Times New Roman"/>
                <w:sz w:val="20"/>
                <w:szCs w:val="20"/>
              </w:rPr>
            </w:pPr>
            <w:r w:rsidRPr="0095353B">
              <w:rPr>
                <w:rFonts w:ascii="Times New Roman" w:hAnsi="Times New Roman"/>
                <w:sz w:val="20"/>
                <w:szCs w:val="20"/>
              </w:rPr>
              <w:t xml:space="preserve">Наблюдение </w:t>
            </w:r>
          </w:p>
          <w:p w:rsidR="00561F1C" w:rsidRPr="0095353B" w:rsidRDefault="00561F1C" w:rsidP="00EE1F9E">
            <w:pPr>
              <w:pStyle w:val="11"/>
              <w:spacing w:after="0" w:line="240" w:lineRule="auto"/>
              <w:ind w:left="0"/>
              <w:rPr>
                <w:rFonts w:ascii="Times New Roman" w:hAnsi="Times New Roman"/>
                <w:sz w:val="20"/>
                <w:szCs w:val="20"/>
              </w:rPr>
            </w:pPr>
            <w:r w:rsidRPr="0095353B">
              <w:rPr>
                <w:rFonts w:ascii="Times New Roman" w:hAnsi="Times New Roman"/>
                <w:sz w:val="20"/>
                <w:szCs w:val="20"/>
              </w:rPr>
              <w:t>Экспериментирование</w:t>
            </w:r>
          </w:p>
          <w:p w:rsidR="00561F1C" w:rsidRPr="0095353B" w:rsidRDefault="00561F1C" w:rsidP="00EE1F9E">
            <w:pPr>
              <w:pStyle w:val="11"/>
              <w:spacing w:after="0" w:line="240" w:lineRule="auto"/>
              <w:ind w:left="0"/>
              <w:rPr>
                <w:rFonts w:ascii="Times New Roman" w:hAnsi="Times New Roman"/>
                <w:sz w:val="20"/>
                <w:szCs w:val="20"/>
              </w:rPr>
            </w:pPr>
            <w:r w:rsidRPr="0095353B">
              <w:rPr>
                <w:rFonts w:ascii="Times New Roman" w:hAnsi="Times New Roman"/>
                <w:sz w:val="20"/>
                <w:szCs w:val="20"/>
              </w:rPr>
              <w:t>Исследовательская деятельность</w:t>
            </w:r>
          </w:p>
          <w:p w:rsidR="00561F1C" w:rsidRPr="0095353B" w:rsidRDefault="00561F1C" w:rsidP="00EE1F9E">
            <w:pPr>
              <w:pStyle w:val="11"/>
              <w:spacing w:after="0" w:line="240" w:lineRule="auto"/>
              <w:ind w:left="0"/>
              <w:rPr>
                <w:rFonts w:ascii="Times New Roman" w:hAnsi="Times New Roman"/>
                <w:sz w:val="20"/>
                <w:szCs w:val="20"/>
              </w:rPr>
            </w:pPr>
            <w:r w:rsidRPr="0095353B">
              <w:rPr>
                <w:rFonts w:ascii="Times New Roman" w:hAnsi="Times New Roman"/>
                <w:sz w:val="20"/>
                <w:szCs w:val="20"/>
              </w:rPr>
              <w:t>Конструирование</w:t>
            </w:r>
          </w:p>
          <w:p w:rsidR="00561F1C" w:rsidRPr="0095353B" w:rsidRDefault="00561F1C" w:rsidP="00EE1F9E">
            <w:pPr>
              <w:pStyle w:val="11"/>
              <w:spacing w:after="0" w:line="240" w:lineRule="auto"/>
              <w:ind w:left="0"/>
              <w:rPr>
                <w:rFonts w:ascii="Times New Roman" w:hAnsi="Times New Roman"/>
                <w:sz w:val="20"/>
                <w:szCs w:val="20"/>
              </w:rPr>
            </w:pPr>
            <w:r w:rsidRPr="0095353B">
              <w:rPr>
                <w:rFonts w:ascii="Times New Roman" w:hAnsi="Times New Roman"/>
                <w:sz w:val="20"/>
                <w:szCs w:val="20"/>
              </w:rPr>
              <w:t>Развивающие игры</w:t>
            </w:r>
          </w:p>
          <w:p w:rsidR="00561F1C" w:rsidRPr="0095353B" w:rsidRDefault="00561F1C" w:rsidP="00EE1F9E">
            <w:pPr>
              <w:pStyle w:val="11"/>
              <w:spacing w:after="0" w:line="240" w:lineRule="auto"/>
              <w:ind w:left="0"/>
              <w:rPr>
                <w:rFonts w:ascii="Times New Roman" w:hAnsi="Times New Roman"/>
                <w:sz w:val="20"/>
                <w:szCs w:val="20"/>
              </w:rPr>
            </w:pPr>
            <w:r w:rsidRPr="0095353B">
              <w:rPr>
                <w:rFonts w:ascii="Times New Roman" w:hAnsi="Times New Roman"/>
                <w:sz w:val="20"/>
                <w:szCs w:val="20"/>
              </w:rPr>
              <w:t>Моделирование</w:t>
            </w:r>
          </w:p>
          <w:p w:rsidR="00561F1C" w:rsidRPr="0095353B" w:rsidRDefault="00561F1C" w:rsidP="00EE1F9E">
            <w:pPr>
              <w:pStyle w:val="11"/>
              <w:spacing w:after="0" w:line="240" w:lineRule="auto"/>
              <w:ind w:left="0"/>
              <w:jc w:val="both"/>
              <w:rPr>
                <w:rFonts w:ascii="Times New Roman" w:hAnsi="Times New Roman"/>
                <w:sz w:val="20"/>
                <w:szCs w:val="20"/>
              </w:rPr>
            </w:pPr>
            <w:r w:rsidRPr="0095353B">
              <w:rPr>
                <w:rFonts w:ascii="Times New Roman" w:hAnsi="Times New Roman"/>
                <w:sz w:val="20"/>
                <w:szCs w:val="20"/>
              </w:rPr>
              <w:t>Самостоятельная художественно-речевая деятельность</w:t>
            </w:r>
          </w:p>
          <w:p w:rsidR="00561F1C" w:rsidRPr="0095353B" w:rsidRDefault="00561F1C" w:rsidP="00EE1F9E">
            <w:pPr>
              <w:pStyle w:val="11"/>
              <w:spacing w:after="0" w:line="240" w:lineRule="auto"/>
              <w:ind w:left="0"/>
              <w:jc w:val="both"/>
              <w:rPr>
                <w:rFonts w:ascii="Times New Roman" w:hAnsi="Times New Roman"/>
                <w:sz w:val="20"/>
                <w:szCs w:val="20"/>
              </w:rPr>
            </w:pPr>
            <w:r w:rsidRPr="0095353B">
              <w:rPr>
                <w:rFonts w:ascii="Times New Roman" w:hAnsi="Times New Roman"/>
                <w:sz w:val="20"/>
                <w:szCs w:val="20"/>
              </w:rPr>
              <w:t xml:space="preserve">Деятельность в уголке природы </w:t>
            </w:r>
          </w:p>
          <w:p w:rsidR="00561F1C" w:rsidRPr="0095353B" w:rsidRDefault="00561F1C" w:rsidP="00EE1F9E">
            <w:pPr>
              <w:pStyle w:val="11"/>
              <w:spacing w:after="0" w:line="240" w:lineRule="auto"/>
              <w:ind w:left="232"/>
              <w:rPr>
                <w:rFonts w:ascii="Times New Roman" w:hAnsi="Times New Roman"/>
                <w:sz w:val="20"/>
                <w:szCs w:val="20"/>
              </w:rPr>
            </w:pPr>
          </w:p>
          <w:p w:rsidR="00561F1C" w:rsidRPr="0095353B" w:rsidRDefault="00561F1C" w:rsidP="00EE1F9E">
            <w:pPr>
              <w:jc w:val="both"/>
              <w:rPr>
                <w:sz w:val="20"/>
                <w:szCs w:val="20"/>
              </w:rPr>
            </w:pPr>
          </w:p>
        </w:tc>
        <w:tc>
          <w:tcPr>
            <w:tcW w:w="1750" w:type="dxa"/>
          </w:tcPr>
          <w:p w:rsidR="00561F1C" w:rsidRPr="0095353B" w:rsidRDefault="00561F1C" w:rsidP="00EE1F9E">
            <w:pPr>
              <w:pStyle w:val="11"/>
              <w:spacing w:after="0" w:line="240" w:lineRule="auto"/>
              <w:ind w:left="47"/>
              <w:jc w:val="both"/>
              <w:rPr>
                <w:rFonts w:ascii="Times New Roman" w:hAnsi="Times New Roman"/>
                <w:sz w:val="20"/>
                <w:szCs w:val="20"/>
              </w:rPr>
            </w:pPr>
            <w:r w:rsidRPr="0095353B">
              <w:rPr>
                <w:rFonts w:ascii="Times New Roman" w:hAnsi="Times New Roman"/>
                <w:sz w:val="20"/>
                <w:szCs w:val="20"/>
              </w:rPr>
              <w:t xml:space="preserve">Экскурсии, </w:t>
            </w:r>
          </w:p>
          <w:p w:rsidR="00561F1C" w:rsidRPr="0095353B" w:rsidRDefault="00561F1C" w:rsidP="00EE1F9E">
            <w:pPr>
              <w:pStyle w:val="11"/>
              <w:spacing w:after="0" w:line="240" w:lineRule="auto"/>
              <w:ind w:left="47"/>
              <w:jc w:val="both"/>
              <w:rPr>
                <w:rFonts w:ascii="Times New Roman" w:hAnsi="Times New Roman"/>
                <w:sz w:val="20"/>
                <w:szCs w:val="20"/>
              </w:rPr>
            </w:pPr>
            <w:r w:rsidRPr="0095353B">
              <w:rPr>
                <w:rFonts w:ascii="Times New Roman" w:hAnsi="Times New Roman"/>
                <w:sz w:val="20"/>
                <w:szCs w:val="20"/>
              </w:rPr>
              <w:t>Прогулки</w:t>
            </w:r>
          </w:p>
          <w:p w:rsidR="00561F1C" w:rsidRPr="0095353B" w:rsidRDefault="00561F1C" w:rsidP="00EE1F9E">
            <w:pPr>
              <w:pStyle w:val="11"/>
              <w:spacing w:after="0" w:line="240" w:lineRule="auto"/>
              <w:ind w:left="47"/>
              <w:jc w:val="both"/>
              <w:rPr>
                <w:rFonts w:ascii="Times New Roman" w:hAnsi="Times New Roman"/>
                <w:sz w:val="20"/>
                <w:szCs w:val="20"/>
              </w:rPr>
            </w:pPr>
            <w:r w:rsidRPr="0095353B">
              <w:rPr>
                <w:rFonts w:ascii="Times New Roman" w:hAnsi="Times New Roman"/>
                <w:sz w:val="20"/>
                <w:szCs w:val="20"/>
              </w:rPr>
              <w:t>Наблюдения</w:t>
            </w:r>
          </w:p>
          <w:p w:rsidR="00561F1C" w:rsidRPr="0095353B" w:rsidRDefault="00561F1C" w:rsidP="00EE1F9E">
            <w:pPr>
              <w:pStyle w:val="11"/>
              <w:spacing w:after="0" w:line="240" w:lineRule="auto"/>
              <w:ind w:left="47"/>
              <w:jc w:val="both"/>
              <w:rPr>
                <w:rFonts w:ascii="Times New Roman" w:hAnsi="Times New Roman"/>
                <w:sz w:val="20"/>
                <w:szCs w:val="20"/>
              </w:rPr>
            </w:pPr>
            <w:r w:rsidRPr="0095353B">
              <w:rPr>
                <w:rFonts w:ascii="Times New Roman" w:hAnsi="Times New Roman"/>
                <w:sz w:val="20"/>
                <w:szCs w:val="20"/>
              </w:rPr>
              <w:t>Детско-родительские проекты</w:t>
            </w:r>
          </w:p>
          <w:p w:rsidR="00561F1C" w:rsidRPr="0095353B" w:rsidRDefault="00561F1C" w:rsidP="00EE1F9E">
            <w:pPr>
              <w:pStyle w:val="11"/>
              <w:spacing w:after="0" w:line="240" w:lineRule="auto"/>
              <w:ind w:left="47"/>
              <w:jc w:val="both"/>
              <w:rPr>
                <w:rFonts w:ascii="Times New Roman" w:hAnsi="Times New Roman"/>
                <w:sz w:val="20"/>
                <w:szCs w:val="20"/>
              </w:rPr>
            </w:pPr>
            <w:r w:rsidRPr="0095353B">
              <w:rPr>
                <w:rFonts w:ascii="Times New Roman" w:hAnsi="Times New Roman"/>
                <w:sz w:val="20"/>
                <w:szCs w:val="20"/>
              </w:rPr>
              <w:t>Элементарные опыты и эксперименты</w:t>
            </w:r>
          </w:p>
          <w:p w:rsidR="00561F1C" w:rsidRPr="0095353B" w:rsidRDefault="00561F1C" w:rsidP="00EE1F9E">
            <w:pPr>
              <w:pStyle w:val="11"/>
              <w:spacing w:after="0" w:line="240" w:lineRule="auto"/>
              <w:ind w:left="47"/>
              <w:jc w:val="both"/>
              <w:rPr>
                <w:rFonts w:ascii="Times New Roman" w:hAnsi="Times New Roman"/>
                <w:sz w:val="20"/>
                <w:szCs w:val="20"/>
              </w:rPr>
            </w:pPr>
            <w:r w:rsidRPr="0095353B">
              <w:rPr>
                <w:rFonts w:ascii="Times New Roman" w:hAnsi="Times New Roman"/>
                <w:sz w:val="20"/>
                <w:szCs w:val="20"/>
              </w:rPr>
              <w:t>Чтение художествен</w:t>
            </w:r>
            <w:proofErr w:type="gramStart"/>
            <w:r w:rsidRPr="0095353B">
              <w:rPr>
                <w:rFonts w:ascii="Times New Roman" w:hAnsi="Times New Roman"/>
                <w:sz w:val="20"/>
                <w:szCs w:val="20"/>
              </w:rPr>
              <w:t>.</w:t>
            </w:r>
            <w:proofErr w:type="gramEnd"/>
            <w:r w:rsidRPr="0095353B">
              <w:rPr>
                <w:rFonts w:ascii="Times New Roman" w:hAnsi="Times New Roman"/>
                <w:sz w:val="20"/>
                <w:szCs w:val="20"/>
              </w:rPr>
              <w:t xml:space="preserve"> </w:t>
            </w:r>
            <w:proofErr w:type="gramStart"/>
            <w:r w:rsidRPr="0095353B">
              <w:rPr>
                <w:rFonts w:ascii="Times New Roman" w:hAnsi="Times New Roman"/>
                <w:sz w:val="20"/>
                <w:szCs w:val="20"/>
              </w:rPr>
              <w:t>л</w:t>
            </w:r>
            <w:proofErr w:type="gramEnd"/>
            <w:r w:rsidRPr="0095353B">
              <w:rPr>
                <w:rFonts w:ascii="Times New Roman" w:hAnsi="Times New Roman"/>
                <w:sz w:val="20"/>
                <w:szCs w:val="20"/>
              </w:rPr>
              <w:t>итературы</w:t>
            </w:r>
          </w:p>
          <w:p w:rsidR="00561F1C" w:rsidRPr="0095353B" w:rsidRDefault="00561F1C" w:rsidP="00EE1F9E">
            <w:pPr>
              <w:pStyle w:val="11"/>
              <w:spacing w:after="0" w:line="240" w:lineRule="auto"/>
              <w:ind w:left="47"/>
              <w:jc w:val="both"/>
              <w:rPr>
                <w:rFonts w:ascii="Times New Roman" w:hAnsi="Times New Roman"/>
                <w:sz w:val="20"/>
                <w:szCs w:val="20"/>
              </w:rPr>
            </w:pPr>
            <w:r w:rsidRPr="0095353B">
              <w:rPr>
                <w:rFonts w:ascii="Times New Roman" w:hAnsi="Times New Roman"/>
                <w:sz w:val="20"/>
                <w:szCs w:val="20"/>
              </w:rPr>
              <w:t>Просмотр  фильмов, слайдов</w:t>
            </w:r>
          </w:p>
          <w:p w:rsidR="00561F1C" w:rsidRPr="0095353B" w:rsidRDefault="00561F1C" w:rsidP="00EE1F9E">
            <w:pPr>
              <w:pStyle w:val="11"/>
              <w:spacing w:after="0" w:line="240" w:lineRule="auto"/>
              <w:ind w:left="47"/>
              <w:jc w:val="both"/>
              <w:rPr>
                <w:rFonts w:ascii="Times New Roman" w:hAnsi="Times New Roman"/>
                <w:sz w:val="20"/>
                <w:szCs w:val="20"/>
              </w:rPr>
            </w:pPr>
            <w:r w:rsidRPr="0095353B">
              <w:rPr>
                <w:rFonts w:ascii="Times New Roman" w:hAnsi="Times New Roman"/>
                <w:sz w:val="20"/>
                <w:szCs w:val="20"/>
              </w:rPr>
              <w:t xml:space="preserve">Игры </w:t>
            </w:r>
          </w:p>
          <w:p w:rsidR="00561F1C" w:rsidRPr="0095353B" w:rsidRDefault="00561F1C" w:rsidP="00EE1F9E">
            <w:pPr>
              <w:jc w:val="both"/>
              <w:rPr>
                <w:sz w:val="20"/>
                <w:szCs w:val="20"/>
              </w:rPr>
            </w:pPr>
          </w:p>
        </w:tc>
      </w:tr>
    </w:tbl>
    <w:p w:rsidR="00561F1C" w:rsidRPr="0095353B" w:rsidRDefault="00561F1C" w:rsidP="00561F1C">
      <w:pPr>
        <w:rPr>
          <w:b/>
          <w:sz w:val="20"/>
          <w:szCs w:val="20"/>
        </w:rPr>
      </w:pPr>
    </w:p>
    <w:p w:rsidR="00561F1C" w:rsidRPr="0095353B" w:rsidRDefault="00561F1C" w:rsidP="00561F1C">
      <w:pPr>
        <w:jc w:val="center"/>
        <w:rPr>
          <w:b/>
          <w:sz w:val="20"/>
          <w:szCs w:val="20"/>
        </w:rPr>
      </w:pPr>
      <w:r w:rsidRPr="0095353B">
        <w:rPr>
          <w:b/>
          <w:sz w:val="20"/>
          <w:szCs w:val="20"/>
        </w:rPr>
        <w:t>Познавательно - исследовательская     деятельность</w:t>
      </w:r>
    </w:p>
    <w:tbl>
      <w:tblPr>
        <w:tblW w:w="10800" w:type="dxa"/>
        <w:tblInd w:w="-2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880"/>
        <w:gridCol w:w="900"/>
        <w:gridCol w:w="1800"/>
        <w:gridCol w:w="1800"/>
        <w:gridCol w:w="1620"/>
        <w:gridCol w:w="1800"/>
      </w:tblGrid>
      <w:tr w:rsidR="00561F1C" w:rsidRPr="0095353B" w:rsidTr="00EE1F9E">
        <w:trPr>
          <w:trHeight w:val="1454"/>
        </w:trPr>
        <w:tc>
          <w:tcPr>
            <w:tcW w:w="2880" w:type="dxa"/>
            <w:tcBorders>
              <w:bottom w:val="single" w:sz="4" w:space="0" w:color="auto"/>
            </w:tcBorders>
          </w:tcPr>
          <w:p w:rsidR="00561F1C" w:rsidRPr="0095353B" w:rsidRDefault="00561F1C" w:rsidP="00EE1F9E">
            <w:pPr>
              <w:jc w:val="center"/>
              <w:rPr>
                <w:sz w:val="20"/>
                <w:szCs w:val="20"/>
              </w:rPr>
            </w:pPr>
            <w:r w:rsidRPr="0095353B">
              <w:rPr>
                <w:sz w:val="20"/>
                <w:szCs w:val="20"/>
              </w:rPr>
              <w:t>Разделы                        (задачи, блоки)</w:t>
            </w:r>
          </w:p>
        </w:tc>
        <w:tc>
          <w:tcPr>
            <w:tcW w:w="900" w:type="dxa"/>
            <w:tcBorders>
              <w:bottom w:val="single" w:sz="4" w:space="0" w:color="auto"/>
            </w:tcBorders>
          </w:tcPr>
          <w:p w:rsidR="00561F1C" w:rsidRPr="0095353B" w:rsidRDefault="00561F1C" w:rsidP="00EE1F9E">
            <w:pPr>
              <w:jc w:val="center"/>
              <w:rPr>
                <w:sz w:val="20"/>
                <w:szCs w:val="20"/>
              </w:rPr>
            </w:pPr>
            <w:r w:rsidRPr="0095353B">
              <w:rPr>
                <w:sz w:val="20"/>
                <w:szCs w:val="20"/>
              </w:rPr>
              <w:t>Возраст</w:t>
            </w:r>
          </w:p>
        </w:tc>
        <w:tc>
          <w:tcPr>
            <w:tcW w:w="1800" w:type="dxa"/>
            <w:tcBorders>
              <w:bottom w:val="single" w:sz="4" w:space="0" w:color="auto"/>
            </w:tcBorders>
          </w:tcPr>
          <w:p w:rsidR="00561F1C" w:rsidRPr="0095353B" w:rsidRDefault="00561F1C" w:rsidP="00EE1F9E">
            <w:pPr>
              <w:jc w:val="center"/>
              <w:rPr>
                <w:sz w:val="20"/>
                <w:szCs w:val="20"/>
              </w:rPr>
            </w:pPr>
            <w:r w:rsidRPr="0095353B">
              <w:rPr>
                <w:sz w:val="20"/>
                <w:szCs w:val="20"/>
              </w:rPr>
              <w:t>Формы деятельности, осуществляемые в ходе режимных моментов</w:t>
            </w:r>
          </w:p>
        </w:tc>
        <w:tc>
          <w:tcPr>
            <w:tcW w:w="1800" w:type="dxa"/>
            <w:tcBorders>
              <w:bottom w:val="single" w:sz="4" w:space="0" w:color="auto"/>
            </w:tcBorders>
          </w:tcPr>
          <w:p w:rsidR="00561F1C" w:rsidRPr="0095353B" w:rsidRDefault="00561F1C" w:rsidP="00EE1F9E">
            <w:pPr>
              <w:jc w:val="center"/>
              <w:rPr>
                <w:sz w:val="20"/>
                <w:szCs w:val="20"/>
              </w:rPr>
            </w:pPr>
            <w:r w:rsidRPr="0095353B">
              <w:rPr>
                <w:sz w:val="20"/>
                <w:szCs w:val="20"/>
              </w:rPr>
              <w:t>Совместная  деятельность с педагогом</w:t>
            </w:r>
          </w:p>
        </w:tc>
        <w:tc>
          <w:tcPr>
            <w:tcW w:w="1620" w:type="dxa"/>
            <w:tcBorders>
              <w:bottom w:val="single" w:sz="4" w:space="0" w:color="auto"/>
            </w:tcBorders>
          </w:tcPr>
          <w:p w:rsidR="00561F1C" w:rsidRPr="0095353B" w:rsidRDefault="00561F1C" w:rsidP="00EE1F9E">
            <w:pPr>
              <w:jc w:val="center"/>
              <w:rPr>
                <w:sz w:val="20"/>
                <w:szCs w:val="20"/>
              </w:rPr>
            </w:pPr>
            <w:r w:rsidRPr="0095353B">
              <w:rPr>
                <w:sz w:val="20"/>
                <w:szCs w:val="20"/>
              </w:rPr>
              <w:t>Самостоятельная деятельность детей</w:t>
            </w:r>
          </w:p>
        </w:tc>
        <w:tc>
          <w:tcPr>
            <w:tcW w:w="1800" w:type="dxa"/>
            <w:tcBorders>
              <w:bottom w:val="single" w:sz="4" w:space="0" w:color="auto"/>
            </w:tcBorders>
          </w:tcPr>
          <w:p w:rsidR="00561F1C" w:rsidRPr="0095353B" w:rsidRDefault="00561F1C" w:rsidP="00EE1F9E">
            <w:pPr>
              <w:jc w:val="center"/>
              <w:rPr>
                <w:sz w:val="20"/>
                <w:szCs w:val="20"/>
              </w:rPr>
            </w:pPr>
            <w:r w:rsidRPr="0095353B">
              <w:rPr>
                <w:sz w:val="20"/>
                <w:szCs w:val="20"/>
              </w:rPr>
              <w:t>Совместная деятельность с семьей</w:t>
            </w:r>
          </w:p>
        </w:tc>
      </w:tr>
      <w:tr w:rsidR="00561F1C" w:rsidRPr="0095353B" w:rsidTr="00EE1F9E">
        <w:trPr>
          <w:trHeight w:val="1268"/>
        </w:trPr>
        <w:tc>
          <w:tcPr>
            <w:tcW w:w="2880" w:type="dxa"/>
            <w:tcBorders>
              <w:bottom w:val="single" w:sz="4" w:space="0" w:color="auto"/>
            </w:tcBorders>
          </w:tcPr>
          <w:p w:rsidR="00561F1C" w:rsidRPr="0095353B" w:rsidRDefault="00561F1C" w:rsidP="00E00D7A">
            <w:pPr>
              <w:pStyle w:val="a6"/>
              <w:numPr>
                <w:ilvl w:val="0"/>
                <w:numId w:val="2"/>
              </w:numPr>
              <w:ind w:left="284"/>
              <w:rPr>
                <w:sz w:val="20"/>
                <w:szCs w:val="20"/>
              </w:rPr>
            </w:pPr>
            <w:r w:rsidRPr="0095353B">
              <w:rPr>
                <w:sz w:val="20"/>
                <w:szCs w:val="20"/>
              </w:rPr>
              <w:t xml:space="preserve">Интерес </w:t>
            </w:r>
            <w:proofErr w:type="gramStart"/>
            <w:r w:rsidRPr="0095353B">
              <w:rPr>
                <w:sz w:val="20"/>
                <w:szCs w:val="20"/>
              </w:rPr>
              <w:t>ко</w:t>
            </w:r>
            <w:proofErr w:type="gramEnd"/>
          </w:p>
          <w:p w:rsidR="00561F1C" w:rsidRPr="0095353B" w:rsidRDefault="00561F1C" w:rsidP="00EE1F9E">
            <w:pPr>
              <w:pStyle w:val="a6"/>
              <w:ind w:left="-76"/>
              <w:rPr>
                <w:sz w:val="20"/>
                <w:szCs w:val="20"/>
              </w:rPr>
            </w:pPr>
            <w:r w:rsidRPr="0095353B">
              <w:rPr>
                <w:sz w:val="20"/>
                <w:szCs w:val="20"/>
              </w:rPr>
              <w:t>всему живому, к природе во всех ее проявлениях</w:t>
            </w:r>
          </w:p>
        </w:tc>
        <w:tc>
          <w:tcPr>
            <w:tcW w:w="900" w:type="dxa"/>
            <w:tcBorders>
              <w:bottom w:val="single" w:sz="4" w:space="0" w:color="auto"/>
            </w:tcBorders>
          </w:tcPr>
          <w:p w:rsidR="00561F1C" w:rsidRPr="0095353B" w:rsidRDefault="00561F1C" w:rsidP="00EE1F9E">
            <w:pPr>
              <w:jc w:val="center"/>
              <w:rPr>
                <w:sz w:val="20"/>
                <w:szCs w:val="20"/>
              </w:rPr>
            </w:pPr>
            <w:r w:rsidRPr="0095353B">
              <w:rPr>
                <w:sz w:val="20"/>
                <w:szCs w:val="20"/>
              </w:rPr>
              <w:t>младший</w:t>
            </w:r>
          </w:p>
        </w:tc>
        <w:tc>
          <w:tcPr>
            <w:tcW w:w="1800" w:type="dxa"/>
            <w:tcBorders>
              <w:bottom w:val="single" w:sz="4" w:space="0" w:color="auto"/>
            </w:tcBorders>
          </w:tcPr>
          <w:p w:rsidR="00561F1C" w:rsidRPr="0095353B" w:rsidRDefault="00561F1C" w:rsidP="00EE1F9E">
            <w:pPr>
              <w:jc w:val="center"/>
              <w:rPr>
                <w:sz w:val="20"/>
                <w:szCs w:val="20"/>
              </w:rPr>
            </w:pPr>
            <w:r w:rsidRPr="0095353B">
              <w:rPr>
                <w:sz w:val="20"/>
                <w:szCs w:val="20"/>
              </w:rPr>
              <w:t>Наблюдения на прогулке Наблюдения в уголке природы</w:t>
            </w:r>
          </w:p>
        </w:tc>
        <w:tc>
          <w:tcPr>
            <w:tcW w:w="1800" w:type="dxa"/>
            <w:tcBorders>
              <w:bottom w:val="single" w:sz="4" w:space="0" w:color="auto"/>
            </w:tcBorders>
          </w:tcPr>
          <w:p w:rsidR="00561F1C" w:rsidRPr="0095353B" w:rsidRDefault="00561F1C" w:rsidP="00EE1F9E">
            <w:pPr>
              <w:rPr>
                <w:sz w:val="20"/>
                <w:szCs w:val="20"/>
              </w:rPr>
            </w:pPr>
            <w:r w:rsidRPr="0095353B">
              <w:rPr>
                <w:sz w:val="20"/>
                <w:szCs w:val="20"/>
              </w:rPr>
              <w:t>Игровые занятия Наблюдение. Беседа Познавательная игротека</w:t>
            </w:r>
          </w:p>
        </w:tc>
        <w:tc>
          <w:tcPr>
            <w:tcW w:w="1620" w:type="dxa"/>
            <w:tcBorders>
              <w:bottom w:val="single" w:sz="4" w:space="0" w:color="auto"/>
            </w:tcBorders>
          </w:tcPr>
          <w:p w:rsidR="00561F1C" w:rsidRPr="0095353B" w:rsidRDefault="00561F1C" w:rsidP="00EE1F9E">
            <w:pPr>
              <w:rPr>
                <w:sz w:val="20"/>
                <w:szCs w:val="20"/>
              </w:rPr>
            </w:pPr>
            <w:r w:rsidRPr="0095353B">
              <w:rPr>
                <w:sz w:val="20"/>
                <w:szCs w:val="20"/>
              </w:rPr>
              <w:t xml:space="preserve">Игры с природным материалом, дидактические Наблюдения </w:t>
            </w:r>
          </w:p>
        </w:tc>
        <w:tc>
          <w:tcPr>
            <w:tcW w:w="1800" w:type="dxa"/>
            <w:tcBorders>
              <w:bottom w:val="single" w:sz="4" w:space="0" w:color="auto"/>
            </w:tcBorders>
          </w:tcPr>
          <w:p w:rsidR="00561F1C" w:rsidRPr="0095353B" w:rsidRDefault="00561F1C" w:rsidP="00EE1F9E">
            <w:pPr>
              <w:rPr>
                <w:sz w:val="20"/>
                <w:szCs w:val="20"/>
              </w:rPr>
            </w:pPr>
            <w:r w:rsidRPr="0095353B">
              <w:rPr>
                <w:sz w:val="20"/>
                <w:szCs w:val="20"/>
              </w:rPr>
              <w:t xml:space="preserve">Беседа. Чтение. Консультативные встречи.      Прогулки </w:t>
            </w:r>
          </w:p>
        </w:tc>
      </w:tr>
      <w:tr w:rsidR="00561F1C" w:rsidRPr="0095353B" w:rsidTr="00EE1F9E">
        <w:trPr>
          <w:trHeight w:val="1158"/>
        </w:trPr>
        <w:tc>
          <w:tcPr>
            <w:tcW w:w="2880" w:type="dxa"/>
            <w:tcBorders>
              <w:top w:val="single" w:sz="4" w:space="0" w:color="auto"/>
              <w:bottom w:val="single" w:sz="4" w:space="0" w:color="auto"/>
            </w:tcBorders>
          </w:tcPr>
          <w:p w:rsidR="00561F1C" w:rsidRPr="0095353B" w:rsidRDefault="00561F1C" w:rsidP="00E00D7A">
            <w:pPr>
              <w:pStyle w:val="a6"/>
              <w:numPr>
                <w:ilvl w:val="0"/>
                <w:numId w:val="2"/>
              </w:numPr>
              <w:ind w:left="284"/>
              <w:rPr>
                <w:sz w:val="20"/>
                <w:szCs w:val="20"/>
              </w:rPr>
            </w:pPr>
            <w:r w:rsidRPr="0095353B">
              <w:rPr>
                <w:sz w:val="20"/>
                <w:szCs w:val="20"/>
              </w:rPr>
              <w:t>Представление</w:t>
            </w:r>
          </w:p>
          <w:p w:rsidR="00561F1C" w:rsidRPr="0095353B" w:rsidRDefault="00561F1C" w:rsidP="00EE1F9E">
            <w:pPr>
              <w:pStyle w:val="a6"/>
              <w:ind w:left="-76"/>
              <w:rPr>
                <w:sz w:val="20"/>
                <w:szCs w:val="20"/>
              </w:rPr>
            </w:pPr>
            <w:r w:rsidRPr="0095353B">
              <w:rPr>
                <w:sz w:val="20"/>
                <w:szCs w:val="20"/>
              </w:rPr>
              <w:t>о связях между природными явлениями</w:t>
            </w:r>
          </w:p>
        </w:tc>
        <w:tc>
          <w:tcPr>
            <w:tcW w:w="900" w:type="dxa"/>
            <w:vMerge w:val="restart"/>
            <w:tcBorders>
              <w:top w:val="single" w:sz="4" w:space="0" w:color="auto"/>
            </w:tcBorders>
          </w:tcPr>
          <w:p w:rsidR="00561F1C" w:rsidRPr="0095353B" w:rsidRDefault="00561F1C" w:rsidP="00EE1F9E">
            <w:pPr>
              <w:jc w:val="center"/>
              <w:rPr>
                <w:sz w:val="20"/>
                <w:szCs w:val="20"/>
              </w:rPr>
            </w:pPr>
            <w:r w:rsidRPr="0095353B">
              <w:rPr>
                <w:sz w:val="20"/>
                <w:szCs w:val="20"/>
              </w:rPr>
              <w:t>средний</w:t>
            </w:r>
          </w:p>
        </w:tc>
        <w:tc>
          <w:tcPr>
            <w:tcW w:w="1800" w:type="dxa"/>
            <w:vMerge w:val="restart"/>
            <w:tcBorders>
              <w:top w:val="single" w:sz="4" w:space="0" w:color="auto"/>
            </w:tcBorders>
          </w:tcPr>
          <w:p w:rsidR="00561F1C" w:rsidRPr="0095353B" w:rsidRDefault="00561F1C" w:rsidP="00EE1F9E">
            <w:pPr>
              <w:jc w:val="center"/>
              <w:rPr>
                <w:sz w:val="20"/>
                <w:szCs w:val="20"/>
              </w:rPr>
            </w:pPr>
            <w:r w:rsidRPr="0095353B">
              <w:rPr>
                <w:sz w:val="20"/>
                <w:szCs w:val="20"/>
              </w:rPr>
              <w:t xml:space="preserve">Наблюдения на прогулке и в уголке природы </w:t>
            </w:r>
          </w:p>
          <w:p w:rsidR="00561F1C" w:rsidRPr="0095353B" w:rsidRDefault="00561F1C" w:rsidP="00EE1F9E">
            <w:pPr>
              <w:jc w:val="center"/>
              <w:rPr>
                <w:sz w:val="20"/>
                <w:szCs w:val="20"/>
              </w:rPr>
            </w:pPr>
            <w:r w:rsidRPr="0095353B">
              <w:rPr>
                <w:sz w:val="20"/>
                <w:szCs w:val="20"/>
              </w:rPr>
              <w:t>Труд в уголке природы</w:t>
            </w:r>
          </w:p>
          <w:p w:rsidR="00561F1C" w:rsidRPr="0095353B" w:rsidRDefault="00561F1C" w:rsidP="00EE1F9E">
            <w:pPr>
              <w:jc w:val="center"/>
              <w:rPr>
                <w:sz w:val="20"/>
                <w:szCs w:val="20"/>
              </w:rPr>
            </w:pPr>
          </w:p>
        </w:tc>
        <w:tc>
          <w:tcPr>
            <w:tcW w:w="1800" w:type="dxa"/>
            <w:vMerge w:val="restart"/>
            <w:tcBorders>
              <w:top w:val="single" w:sz="4" w:space="0" w:color="auto"/>
            </w:tcBorders>
          </w:tcPr>
          <w:p w:rsidR="00561F1C" w:rsidRPr="0095353B" w:rsidRDefault="00561F1C" w:rsidP="00EE1F9E">
            <w:pPr>
              <w:rPr>
                <w:sz w:val="20"/>
                <w:szCs w:val="20"/>
              </w:rPr>
            </w:pPr>
            <w:r w:rsidRPr="0095353B">
              <w:rPr>
                <w:sz w:val="20"/>
                <w:szCs w:val="20"/>
              </w:rPr>
              <w:t>Интегрированные занятия. Наблюдение Беседа Познавательная игротека.        Экскурсии      Проектная деятельность      Работа в мини-лаборатории – простейшие опыты</w:t>
            </w:r>
          </w:p>
        </w:tc>
        <w:tc>
          <w:tcPr>
            <w:tcW w:w="1620" w:type="dxa"/>
            <w:vMerge w:val="restart"/>
            <w:tcBorders>
              <w:top w:val="single" w:sz="4" w:space="0" w:color="auto"/>
            </w:tcBorders>
          </w:tcPr>
          <w:p w:rsidR="00561F1C" w:rsidRPr="0095353B" w:rsidRDefault="00561F1C" w:rsidP="00EE1F9E">
            <w:pPr>
              <w:rPr>
                <w:sz w:val="20"/>
                <w:szCs w:val="20"/>
              </w:rPr>
            </w:pPr>
            <w:r w:rsidRPr="0095353B">
              <w:rPr>
                <w:sz w:val="20"/>
                <w:szCs w:val="20"/>
              </w:rPr>
              <w:t>Игры с природным материалом, дидактические</w:t>
            </w:r>
          </w:p>
          <w:p w:rsidR="00561F1C" w:rsidRPr="0095353B" w:rsidRDefault="00561F1C" w:rsidP="00EE1F9E">
            <w:pPr>
              <w:rPr>
                <w:sz w:val="20"/>
                <w:szCs w:val="20"/>
              </w:rPr>
            </w:pPr>
            <w:r w:rsidRPr="0095353B">
              <w:rPr>
                <w:sz w:val="20"/>
                <w:szCs w:val="20"/>
              </w:rPr>
              <w:t xml:space="preserve">Наблюдения </w:t>
            </w:r>
          </w:p>
          <w:p w:rsidR="00561F1C" w:rsidRPr="0095353B" w:rsidRDefault="00561F1C" w:rsidP="00EE1F9E">
            <w:pPr>
              <w:rPr>
                <w:sz w:val="20"/>
                <w:szCs w:val="20"/>
              </w:rPr>
            </w:pPr>
            <w:r w:rsidRPr="0095353B">
              <w:rPr>
                <w:sz w:val="20"/>
                <w:szCs w:val="20"/>
              </w:rPr>
              <w:t xml:space="preserve">Опыты </w:t>
            </w:r>
          </w:p>
          <w:p w:rsidR="00561F1C" w:rsidRPr="0095353B" w:rsidRDefault="00561F1C" w:rsidP="00EE1F9E">
            <w:pPr>
              <w:rPr>
                <w:sz w:val="20"/>
                <w:szCs w:val="20"/>
              </w:rPr>
            </w:pPr>
            <w:r w:rsidRPr="0095353B">
              <w:rPr>
                <w:sz w:val="20"/>
                <w:szCs w:val="20"/>
              </w:rPr>
              <w:t>Труд в уголке природы</w:t>
            </w:r>
          </w:p>
          <w:p w:rsidR="00561F1C" w:rsidRPr="0095353B" w:rsidRDefault="00561F1C" w:rsidP="00EE1F9E">
            <w:pPr>
              <w:rPr>
                <w:sz w:val="20"/>
                <w:szCs w:val="20"/>
              </w:rPr>
            </w:pPr>
          </w:p>
        </w:tc>
        <w:tc>
          <w:tcPr>
            <w:tcW w:w="1800" w:type="dxa"/>
            <w:vMerge w:val="restart"/>
            <w:tcBorders>
              <w:top w:val="single" w:sz="4" w:space="0" w:color="auto"/>
            </w:tcBorders>
          </w:tcPr>
          <w:p w:rsidR="00561F1C" w:rsidRPr="0095353B" w:rsidRDefault="00561F1C" w:rsidP="00EE1F9E">
            <w:pPr>
              <w:rPr>
                <w:sz w:val="20"/>
                <w:szCs w:val="20"/>
              </w:rPr>
            </w:pPr>
            <w:r w:rsidRPr="0095353B">
              <w:rPr>
                <w:sz w:val="20"/>
                <w:szCs w:val="20"/>
              </w:rPr>
              <w:t>Беседа. Чтение Консультативные встречи. Семинары Семинары-практикумы Альбомы. Прогулки.      Уход за животными и растениями</w:t>
            </w:r>
          </w:p>
        </w:tc>
      </w:tr>
      <w:tr w:rsidR="00561F1C" w:rsidRPr="0095353B" w:rsidTr="00EE1F9E">
        <w:trPr>
          <w:trHeight w:val="1120"/>
        </w:trPr>
        <w:tc>
          <w:tcPr>
            <w:tcW w:w="2880" w:type="dxa"/>
            <w:tcBorders>
              <w:top w:val="single" w:sz="4" w:space="0" w:color="auto"/>
              <w:bottom w:val="single" w:sz="4" w:space="0" w:color="auto"/>
            </w:tcBorders>
          </w:tcPr>
          <w:p w:rsidR="00561F1C" w:rsidRPr="0095353B" w:rsidRDefault="00561F1C" w:rsidP="00E00D7A">
            <w:pPr>
              <w:pStyle w:val="a6"/>
              <w:numPr>
                <w:ilvl w:val="0"/>
                <w:numId w:val="2"/>
              </w:numPr>
              <w:ind w:left="284"/>
              <w:rPr>
                <w:sz w:val="20"/>
                <w:szCs w:val="20"/>
              </w:rPr>
            </w:pPr>
            <w:r w:rsidRPr="0095353B">
              <w:rPr>
                <w:sz w:val="20"/>
                <w:szCs w:val="20"/>
              </w:rPr>
              <w:t>Самостоятельные открытия детьми свой</w:t>
            </w:r>
            <w:proofErr w:type="gramStart"/>
            <w:r w:rsidRPr="0095353B">
              <w:rPr>
                <w:sz w:val="20"/>
                <w:szCs w:val="20"/>
              </w:rPr>
              <w:t>ств пр</w:t>
            </w:r>
            <w:proofErr w:type="gramEnd"/>
            <w:r w:rsidRPr="0095353B">
              <w:rPr>
                <w:sz w:val="20"/>
                <w:szCs w:val="20"/>
              </w:rPr>
              <w:t>иродных объектов</w:t>
            </w:r>
          </w:p>
        </w:tc>
        <w:tc>
          <w:tcPr>
            <w:tcW w:w="900" w:type="dxa"/>
            <w:vMerge/>
            <w:tcBorders>
              <w:top w:val="single" w:sz="4" w:space="0" w:color="auto"/>
              <w:bottom w:val="single" w:sz="4" w:space="0" w:color="auto"/>
            </w:tcBorders>
          </w:tcPr>
          <w:p w:rsidR="00561F1C" w:rsidRPr="0095353B" w:rsidRDefault="00561F1C" w:rsidP="00EE1F9E">
            <w:pPr>
              <w:jc w:val="center"/>
              <w:rPr>
                <w:sz w:val="20"/>
                <w:szCs w:val="20"/>
              </w:rPr>
            </w:pPr>
          </w:p>
        </w:tc>
        <w:tc>
          <w:tcPr>
            <w:tcW w:w="1800" w:type="dxa"/>
            <w:vMerge/>
            <w:tcBorders>
              <w:bottom w:val="single" w:sz="4" w:space="0" w:color="auto"/>
            </w:tcBorders>
          </w:tcPr>
          <w:p w:rsidR="00561F1C" w:rsidRPr="0095353B" w:rsidRDefault="00561F1C" w:rsidP="00EE1F9E">
            <w:pPr>
              <w:jc w:val="center"/>
              <w:rPr>
                <w:sz w:val="20"/>
                <w:szCs w:val="20"/>
              </w:rPr>
            </w:pPr>
          </w:p>
        </w:tc>
        <w:tc>
          <w:tcPr>
            <w:tcW w:w="1800" w:type="dxa"/>
            <w:vMerge/>
            <w:tcBorders>
              <w:bottom w:val="single" w:sz="4" w:space="0" w:color="auto"/>
            </w:tcBorders>
          </w:tcPr>
          <w:p w:rsidR="00561F1C" w:rsidRPr="0095353B" w:rsidRDefault="00561F1C" w:rsidP="00EE1F9E">
            <w:pPr>
              <w:rPr>
                <w:sz w:val="20"/>
                <w:szCs w:val="20"/>
              </w:rPr>
            </w:pPr>
          </w:p>
        </w:tc>
        <w:tc>
          <w:tcPr>
            <w:tcW w:w="1620" w:type="dxa"/>
            <w:vMerge/>
            <w:tcBorders>
              <w:bottom w:val="single" w:sz="4" w:space="0" w:color="auto"/>
            </w:tcBorders>
          </w:tcPr>
          <w:p w:rsidR="00561F1C" w:rsidRPr="0095353B" w:rsidRDefault="00561F1C" w:rsidP="00EE1F9E">
            <w:pPr>
              <w:rPr>
                <w:sz w:val="20"/>
                <w:szCs w:val="20"/>
              </w:rPr>
            </w:pPr>
          </w:p>
        </w:tc>
        <w:tc>
          <w:tcPr>
            <w:tcW w:w="1800" w:type="dxa"/>
            <w:vMerge/>
            <w:tcBorders>
              <w:bottom w:val="single" w:sz="4" w:space="0" w:color="auto"/>
            </w:tcBorders>
          </w:tcPr>
          <w:p w:rsidR="00561F1C" w:rsidRPr="0095353B" w:rsidRDefault="00561F1C" w:rsidP="00EE1F9E">
            <w:pPr>
              <w:rPr>
                <w:sz w:val="20"/>
                <w:szCs w:val="20"/>
              </w:rPr>
            </w:pPr>
          </w:p>
        </w:tc>
      </w:tr>
      <w:tr w:rsidR="00561F1C" w:rsidRPr="0095353B" w:rsidTr="00EE1F9E">
        <w:trPr>
          <w:trHeight w:val="1390"/>
        </w:trPr>
        <w:tc>
          <w:tcPr>
            <w:tcW w:w="2880" w:type="dxa"/>
            <w:tcBorders>
              <w:top w:val="single" w:sz="4" w:space="0" w:color="auto"/>
            </w:tcBorders>
          </w:tcPr>
          <w:p w:rsidR="00561F1C" w:rsidRPr="0095353B" w:rsidRDefault="00561F1C" w:rsidP="00E00D7A">
            <w:pPr>
              <w:pStyle w:val="a6"/>
              <w:numPr>
                <w:ilvl w:val="0"/>
                <w:numId w:val="2"/>
              </w:numPr>
              <w:ind w:left="284"/>
              <w:rPr>
                <w:sz w:val="20"/>
                <w:szCs w:val="20"/>
              </w:rPr>
            </w:pPr>
            <w:r w:rsidRPr="0095353B">
              <w:rPr>
                <w:sz w:val="20"/>
                <w:szCs w:val="20"/>
              </w:rPr>
              <w:t xml:space="preserve">Деятельность </w:t>
            </w:r>
            <w:proofErr w:type="gramStart"/>
            <w:r w:rsidRPr="0095353B">
              <w:rPr>
                <w:sz w:val="20"/>
                <w:szCs w:val="20"/>
              </w:rPr>
              <w:t>в</w:t>
            </w:r>
            <w:proofErr w:type="gramEnd"/>
          </w:p>
          <w:p w:rsidR="00561F1C" w:rsidRPr="0095353B" w:rsidRDefault="00561F1C" w:rsidP="00EE1F9E">
            <w:pPr>
              <w:pStyle w:val="a6"/>
              <w:ind w:left="-76"/>
              <w:rPr>
                <w:sz w:val="20"/>
                <w:szCs w:val="20"/>
              </w:rPr>
            </w:pPr>
            <w:r w:rsidRPr="0095353B">
              <w:rPr>
                <w:sz w:val="20"/>
                <w:szCs w:val="20"/>
              </w:rPr>
              <w:t>природе: уход за растениями и животными</w:t>
            </w:r>
          </w:p>
        </w:tc>
        <w:tc>
          <w:tcPr>
            <w:tcW w:w="900" w:type="dxa"/>
            <w:vMerge w:val="restart"/>
            <w:tcBorders>
              <w:top w:val="single" w:sz="4" w:space="0" w:color="auto"/>
            </w:tcBorders>
          </w:tcPr>
          <w:p w:rsidR="00561F1C" w:rsidRPr="0095353B" w:rsidRDefault="00561F1C" w:rsidP="00EE1F9E">
            <w:pPr>
              <w:jc w:val="center"/>
              <w:rPr>
                <w:sz w:val="20"/>
                <w:szCs w:val="20"/>
              </w:rPr>
            </w:pPr>
            <w:r w:rsidRPr="0095353B">
              <w:rPr>
                <w:sz w:val="20"/>
                <w:szCs w:val="20"/>
              </w:rPr>
              <w:t>старший</w:t>
            </w:r>
          </w:p>
        </w:tc>
        <w:tc>
          <w:tcPr>
            <w:tcW w:w="1800" w:type="dxa"/>
            <w:vMerge w:val="restart"/>
            <w:tcBorders>
              <w:top w:val="single" w:sz="4" w:space="0" w:color="auto"/>
            </w:tcBorders>
          </w:tcPr>
          <w:p w:rsidR="00561F1C" w:rsidRPr="0095353B" w:rsidRDefault="00561F1C" w:rsidP="00EE1F9E">
            <w:pPr>
              <w:jc w:val="center"/>
              <w:rPr>
                <w:sz w:val="20"/>
                <w:szCs w:val="20"/>
              </w:rPr>
            </w:pPr>
            <w:r w:rsidRPr="0095353B">
              <w:rPr>
                <w:sz w:val="20"/>
                <w:szCs w:val="20"/>
              </w:rPr>
              <w:t>Наблюдения на прогулке и в уголке природы</w:t>
            </w:r>
          </w:p>
          <w:p w:rsidR="00561F1C" w:rsidRPr="0095353B" w:rsidRDefault="00561F1C" w:rsidP="00EE1F9E">
            <w:pPr>
              <w:jc w:val="center"/>
              <w:rPr>
                <w:sz w:val="20"/>
                <w:szCs w:val="20"/>
              </w:rPr>
            </w:pPr>
            <w:r w:rsidRPr="0095353B">
              <w:rPr>
                <w:sz w:val="20"/>
                <w:szCs w:val="20"/>
              </w:rPr>
              <w:t>Труд в уголке природы</w:t>
            </w:r>
          </w:p>
          <w:p w:rsidR="00561F1C" w:rsidRPr="0095353B" w:rsidRDefault="00561F1C" w:rsidP="00EE1F9E">
            <w:pPr>
              <w:ind w:hanging="10"/>
              <w:jc w:val="center"/>
              <w:rPr>
                <w:sz w:val="20"/>
                <w:szCs w:val="20"/>
              </w:rPr>
            </w:pPr>
            <w:r w:rsidRPr="0095353B">
              <w:rPr>
                <w:sz w:val="20"/>
                <w:szCs w:val="20"/>
              </w:rPr>
              <w:t>Игры-эксперименты</w:t>
            </w:r>
          </w:p>
          <w:p w:rsidR="00561F1C" w:rsidRPr="0095353B" w:rsidRDefault="00561F1C" w:rsidP="00EE1F9E">
            <w:pPr>
              <w:jc w:val="center"/>
              <w:rPr>
                <w:sz w:val="20"/>
                <w:szCs w:val="20"/>
              </w:rPr>
            </w:pPr>
            <w:r w:rsidRPr="0095353B">
              <w:rPr>
                <w:sz w:val="20"/>
                <w:szCs w:val="20"/>
              </w:rPr>
              <w:t>Проблемные ситуации</w:t>
            </w:r>
          </w:p>
        </w:tc>
        <w:tc>
          <w:tcPr>
            <w:tcW w:w="1800" w:type="dxa"/>
            <w:vMerge w:val="restart"/>
            <w:tcBorders>
              <w:top w:val="single" w:sz="4" w:space="0" w:color="auto"/>
            </w:tcBorders>
          </w:tcPr>
          <w:p w:rsidR="00561F1C" w:rsidRPr="0095353B" w:rsidRDefault="00561F1C" w:rsidP="00EE1F9E">
            <w:pPr>
              <w:rPr>
                <w:sz w:val="20"/>
                <w:szCs w:val="20"/>
              </w:rPr>
            </w:pPr>
            <w:r w:rsidRPr="0095353B">
              <w:rPr>
                <w:sz w:val="20"/>
                <w:szCs w:val="20"/>
              </w:rPr>
              <w:t xml:space="preserve">Интегрированные занятия.     Наблюдение      Беседа. Познавательная игротека </w:t>
            </w:r>
            <w:proofErr w:type="spellStart"/>
            <w:r w:rsidRPr="0095353B">
              <w:rPr>
                <w:sz w:val="20"/>
                <w:szCs w:val="20"/>
              </w:rPr>
              <w:t>ЭкспериментированиеПроектная</w:t>
            </w:r>
            <w:proofErr w:type="spellEnd"/>
            <w:r w:rsidRPr="0095353B">
              <w:rPr>
                <w:sz w:val="20"/>
                <w:szCs w:val="20"/>
              </w:rPr>
              <w:t xml:space="preserve"> деятельность Пиктограммы    Ребусы. Экскурсии Конкурсы.  КВН Организация трудовой деятельности в уголке природы и на участке </w:t>
            </w:r>
          </w:p>
        </w:tc>
        <w:tc>
          <w:tcPr>
            <w:tcW w:w="1620" w:type="dxa"/>
            <w:vMerge w:val="restart"/>
            <w:tcBorders>
              <w:top w:val="single" w:sz="4" w:space="0" w:color="auto"/>
            </w:tcBorders>
          </w:tcPr>
          <w:p w:rsidR="00561F1C" w:rsidRPr="0095353B" w:rsidRDefault="00561F1C" w:rsidP="00EE1F9E">
            <w:pPr>
              <w:rPr>
                <w:sz w:val="20"/>
                <w:szCs w:val="20"/>
              </w:rPr>
            </w:pPr>
            <w:r w:rsidRPr="0095353B">
              <w:rPr>
                <w:sz w:val="20"/>
                <w:szCs w:val="20"/>
              </w:rPr>
              <w:t>Игры с природным материалом, дидактические</w:t>
            </w:r>
          </w:p>
          <w:p w:rsidR="00561F1C" w:rsidRPr="0095353B" w:rsidRDefault="00561F1C" w:rsidP="00EE1F9E">
            <w:pPr>
              <w:rPr>
                <w:sz w:val="20"/>
                <w:szCs w:val="20"/>
              </w:rPr>
            </w:pPr>
            <w:r w:rsidRPr="0095353B">
              <w:rPr>
                <w:sz w:val="20"/>
                <w:szCs w:val="20"/>
              </w:rPr>
              <w:t xml:space="preserve">Наблюдения </w:t>
            </w:r>
          </w:p>
          <w:p w:rsidR="00561F1C" w:rsidRPr="0095353B" w:rsidRDefault="00561F1C" w:rsidP="00EE1F9E">
            <w:pPr>
              <w:rPr>
                <w:sz w:val="20"/>
                <w:szCs w:val="20"/>
              </w:rPr>
            </w:pPr>
            <w:r w:rsidRPr="0095353B">
              <w:rPr>
                <w:sz w:val="20"/>
                <w:szCs w:val="20"/>
              </w:rPr>
              <w:t xml:space="preserve"> Опыты и эксперименты</w:t>
            </w:r>
          </w:p>
          <w:p w:rsidR="00561F1C" w:rsidRPr="0095353B" w:rsidRDefault="00561F1C" w:rsidP="00EE1F9E">
            <w:pPr>
              <w:rPr>
                <w:sz w:val="20"/>
                <w:szCs w:val="20"/>
              </w:rPr>
            </w:pPr>
            <w:r w:rsidRPr="0095353B">
              <w:rPr>
                <w:sz w:val="20"/>
                <w:szCs w:val="20"/>
              </w:rPr>
              <w:t>Интегрированная детская деятельность</w:t>
            </w:r>
          </w:p>
          <w:p w:rsidR="00561F1C" w:rsidRPr="0095353B" w:rsidRDefault="00561F1C" w:rsidP="00EE1F9E">
            <w:pPr>
              <w:rPr>
                <w:sz w:val="20"/>
                <w:szCs w:val="20"/>
              </w:rPr>
            </w:pPr>
            <w:r w:rsidRPr="0095353B">
              <w:rPr>
                <w:sz w:val="20"/>
                <w:szCs w:val="20"/>
              </w:rPr>
              <w:t xml:space="preserve"> Труд в уголке природы</w:t>
            </w:r>
          </w:p>
        </w:tc>
        <w:tc>
          <w:tcPr>
            <w:tcW w:w="1800" w:type="dxa"/>
            <w:vMerge w:val="restart"/>
            <w:tcBorders>
              <w:top w:val="single" w:sz="4" w:space="0" w:color="auto"/>
            </w:tcBorders>
          </w:tcPr>
          <w:p w:rsidR="00561F1C" w:rsidRPr="0095353B" w:rsidRDefault="00561F1C" w:rsidP="00EE1F9E">
            <w:pPr>
              <w:rPr>
                <w:sz w:val="20"/>
                <w:szCs w:val="20"/>
              </w:rPr>
            </w:pPr>
            <w:r w:rsidRPr="0095353B">
              <w:rPr>
                <w:sz w:val="20"/>
                <w:szCs w:val="20"/>
              </w:rPr>
              <w:t xml:space="preserve">Беседа. Чтение </w:t>
            </w:r>
          </w:p>
          <w:p w:rsidR="00561F1C" w:rsidRPr="0095353B" w:rsidRDefault="00561F1C" w:rsidP="00EE1F9E">
            <w:pPr>
              <w:rPr>
                <w:sz w:val="20"/>
                <w:szCs w:val="20"/>
              </w:rPr>
            </w:pPr>
            <w:r w:rsidRPr="0095353B">
              <w:rPr>
                <w:sz w:val="20"/>
                <w:szCs w:val="20"/>
              </w:rPr>
              <w:t xml:space="preserve">Домашнее </w:t>
            </w:r>
            <w:proofErr w:type="spellStart"/>
            <w:r w:rsidRPr="0095353B">
              <w:rPr>
                <w:sz w:val="20"/>
                <w:szCs w:val="20"/>
              </w:rPr>
              <w:t>экспериментир</w:t>
            </w:r>
            <w:proofErr w:type="spellEnd"/>
            <w:r w:rsidRPr="0095353B">
              <w:rPr>
                <w:sz w:val="20"/>
                <w:szCs w:val="20"/>
              </w:rPr>
              <w:t>.</w:t>
            </w:r>
          </w:p>
          <w:p w:rsidR="00561F1C" w:rsidRPr="0095353B" w:rsidRDefault="00561F1C" w:rsidP="00EE1F9E">
            <w:pPr>
              <w:rPr>
                <w:sz w:val="20"/>
                <w:szCs w:val="20"/>
              </w:rPr>
            </w:pPr>
            <w:r w:rsidRPr="0095353B">
              <w:rPr>
                <w:sz w:val="20"/>
                <w:szCs w:val="20"/>
              </w:rPr>
              <w:t>Консультативные встречи. Семинары Семинары-практикумы Презентации. Альбомы Прогулки       Уход за животными и растениями</w:t>
            </w:r>
          </w:p>
        </w:tc>
      </w:tr>
      <w:tr w:rsidR="00561F1C" w:rsidRPr="0095353B" w:rsidTr="00EE1F9E">
        <w:trPr>
          <w:trHeight w:val="620"/>
        </w:trPr>
        <w:tc>
          <w:tcPr>
            <w:tcW w:w="2880" w:type="dxa"/>
            <w:tcBorders>
              <w:top w:val="single" w:sz="4" w:space="0" w:color="auto"/>
              <w:bottom w:val="single" w:sz="4" w:space="0" w:color="auto"/>
            </w:tcBorders>
          </w:tcPr>
          <w:p w:rsidR="00561F1C" w:rsidRPr="0095353B" w:rsidRDefault="00561F1C" w:rsidP="00E00D7A">
            <w:pPr>
              <w:pStyle w:val="a6"/>
              <w:numPr>
                <w:ilvl w:val="0"/>
                <w:numId w:val="2"/>
              </w:numPr>
              <w:ind w:left="284"/>
              <w:rPr>
                <w:sz w:val="20"/>
                <w:szCs w:val="20"/>
              </w:rPr>
            </w:pPr>
            <w:r w:rsidRPr="0095353B">
              <w:rPr>
                <w:sz w:val="20"/>
                <w:szCs w:val="20"/>
              </w:rPr>
              <w:t>Причинно</w:t>
            </w:r>
          </w:p>
          <w:p w:rsidR="00561F1C" w:rsidRPr="0095353B" w:rsidRDefault="00561F1C" w:rsidP="00EE1F9E">
            <w:pPr>
              <w:pStyle w:val="a6"/>
              <w:ind w:left="-76"/>
              <w:rPr>
                <w:sz w:val="20"/>
                <w:szCs w:val="20"/>
              </w:rPr>
            </w:pPr>
            <w:r w:rsidRPr="0095353B">
              <w:rPr>
                <w:sz w:val="20"/>
                <w:szCs w:val="20"/>
              </w:rPr>
              <w:t>следственные связи в природе</w:t>
            </w:r>
          </w:p>
        </w:tc>
        <w:tc>
          <w:tcPr>
            <w:tcW w:w="900" w:type="dxa"/>
            <w:vMerge/>
            <w:tcBorders>
              <w:bottom w:val="single" w:sz="4" w:space="0" w:color="000000"/>
            </w:tcBorders>
          </w:tcPr>
          <w:p w:rsidR="00561F1C" w:rsidRPr="0095353B" w:rsidRDefault="00561F1C" w:rsidP="00EE1F9E">
            <w:pPr>
              <w:jc w:val="center"/>
              <w:rPr>
                <w:sz w:val="20"/>
                <w:szCs w:val="20"/>
              </w:rPr>
            </w:pPr>
          </w:p>
        </w:tc>
        <w:tc>
          <w:tcPr>
            <w:tcW w:w="1800" w:type="dxa"/>
            <w:vMerge/>
            <w:tcBorders>
              <w:bottom w:val="single" w:sz="4" w:space="0" w:color="000000"/>
            </w:tcBorders>
          </w:tcPr>
          <w:p w:rsidR="00561F1C" w:rsidRPr="0095353B" w:rsidRDefault="00561F1C" w:rsidP="00EE1F9E">
            <w:pPr>
              <w:jc w:val="center"/>
              <w:rPr>
                <w:sz w:val="20"/>
                <w:szCs w:val="20"/>
              </w:rPr>
            </w:pPr>
          </w:p>
        </w:tc>
        <w:tc>
          <w:tcPr>
            <w:tcW w:w="1800" w:type="dxa"/>
            <w:vMerge/>
            <w:tcBorders>
              <w:bottom w:val="single" w:sz="4" w:space="0" w:color="000000"/>
            </w:tcBorders>
          </w:tcPr>
          <w:p w:rsidR="00561F1C" w:rsidRPr="0095353B" w:rsidRDefault="00561F1C" w:rsidP="00EE1F9E">
            <w:pPr>
              <w:rPr>
                <w:sz w:val="20"/>
                <w:szCs w:val="20"/>
              </w:rPr>
            </w:pPr>
          </w:p>
        </w:tc>
        <w:tc>
          <w:tcPr>
            <w:tcW w:w="1620" w:type="dxa"/>
            <w:vMerge/>
            <w:tcBorders>
              <w:bottom w:val="single" w:sz="4" w:space="0" w:color="000000"/>
            </w:tcBorders>
          </w:tcPr>
          <w:p w:rsidR="00561F1C" w:rsidRPr="0095353B" w:rsidRDefault="00561F1C" w:rsidP="00EE1F9E">
            <w:pPr>
              <w:rPr>
                <w:sz w:val="20"/>
                <w:szCs w:val="20"/>
              </w:rPr>
            </w:pPr>
          </w:p>
        </w:tc>
        <w:tc>
          <w:tcPr>
            <w:tcW w:w="1800" w:type="dxa"/>
            <w:vMerge/>
            <w:tcBorders>
              <w:bottom w:val="single" w:sz="4" w:space="0" w:color="000000"/>
            </w:tcBorders>
          </w:tcPr>
          <w:p w:rsidR="00561F1C" w:rsidRPr="0095353B" w:rsidRDefault="00561F1C" w:rsidP="00EE1F9E">
            <w:pPr>
              <w:rPr>
                <w:sz w:val="20"/>
                <w:szCs w:val="20"/>
              </w:rPr>
            </w:pPr>
          </w:p>
        </w:tc>
      </w:tr>
      <w:tr w:rsidR="00561F1C" w:rsidRPr="0095353B" w:rsidTr="00EE1F9E">
        <w:trPr>
          <w:trHeight w:val="2930"/>
        </w:trPr>
        <w:tc>
          <w:tcPr>
            <w:tcW w:w="2880" w:type="dxa"/>
            <w:tcBorders>
              <w:top w:val="single" w:sz="4" w:space="0" w:color="auto"/>
              <w:bottom w:val="single" w:sz="4" w:space="0" w:color="auto"/>
            </w:tcBorders>
          </w:tcPr>
          <w:p w:rsidR="00561F1C" w:rsidRPr="0095353B" w:rsidRDefault="00561F1C" w:rsidP="00E00D7A">
            <w:pPr>
              <w:pStyle w:val="a6"/>
              <w:numPr>
                <w:ilvl w:val="0"/>
                <w:numId w:val="2"/>
              </w:numPr>
              <w:ind w:left="284"/>
              <w:rPr>
                <w:sz w:val="20"/>
                <w:szCs w:val="20"/>
              </w:rPr>
            </w:pPr>
            <w:r w:rsidRPr="0095353B">
              <w:rPr>
                <w:sz w:val="20"/>
                <w:szCs w:val="20"/>
              </w:rPr>
              <w:t>Представление</w:t>
            </w:r>
          </w:p>
          <w:p w:rsidR="00561F1C" w:rsidRPr="0095353B" w:rsidRDefault="00561F1C" w:rsidP="00EE1F9E">
            <w:pPr>
              <w:pStyle w:val="a6"/>
              <w:ind w:left="-76"/>
              <w:rPr>
                <w:sz w:val="20"/>
                <w:szCs w:val="20"/>
              </w:rPr>
            </w:pPr>
            <w:r w:rsidRPr="0095353B">
              <w:rPr>
                <w:sz w:val="20"/>
                <w:szCs w:val="20"/>
              </w:rPr>
              <w:t>о существенных признаках благополучного и неблагополучного состояния природы</w:t>
            </w:r>
          </w:p>
          <w:p w:rsidR="00561F1C" w:rsidRPr="0095353B" w:rsidRDefault="00561F1C" w:rsidP="00EE1F9E">
            <w:pPr>
              <w:pStyle w:val="a6"/>
              <w:ind w:left="-76"/>
              <w:rPr>
                <w:sz w:val="20"/>
                <w:szCs w:val="20"/>
              </w:rPr>
            </w:pPr>
          </w:p>
        </w:tc>
        <w:tc>
          <w:tcPr>
            <w:tcW w:w="900" w:type="dxa"/>
            <w:vMerge/>
            <w:tcBorders>
              <w:bottom w:val="single" w:sz="4" w:space="0" w:color="auto"/>
            </w:tcBorders>
          </w:tcPr>
          <w:p w:rsidR="00561F1C" w:rsidRPr="0095353B" w:rsidRDefault="00561F1C" w:rsidP="00EE1F9E">
            <w:pPr>
              <w:jc w:val="center"/>
              <w:rPr>
                <w:sz w:val="20"/>
                <w:szCs w:val="20"/>
              </w:rPr>
            </w:pPr>
          </w:p>
        </w:tc>
        <w:tc>
          <w:tcPr>
            <w:tcW w:w="1800" w:type="dxa"/>
            <w:vMerge/>
            <w:tcBorders>
              <w:bottom w:val="single" w:sz="4" w:space="0" w:color="auto"/>
            </w:tcBorders>
          </w:tcPr>
          <w:p w:rsidR="00561F1C" w:rsidRPr="0095353B" w:rsidRDefault="00561F1C" w:rsidP="00EE1F9E">
            <w:pPr>
              <w:jc w:val="center"/>
              <w:rPr>
                <w:sz w:val="20"/>
                <w:szCs w:val="20"/>
              </w:rPr>
            </w:pPr>
          </w:p>
        </w:tc>
        <w:tc>
          <w:tcPr>
            <w:tcW w:w="1800" w:type="dxa"/>
            <w:vMerge/>
            <w:tcBorders>
              <w:bottom w:val="single" w:sz="4" w:space="0" w:color="auto"/>
            </w:tcBorders>
          </w:tcPr>
          <w:p w:rsidR="00561F1C" w:rsidRPr="0095353B" w:rsidRDefault="00561F1C" w:rsidP="00EE1F9E">
            <w:pPr>
              <w:rPr>
                <w:sz w:val="20"/>
                <w:szCs w:val="20"/>
              </w:rPr>
            </w:pPr>
          </w:p>
        </w:tc>
        <w:tc>
          <w:tcPr>
            <w:tcW w:w="1620" w:type="dxa"/>
            <w:vMerge/>
            <w:tcBorders>
              <w:bottom w:val="single" w:sz="4" w:space="0" w:color="auto"/>
            </w:tcBorders>
          </w:tcPr>
          <w:p w:rsidR="00561F1C" w:rsidRPr="0095353B" w:rsidRDefault="00561F1C" w:rsidP="00EE1F9E">
            <w:pPr>
              <w:rPr>
                <w:sz w:val="20"/>
                <w:szCs w:val="20"/>
              </w:rPr>
            </w:pPr>
          </w:p>
        </w:tc>
        <w:tc>
          <w:tcPr>
            <w:tcW w:w="1800" w:type="dxa"/>
            <w:vMerge/>
            <w:tcBorders>
              <w:bottom w:val="single" w:sz="4" w:space="0" w:color="auto"/>
            </w:tcBorders>
          </w:tcPr>
          <w:p w:rsidR="00561F1C" w:rsidRPr="0095353B" w:rsidRDefault="00561F1C" w:rsidP="00EE1F9E">
            <w:pPr>
              <w:rPr>
                <w:sz w:val="20"/>
                <w:szCs w:val="20"/>
              </w:rPr>
            </w:pPr>
          </w:p>
        </w:tc>
      </w:tr>
    </w:tbl>
    <w:p w:rsidR="00561F1C" w:rsidRPr="0095353B" w:rsidRDefault="00561F1C" w:rsidP="00561F1C">
      <w:pPr>
        <w:ind w:left="360"/>
        <w:jc w:val="center"/>
        <w:rPr>
          <w:b/>
          <w:sz w:val="20"/>
          <w:szCs w:val="20"/>
        </w:rPr>
      </w:pPr>
    </w:p>
    <w:p w:rsidR="00561F1C" w:rsidRPr="0095353B" w:rsidRDefault="00561F1C" w:rsidP="00561F1C">
      <w:pPr>
        <w:ind w:left="360"/>
        <w:jc w:val="center"/>
        <w:rPr>
          <w:b/>
          <w:sz w:val="20"/>
          <w:szCs w:val="20"/>
        </w:rPr>
      </w:pPr>
      <w:r w:rsidRPr="0095353B">
        <w:rPr>
          <w:b/>
          <w:sz w:val="20"/>
          <w:szCs w:val="20"/>
        </w:rPr>
        <w:t>Формирование элементарных математических представлений</w:t>
      </w:r>
    </w:p>
    <w:p w:rsidR="00561F1C" w:rsidRPr="0095353B" w:rsidRDefault="00561F1C" w:rsidP="00561F1C">
      <w:pPr>
        <w:ind w:left="360"/>
        <w:rPr>
          <w:b/>
          <w:sz w:val="20"/>
          <w:szCs w:val="20"/>
        </w:rPr>
      </w:pPr>
    </w:p>
    <w:tbl>
      <w:tblPr>
        <w:tblW w:w="10788" w:type="dxa"/>
        <w:tblInd w:w="-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700"/>
        <w:gridCol w:w="1050"/>
        <w:gridCol w:w="284"/>
        <w:gridCol w:w="142"/>
        <w:gridCol w:w="1212"/>
        <w:gridCol w:w="1980"/>
        <w:gridCol w:w="1620"/>
        <w:gridCol w:w="1800"/>
      </w:tblGrid>
      <w:tr w:rsidR="00561F1C" w:rsidRPr="0095353B" w:rsidTr="002D221E">
        <w:trPr>
          <w:trHeight w:val="560"/>
        </w:trPr>
        <w:tc>
          <w:tcPr>
            <w:tcW w:w="2700" w:type="dxa"/>
            <w:tcBorders>
              <w:top w:val="single" w:sz="4" w:space="0" w:color="000000"/>
              <w:left w:val="single" w:sz="4" w:space="0" w:color="000000"/>
              <w:bottom w:val="single" w:sz="4" w:space="0" w:color="auto"/>
              <w:right w:val="single" w:sz="4" w:space="0" w:color="000000"/>
            </w:tcBorders>
          </w:tcPr>
          <w:p w:rsidR="00561F1C" w:rsidRPr="0095353B" w:rsidRDefault="00561F1C" w:rsidP="00EE1F9E">
            <w:pPr>
              <w:rPr>
                <w:sz w:val="20"/>
                <w:szCs w:val="20"/>
              </w:rPr>
            </w:pPr>
            <w:r w:rsidRPr="0095353B">
              <w:rPr>
                <w:sz w:val="20"/>
                <w:szCs w:val="20"/>
              </w:rPr>
              <w:t xml:space="preserve">Разделы </w:t>
            </w:r>
          </w:p>
          <w:p w:rsidR="00561F1C" w:rsidRPr="0095353B" w:rsidRDefault="00561F1C" w:rsidP="00EE1F9E">
            <w:pPr>
              <w:rPr>
                <w:sz w:val="20"/>
                <w:szCs w:val="20"/>
              </w:rPr>
            </w:pPr>
            <w:proofErr w:type="gramStart"/>
            <w:r w:rsidRPr="0095353B">
              <w:rPr>
                <w:sz w:val="20"/>
                <w:szCs w:val="20"/>
              </w:rPr>
              <w:t>( задачи, блоки</w:t>
            </w:r>
            <w:proofErr w:type="gramEnd"/>
          </w:p>
        </w:tc>
        <w:tc>
          <w:tcPr>
            <w:tcW w:w="1476" w:type="dxa"/>
            <w:gridSpan w:val="3"/>
            <w:tcBorders>
              <w:top w:val="single" w:sz="4" w:space="0" w:color="000000"/>
              <w:left w:val="single" w:sz="4" w:space="0" w:color="000000"/>
              <w:bottom w:val="single" w:sz="4" w:space="0" w:color="000000"/>
              <w:right w:val="single" w:sz="4" w:space="0" w:color="000000"/>
            </w:tcBorders>
          </w:tcPr>
          <w:p w:rsidR="00561F1C" w:rsidRPr="0095353B" w:rsidRDefault="00561F1C" w:rsidP="00EE1F9E">
            <w:pPr>
              <w:rPr>
                <w:sz w:val="20"/>
                <w:szCs w:val="20"/>
              </w:rPr>
            </w:pPr>
            <w:r w:rsidRPr="0095353B">
              <w:rPr>
                <w:sz w:val="20"/>
                <w:szCs w:val="20"/>
              </w:rPr>
              <w:t>Возраст</w:t>
            </w:r>
          </w:p>
        </w:tc>
        <w:tc>
          <w:tcPr>
            <w:tcW w:w="1212" w:type="dxa"/>
            <w:tcBorders>
              <w:top w:val="single" w:sz="4" w:space="0" w:color="000000"/>
              <w:left w:val="single" w:sz="4" w:space="0" w:color="000000"/>
              <w:bottom w:val="single" w:sz="4" w:space="0" w:color="000000"/>
              <w:right w:val="single" w:sz="4" w:space="0" w:color="000000"/>
            </w:tcBorders>
          </w:tcPr>
          <w:p w:rsidR="00561F1C" w:rsidRPr="0095353B" w:rsidRDefault="00561F1C" w:rsidP="00EE1F9E">
            <w:pPr>
              <w:rPr>
                <w:sz w:val="20"/>
                <w:szCs w:val="20"/>
              </w:rPr>
            </w:pPr>
            <w:r w:rsidRPr="0095353B">
              <w:rPr>
                <w:sz w:val="20"/>
                <w:szCs w:val="20"/>
              </w:rPr>
              <w:t>Методические приёмы</w:t>
            </w:r>
          </w:p>
        </w:tc>
        <w:tc>
          <w:tcPr>
            <w:tcW w:w="1980" w:type="dxa"/>
            <w:tcBorders>
              <w:top w:val="single" w:sz="4" w:space="0" w:color="000000"/>
              <w:left w:val="single" w:sz="4" w:space="0" w:color="000000"/>
              <w:bottom w:val="single" w:sz="4" w:space="0" w:color="000000"/>
              <w:right w:val="single" w:sz="4" w:space="0" w:color="000000"/>
            </w:tcBorders>
          </w:tcPr>
          <w:p w:rsidR="00561F1C" w:rsidRPr="0095353B" w:rsidRDefault="00561F1C" w:rsidP="00EE1F9E">
            <w:pPr>
              <w:rPr>
                <w:sz w:val="20"/>
                <w:szCs w:val="20"/>
              </w:rPr>
            </w:pPr>
            <w:r w:rsidRPr="0095353B">
              <w:rPr>
                <w:sz w:val="20"/>
                <w:szCs w:val="20"/>
              </w:rPr>
              <w:t xml:space="preserve">Совместная  </w:t>
            </w:r>
          </w:p>
          <w:p w:rsidR="00561F1C" w:rsidRPr="0095353B" w:rsidRDefault="00561F1C" w:rsidP="00EE1F9E">
            <w:pPr>
              <w:rPr>
                <w:sz w:val="20"/>
                <w:szCs w:val="20"/>
              </w:rPr>
            </w:pPr>
            <w:r w:rsidRPr="0095353B">
              <w:rPr>
                <w:sz w:val="20"/>
                <w:szCs w:val="20"/>
              </w:rPr>
              <w:t>деятельность</w:t>
            </w:r>
          </w:p>
          <w:p w:rsidR="00561F1C" w:rsidRPr="0095353B" w:rsidRDefault="00561F1C" w:rsidP="00EE1F9E">
            <w:pPr>
              <w:rPr>
                <w:sz w:val="20"/>
                <w:szCs w:val="20"/>
              </w:rPr>
            </w:pPr>
            <w:r w:rsidRPr="0095353B">
              <w:rPr>
                <w:sz w:val="20"/>
                <w:szCs w:val="20"/>
              </w:rPr>
              <w:t>с педагогом</w:t>
            </w:r>
          </w:p>
        </w:tc>
        <w:tc>
          <w:tcPr>
            <w:tcW w:w="1620" w:type="dxa"/>
            <w:tcBorders>
              <w:top w:val="single" w:sz="4" w:space="0" w:color="000000"/>
              <w:left w:val="single" w:sz="4" w:space="0" w:color="000000"/>
              <w:bottom w:val="single" w:sz="4" w:space="0" w:color="000000"/>
              <w:right w:val="single" w:sz="4" w:space="0" w:color="000000"/>
            </w:tcBorders>
          </w:tcPr>
          <w:p w:rsidR="00561F1C" w:rsidRPr="0095353B" w:rsidRDefault="00561F1C" w:rsidP="00EE1F9E">
            <w:pPr>
              <w:rPr>
                <w:sz w:val="20"/>
                <w:szCs w:val="20"/>
              </w:rPr>
            </w:pPr>
            <w:r w:rsidRPr="0095353B">
              <w:rPr>
                <w:sz w:val="20"/>
                <w:szCs w:val="20"/>
              </w:rPr>
              <w:t>Самостоятельная деятельность детей</w:t>
            </w:r>
          </w:p>
        </w:tc>
        <w:tc>
          <w:tcPr>
            <w:tcW w:w="1800" w:type="dxa"/>
            <w:tcBorders>
              <w:top w:val="single" w:sz="4" w:space="0" w:color="000000"/>
              <w:left w:val="single" w:sz="4" w:space="0" w:color="000000"/>
              <w:bottom w:val="single" w:sz="4" w:space="0" w:color="000000"/>
              <w:right w:val="single" w:sz="4" w:space="0" w:color="000000"/>
            </w:tcBorders>
          </w:tcPr>
          <w:p w:rsidR="00561F1C" w:rsidRPr="0095353B" w:rsidRDefault="00561F1C" w:rsidP="00EE1F9E">
            <w:pPr>
              <w:rPr>
                <w:sz w:val="20"/>
                <w:szCs w:val="20"/>
              </w:rPr>
            </w:pPr>
            <w:r w:rsidRPr="0095353B">
              <w:rPr>
                <w:sz w:val="20"/>
                <w:szCs w:val="20"/>
              </w:rPr>
              <w:t>Совместная деятельность с семьей</w:t>
            </w:r>
          </w:p>
        </w:tc>
      </w:tr>
      <w:tr w:rsidR="00561F1C" w:rsidRPr="0095353B" w:rsidTr="002D221E">
        <w:trPr>
          <w:trHeight w:val="886"/>
        </w:trPr>
        <w:tc>
          <w:tcPr>
            <w:tcW w:w="2700" w:type="dxa"/>
            <w:vMerge w:val="restart"/>
          </w:tcPr>
          <w:p w:rsidR="00561F1C" w:rsidRPr="0095353B" w:rsidRDefault="00561F1C" w:rsidP="00EE1F9E">
            <w:pPr>
              <w:rPr>
                <w:sz w:val="20"/>
                <w:szCs w:val="20"/>
              </w:rPr>
            </w:pPr>
            <w:r w:rsidRPr="0095353B">
              <w:rPr>
                <w:sz w:val="20"/>
                <w:szCs w:val="20"/>
              </w:rPr>
              <w:t xml:space="preserve">1. Числа </w:t>
            </w:r>
          </w:p>
          <w:p w:rsidR="00561F1C" w:rsidRPr="0095353B" w:rsidRDefault="00561F1C" w:rsidP="00EE1F9E">
            <w:pPr>
              <w:rPr>
                <w:sz w:val="20"/>
                <w:szCs w:val="20"/>
              </w:rPr>
            </w:pPr>
            <w:r w:rsidRPr="0095353B">
              <w:rPr>
                <w:sz w:val="20"/>
                <w:szCs w:val="20"/>
              </w:rPr>
              <w:t xml:space="preserve">2.Величина </w:t>
            </w:r>
          </w:p>
          <w:p w:rsidR="00561F1C" w:rsidRPr="0095353B" w:rsidRDefault="00561F1C" w:rsidP="00EE1F9E">
            <w:pPr>
              <w:rPr>
                <w:sz w:val="20"/>
                <w:szCs w:val="20"/>
              </w:rPr>
            </w:pPr>
            <w:r w:rsidRPr="0095353B">
              <w:rPr>
                <w:sz w:val="20"/>
                <w:szCs w:val="20"/>
              </w:rPr>
              <w:t xml:space="preserve">3.Простые арифметические задачи на сложение и вычитание                </w:t>
            </w:r>
          </w:p>
          <w:p w:rsidR="00561F1C" w:rsidRPr="0095353B" w:rsidRDefault="00561F1C" w:rsidP="00EE1F9E">
            <w:pPr>
              <w:rPr>
                <w:sz w:val="20"/>
                <w:szCs w:val="20"/>
              </w:rPr>
            </w:pPr>
            <w:r w:rsidRPr="0095353B">
              <w:rPr>
                <w:sz w:val="20"/>
                <w:szCs w:val="20"/>
              </w:rPr>
              <w:t xml:space="preserve"> 4. Элементы геометрии 5.Элементы логического мышления.                 6. Ознакомление с пространственными и временными отношениями           </w:t>
            </w:r>
          </w:p>
          <w:p w:rsidR="00561F1C" w:rsidRPr="0095353B" w:rsidRDefault="00561F1C" w:rsidP="00EE1F9E">
            <w:pPr>
              <w:rPr>
                <w:sz w:val="20"/>
                <w:szCs w:val="20"/>
              </w:rPr>
            </w:pPr>
            <w:r w:rsidRPr="0095353B">
              <w:rPr>
                <w:sz w:val="20"/>
                <w:szCs w:val="20"/>
              </w:rPr>
              <w:t xml:space="preserve"> 7. Конструирование</w:t>
            </w:r>
          </w:p>
        </w:tc>
        <w:tc>
          <w:tcPr>
            <w:tcW w:w="1476" w:type="dxa"/>
            <w:gridSpan w:val="3"/>
            <w:tcBorders>
              <w:bottom w:val="single" w:sz="4" w:space="0" w:color="000000"/>
            </w:tcBorders>
          </w:tcPr>
          <w:p w:rsidR="00561F1C" w:rsidRPr="0095353B" w:rsidRDefault="00561F1C" w:rsidP="00EE1F9E">
            <w:pPr>
              <w:rPr>
                <w:sz w:val="20"/>
                <w:szCs w:val="20"/>
              </w:rPr>
            </w:pPr>
            <w:r w:rsidRPr="0095353B">
              <w:rPr>
                <w:sz w:val="20"/>
                <w:szCs w:val="20"/>
              </w:rPr>
              <w:t>младший</w:t>
            </w:r>
          </w:p>
        </w:tc>
        <w:tc>
          <w:tcPr>
            <w:tcW w:w="1212" w:type="dxa"/>
            <w:tcBorders>
              <w:bottom w:val="single" w:sz="4" w:space="0" w:color="000000"/>
            </w:tcBorders>
          </w:tcPr>
          <w:p w:rsidR="00561F1C" w:rsidRPr="0095353B" w:rsidRDefault="00561F1C" w:rsidP="00EE1F9E">
            <w:pPr>
              <w:rPr>
                <w:sz w:val="20"/>
                <w:szCs w:val="20"/>
              </w:rPr>
            </w:pPr>
            <w:r w:rsidRPr="0095353B">
              <w:rPr>
                <w:sz w:val="20"/>
                <w:szCs w:val="20"/>
              </w:rPr>
              <w:t>Игровые упражнения</w:t>
            </w:r>
          </w:p>
          <w:p w:rsidR="00561F1C" w:rsidRPr="0095353B" w:rsidRDefault="00561F1C" w:rsidP="00EE1F9E">
            <w:pPr>
              <w:rPr>
                <w:sz w:val="20"/>
                <w:szCs w:val="20"/>
              </w:rPr>
            </w:pPr>
            <w:r w:rsidRPr="0095353B">
              <w:rPr>
                <w:sz w:val="20"/>
                <w:szCs w:val="20"/>
              </w:rPr>
              <w:t>Напоминание</w:t>
            </w:r>
          </w:p>
          <w:p w:rsidR="00561F1C" w:rsidRPr="0095353B" w:rsidRDefault="00561F1C" w:rsidP="00EE1F9E">
            <w:pPr>
              <w:rPr>
                <w:sz w:val="20"/>
                <w:szCs w:val="20"/>
              </w:rPr>
            </w:pPr>
            <w:r w:rsidRPr="0095353B">
              <w:rPr>
                <w:sz w:val="20"/>
                <w:szCs w:val="20"/>
              </w:rPr>
              <w:t>Объяснение</w:t>
            </w:r>
          </w:p>
        </w:tc>
        <w:tc>
          <w:tcPr>
            <w:tcW w:w="1980" w:type="dxa"/>
            <w:tcBorders>
              <w:bottom w:val="single" w:sz="4" w:space="0" w:color="000000"/>
            </w:tcBorders>
          </w:tcPr>
          <w:p w:rsidR="00561F1C" w:rsidRPr="0095353B" w:rsidRDefault="00561F1C" w:rsidP="00EE1F9E">
            <w:pPr>
              <w:rPr>
                <w:sz w:val="20"/>
                <w:szCs w:val="20"/>
              </w:rPr>
            </w:pPr>
            <w:r w:rsidRPr="0095353B">
              <w:rPr>
                <w:sz w:val="20"/>
                <w:szCs w:val="20"/>
              </w:rPr>
              <w:t>Игровые занятия</w:t>
            </w:r>
          </w:p>
          <w:p w:rsidR="00561F1C" w:rsidRPr="0095353B" w:rsidRDefault="00561F1C" w:rsidP="00EE1F9E">
            <w:pPr>
              <w:rPr>
                <w:sz w:val="20"/>
                <w:szCs w:val="20"/>
              </w:rPr>
            </w:pPr>
            <w:r w:rsidRPr="0095353B">
              <w:rPr>
                <w:sz w:val="20"/>
                <w:szCs w:val="20"/>
              </w:rPr>
              <w:t>Игровые упражнения   Досуг                                Игры (дидактические, подвижные)</w:t>
            </w:r>
          </w:p>
        </w:tc>
        <w:tc>
          <w:tcPr>
            <w:tcW w:w="1620" w:type="dxa"/>
            <w:tcBorders>
              <w:bottom w:val="single" w:sz="4" w:space="0" w:color="000000"/>
            </w:tcBorders>
          </w:tcPr>
          <w:p w:rsidR="00561F1C" w:rsidRPr="0095353B" w:rsidRDefault="00561F1C" w:rsidP="00EE1F9E">
            <w:pPr>
              <w:rPr>
                <w:sz w:val="20"/>
                <w:szCs w:val="20"/>
              </w:rPr>
            </w:pPr>
            <w:r w:rsidRPr="0095353B">
              <w:rPr>
                <w:sz w:val="20"/>
                <w:szCs w:val="20"/>
              </w:rPr>
              <w:t xml:space="preserve">Игры (дидактические,  развивающие, подвижные) </w:t>
            </w:r>
          </w:p>
          <w:p w:rsidR="00561F1C" w:rsidRPr="0095353B" w:rsidRDefault="00561F1C" w:rsidP="00EE1F9E">
            <w:pPr>
              <w:rPr>
                <w:sz w:val="20"/>
                <w:szCs w:val="20"/>
              </w:rPr>
            </w:pPr>
          </w:p>
        </w:tc>
        <w:tc>
          <w:tcPr>
            <w:tcW w:w="1800" w:type="dxa"/>
            <w:tcBorders>
              <w:bottom w:val="single" w:sz="4" w:space="0" w:color="000000"/>
            </w:tcBorders>
          </w:tcPr>
          <w:p w:rsidR="00561F1C" w:rsidRPr="0095353B" w:rsidRDefault="00561F1C" w:rsidP="00EE1F9E">
            <w:pPr>
              <w:rPr>
                <w:sz w:val="20"/>
                <w:szCs w:val="20"/>
              </w:rPr>
            </w:pPr>
            <w:r w:rsidRPr="0095353B">
              <w:rPr>
                <w:sz w:val="20"/>
                <w:szCs w:val="20"/>
              </w:rPr>
              <w:t>Семинары Семинары-практикумы Консультации Ситуативное обучение</w:t>
            </w:r>
          </w:p>
        </w:tc>
      </w:tr>
      <w:tr w:rsidR="00561F1C" w:rsidRPr="0095353B" w:rsidTr="002D221E">
        <w:trPr>
          <w:trHeight w:val="2345"/>
        </w:trPr>
        <w:tc>
          <w:tcPr>
            <w:tcW w:w="2700" w:type="dxa"/>
            <w:vMerge/>
          </w:tcPr>
          <w:p w:rsidR="00561F1C" w:rsidRPr="0095353B" w:rsidRDefault="00561F1C" w:rsidP="00EE1F9E">
            <w:pPr>
              <w:rPr>
                <w:sz w:val="20"/>
                <w:szCs w:val="20"/>
              </w:rPr>
            </w:pPr>
          </w:p>
        </w:tc>
        <w:tc>
          <w:tcPr>
            <w:tcW w:w="1334" w:type="dxa"/>
            <w:gridSpan w:val="2"/>
            <w:tcBorders>
              <w:bottom w:val="single" w:sz="4" w:space="0" w:color="auto"/>
            </w:tcBorders>
          </w:tcPr>
          <w:p w:rsidR="00561F1C" w:rsidRPr="0095353B" w:rsidRDefault="00561F1C" w:rsidP="00EE1F9E">
            <w:pPr>
              <w:rPr>
                <w:spacing w:val="-1"/>
                <w:sz w:val="20"/>
                <w:szCs w:val="20"/>
              </w:rPr>
            </w:pPr>
            <w:r w:rsidRPr="0095353B">
              <w:rPr>
                <w:spacing w:val="-1"/>
                <w:sz w:val="20"/>
                <w:szCs w:val="20"/>
              </w:rPr>
              <w:t>средний</w:t>
            </w:r>
          </w:p>
        </w:tc>
        <w:tc>
          <w:tcPr>
            <w:tcW w:w="1354" w:type="dxa"/>
            <w:gridSpan w:val="2"/>
            <w:tcBorders>
              <w:bottom w:val="single" w:sz="4" w:space="0" w:color="auto"/>
            </w:tcBorders>
          </w:tcPr>
          <w:p w:rsidR="00561F1C" w:rsidRPr="0095353B" w:rsidRDefault="00561F1C" w:rsidP="00EE1F9E">
            <w:pPr>
              <w:rPr>
                <w:sz w:val="20"/>
                <w:szCs w:val="20"/>
              </w:rPr>
            </w:pPr>
            <w:r w:rsidRPr="0095353B">
              <w:rPr>
                <w:sz w:val="20"/>
                <w:szCs w:val="20"/>
              </w:rPr>
              <w:t>Игровые упражнения</w:t>
            </w:r>
          </w:p>
          <w:p w:rsidR="00561F1C" w:rsidRPr="0095353B" w:rsidRDefault="00561F1C" w:rsidP="00EE1F9E">
            <w:pPr>
              <w:rPr>
                <w:sz w:val="20"/>
                <w:szCs w:val="20"/>
              </w:rPr>
            </w:pPr>
            <w:r w:rsidRPr="0095353B">
              <w:rPr>
                <w:sz w:val="20"/>
                <w:szCs w:val="20"/>
              </w:rPr>
              <w:t>Напоминание</w:t>
            </w:r>
          </w:p>
          <w:p w:rsidR="00561F1C" w:rsidRPr="0095353B" w:rsidRDefault="00561F1C" w:rsidP="00EE1F9E">
            <w:pPr>
              <w:rPr>
                <w:sz w:val="20"/>
                <w:szCs w:val="20"/>
              </w:rPr>
            </w:pPr>
            <w:r w:rsidRPr="0095353B">
              <w:rPr>
                <w:sz w:val="20"/>
                <w:szCs w:val="20"/>
              </w:rPr>
              <w:t>Объяснение</w:t>
            </w:r>
          </w:p>
          <w:p w:rsidR="00561F1C" w:rsidRPr="0095353B" w:rsidRDefault="00561F1C" w:rsidP="00EE1F9E">
            <w:pPr>
              <w:rPr>
                <w:sz w:val="20"/>
                <w:szCs w:val="20"/>
              </w:rPr>
            </w:pPr>
            <w:r w:rsidRPr="0095353B">
              <w:rPr>
                <w:sz w:val="20"/>
                <w:szCs w:val="20"/>
              </w:rPr>
              <w:t xml:space="preserve">Рассматривание </w:t>
            </w:r>
          </w:p>
          <w:p w:rsidR="00561F1C" w:rsidRPr="0095353B" w:rsidRDefault="00561F1C" w:rsidP="00EE1F9E">
            <w:pPr>
              <w:rPr>
                <w:spacing w:val="-1"/>
                <w:sz w:val="20"/>
                <w:szCs w:val="20"/>
              </w:rPr>
            </w:pPr>
            <w:r w:rsidRPr="0095353B">
              <w:rPr>
                <w:sz w:val="20"/>
                <w:szCs w:val="20"/>
              </w:rPr>
              <w:t>Наблюдение</w:t>
            </w:r>
          </w:p>
        </w:tc>
        <w:tc>
          <w:tcPr>
            <w:tcW w:w="1980" w:type="dxa"/>
            <w:tcBorders>
              <w:bottom w:val="single" w:sz="4" w:space="0" w:color="auto"/>
            </w:tcBorders>
          </w:tcPr>
          <w:p w:rsidR="00561F1C" w:rsidRPr="0095353B" w:rsidRDefault="00561F1C" w:rsidP="00EE1F9E">
            <w:pPr>
              <w:rPr>
                <w:spacing w:val="-1"/>
                <w:sz w:val="20"/>
                <w:szCs w:val="20"/>
              </w:rPr>
            </w:pPr>
            <w:r w:rsidRPr="0095353B">
              <w:rPr>
                <w:spacing w:val="-1"/>
                <w:sz w:val="20"/>
                <w:szCs w:val="20"/>
              </w:rPr>
              <w:t>Интегрированные  занятия</w:t>
            </w:r>
          </w:p>
          <w:p w:rsidR="00561F1C" w:rsidRPr="0095353B" w:rsidRDefault="00561F1C" w:rsidP="00EE1F9E">
            <w:pPr>
              <w:rPr>
                <w:spacing w:val="-1"/>
                <w:sz w:val="20"/>
                <w:szCs w:val="20"/>
              </w:rPr>
            </w:pPr>
            <w:r w:rsidRPr="0095353B">
              <w:rPr>
                <w:spacing w:val="-1"/>
                <w:sz w:val="20"/>
                <w:szCs w:val="20"/>
              </w:rPr>
              <w:t>Упражнения</w:t>
            </w:r>
          </w:p>
          <w:p w:rsidR="00561F1C" w:rsidRPr="0095353B" w:rsidRDefault="00561F1C" w:rsidP="00EE1F9E">
            <w:pPr>
              <w:rPr>
                <w:spacing w:val="-1"/>
                <w:sz w:val="20"/>
                <w:szCs w:val="20"/>
              </w:rPr>
            </w:pPr>
            <w:r w:rsidRPr="0095353B">
              <w:rPr>
                <w:spacing w:val="-1"/>
                <w:sz w:val="20"/>
                <w:szCs w:val="20"/>
              </w:rPr>
              <w:t>Игры (дидактические, подвижные)</w:t>
            </w:r>
          </w:p>
          <w:p w:rsidR="00561F1C" w:rsidRPr="0095353B" w:rsidRDefault="00561F1C" w:rsidP="00EE1F9E">
            <w:pPr>
              <w:rPr>
                <w:spacing w:val="-1"/>
                <w:sz w:val="20"/>
                <w:szCs w:val="20"/>
              </w:rPr>
            </w:pPr>
            <w:r w:rsidRPr="0095353B">
              <w:rPr>
                <w:spacing w:val="-1"/>
                <w:sz w:val="20"/>
                <w:szCs w:val="20"/>
              </w:rPr>
              <w:t xml:space="preserve">Рассматривание. Наблюдение </w:t>
            </w:r>
          </w:p>
          <w:p w:rsidR="00561F1C" w:rsidRPr="0095353B" w:rsidRDefault="00561F1C" w:rsidP="00EE1F9E">
            <w:pPr>
              <w:rPr>
                <w:spacing w:val="-1"/>
                <w:sz w:val="20"/>
                <w:szCs w:val="20"/>
              </w:rPr>
            </w:pPr>
            <w:r w:rsidRPr="0095353B">
              <w:rPr>
                <w:spacing w:val="-1"/>
                <w:sz w:val="20"/>
                <w:szCs w:val="20"/>
              </w:rPr>
              <w:t>Чтение  Досуг</w:t>
            </w:r>
          </w:p>
        </w:tc>
        <w:tc>
          <w:tcPr>
            <w:tcW w:w="1620" w:type="dxa"/>
            <w:tcBorders>
              <w:bottom w:val="single" w:sz="4" w:space="0" w:color="auto"/>
            </w:tcBorders>
          </w:tcPr>
          <w:p w:rsidR="00561F1C" w:rsidRPr="0095353B" w:rsidRDefault="00561F1C" w:rsidP="00EE1F9E">
            <w:pPr>
              <w:rPr>
                <w:spacing w:val="-1"/>
                <w:sz w:val="20"/>
                <w:szCs w:val="20"/>
              </w:rPr>
            </w:pPr>
            <w:r w:rsidRPr="0095353B">
              <w:rPr>
                <w:spacing w:val="-1"/>
                <w:sz w:val="20"/>
                <w:szCs w:val="20"/>
              </w:rPr>
              <w:t xml:space="preserve">Игры (дидактические,  развивающие, подвижные) </w:t>
            </w:r>
          </w:p>
          <w:p w:rsidR="00561F1C" w:rsidRPr="0095353B" w:rsidRDefault="00561F1C" w:rsidP="00EE1F9E">
            <w:pPr>
              <w:rPr>
                <w:spacing w:val="-1"/>
                <w:sz w:val="20"/>
                <w:szCs w:val="20"/>
              </w:rPr>
            </w:pPr>
          </w:p>
        </w:tc>
        <w:tc>
          <w:tcPr>
            <w:tcW w:w="1800" w:type="dxa"/>
            <w:tcBorders>
              <w:bottom w:val="single" w:sz="4" w:space="0" w:color="auto"/>
            </w:tcBorders>
          </w:tcPr>
          <w:p w:rsidR="00561F1C" w:rsidRPr="0095353B" w:rsidRDefault="00561F1C" w:rsidP="00EE1F9E">
            <w:pPr>
              <w:rPr>
                <w:sz w:val="20"/>
                <w:szCs w:val="20"/>
              </w:rPr>
            </w:pPr>
            <w:r w:rsidRPr="0095353B">
              <w:rPr>
                <w:sz w:val="20"/>
                <w:szCs w:val="20"/>
              </w:rPr>
              <w:t>Семинары Семинары-практикумы Консультации Ситуативное обучение Коллекционирование Досуг           Просмотр видео</w:t>
            </w:r>
          </w:p>
        </w:tc>
      </w:tr>
      <w:tr w:rsidR="00561F1C" w:rsidRPr="0095353B" w:rsidTr="002D221E">
        <w:trPr>
          <w:trHeight w:val="3030"/>
        </w:trPr>
        <w:tc>
          <w:tcPr>
            <w:tcW w:w="2700" w:type="dxa"/>
            <w:vMerge/>
            <w:tcBorders>
              <w:bottom w:val="single" w:sz="4" w:space="0" w:color="000000"/>
            </w:tcBorders>
          </w:tcPr>
          <w:p w:rsidR="00561F1C" w:rsidRPr="0095353B" w:rsidRDefault="00561F1C" w:rsidP="00EE1F9E">
            <w:pPr>
              <w:rPr>
                <w:sz w:val="20"/>
                <w:szCs w:val="20"/>
              </w:rPr>
            </w:pPr>
          </w:p>
        </w:tc>
        <w:tc>
          <w:tcPr>
            <w:tcW w:w="1050" w:type="dxa"/>
            <w:tcBorders>
              <w:top w:val="single" w:sz="4" w:space="0" w:color="auto"/>
              <w:bottom w:val="single" w:sz="4" w:space="0" w:color="000000"/>
            </w:tcBorders>
          </w:tcPr>
          <w:p w:rsidR="00561F1C" w:rsidRPr="0095353B" w:rsidRDefault="00561F1C" w:rsidP="00EE1F9E">
            <w:pPr>
              <w:rPr>
                <w:sz w:val="20"/>
                <w:szCs w:val="20"/>
              </w:rPr>
            </w:pPr>
            <w:r w:rsidRPr="0095353B">
              <w:rPr>
                <w:sz w:val="20"/>
                <w:szCs w:val="20"/>
              </w:rPr>
              <w:t>старший</w:t>
            </w:r>
          </w:p>
        </w:tc>
        <w:tc>
          <w:tcPr>
            <w:tcW w:w="1638" w:type="dxa"/>
            <w:gridSpan w:val="3"/>
            <w:tcBorders>
              <w:top w:val="single" w:sz="4" w:space="0" w:color="auto"/>
              <w:bottom w:val="single" w:sz="4" w:space="0" w:color="000000"/>
            </w:tcBorders>
          </w:tcPr>
          <w:p w:rsidR="00561F1C" w:rsidRPr="0095353B" w:rsidRDefault="00561F1C" w:rsidP="00EE1F9E">
            <w:pPr>
              <w:rPr>
                <w:sz w:val="20"/>
                <w:szCs w:val="20"/>
              </w:rPr>
            </w:pPr>
            <w:r w:rsidRPr="0095353B">
              <w:rPr>
                <w:sz w:val="20"/>
                <w:szCs w:val="20"/>
              </w:rPr>
              <w:t>Игровые упражнения</w:t>
            </w:r>
          </w:p>
          <w:p w:rsidR="00561F1C" w:rsidRPr="0095353B" w:rsidRDefault="00561F1C" w:rsidP="00EE1F9E">
            <w:pPr>
              <w:rPr>
                <w:sz w:val="20"/>
                <w:szCs w:val="20"/>
              </w:rPr>
            </w:pPr>
            <w:r w:rsidRPr="0095353B">
              <w:rPr>
                <w:sz w:val="20"/>
                <w:szCs w:val="20"/>
              </w:rPr>
              <w:t>Объяснение</w:t>
            </w:r>
          </w:p>
          <w:p w:rsidR="00561F1C" w:rsidRPr="0095353B" w:rsidRDefault="00561F1C" w:rsidP="00EE1F9E">
            <w:pPr>
              <w:rPr>
                <w:sz w:val="20"/>
                <w:szCs w:val="20"/>
              </w:rPr>
            </w:pPr>
            <w:r w:rsidRPr="0095353B">
              <w:rPr>
                <w:sz w:val="20"/>
                <w:szCs w:val="20"/>
              </w:rPr>
              <w:t xml:space="preserve">Рассматривание </w:t>
            </w:r>
          </w:p>
          <w:p w:rsidR="00561F1C" w:rsidRPr="0095353B" w:rsidRDefault="00561F1C" w:rsidP="00EE1F9E">
            <w:pPr>
              <w:rPr>
                <w:sz w:val="20"/>
                <w:szCs w:val="20"/>
              </w:rPr>
            </w:pPr>
            <w:r w:rsidRPr="0095353B">
              <w:rPr>
                <w:sz w:val="20"/>
                <w:szCs w:val="20"/>
              </w:rPr>
              <w:t>Наблюдение</w:t>
            </w:r>
          </w:p>
        </w:tc>
        <w:tc>
          <w:tcPr>
            <w:tcW w:w="1980" w:type="dxa"/>
            <w:tcBorders>
              <w:top w:val="single" w:sz="4" w:space="0" w:color="auto"/>
              <w:bottom w:val="single" w:sz="4" w:space="0" w:color="000000"/>
            </w:tcBorders>
          </w:tcPr>
          <w:p w:rsidR="00561F1C" w:rsidRPr="0095353B" w:rsidRDefault="00561F1C" w:rsidP="00EE1F9E">
            <w:pPr>
              <w:rPr>
                <w:sz w:val="20"/>
                <w:szCs w:val="20"/>
              </w:rPr>
            </w:pPr>
            <w:r w:rsidRPr="0095353B">
              <w:rPr>
                <w:sz w:val="20"/>
                <w:szCs w:val="20"/>
              </w:rPr>
              <w:t xml:space="preserve">Интегрированные  занятия </w:t>
            </w:r>
          </w:p>
          <w:p w:rsidR="00561F1C" w:rsidRPr="0095353B" w:rsidRDefault="00561F1C" w:rsidP="00EE1F9E">
            <w:pPr>
              <w:rPr>
                <w:sz w:val="20"/>
                <w:szCs w:val="20"/>
              </w:rPr>
            </w:pPr>
            <w:r w:rsidRPr="0095353B">
              <w:rPr>
                <w:sz w:val="20"/>
                <w:szCs w:val="20"/>
              </w:rPr>
              <w:t>Проблемно-поисковые ситуации</w:t>
            </w:r>
          </w:p>
          <w:p w:rsidR="00561F1C" w:rsidRPr="0095353B" w:rsidRDefault="00561F1C" w:rsidP="00EE1F9E">
            <w:pPr>
              <w:rPr>
                <w:sz w:val="20"/>
                <w:szCs w:val="20"/>
              </w:rPr>
            </w:pPr>
            <w:r w:rsidRPr="0095353B">
              <w:rPr>
                <w:sz w:val="20"/>
                <w:szCs w:val="20"/>
              </w:rPr>
              <w:t>Упражнения</w:t>
            </w:r>
          </w:p>
          <w:p w:rsidR="00561F1C" w:rsidRPr="0095353B" w:rsidRDefault="00561F1C" w:rsidP="00EE1F9E">
            <w:pPr>
              <w:rPr>
                <w:sz w:val="20"/>
                <w:szCs w:val="20"/>
              </w:rPr>
            </w:pPr>
            <w:r w:rsidRPr="0095353B">
              <w:rPr>
                <w:sz w:val="20"/>
                <w:szCs w:val="20"/>
              </w:rPr>
              <w:t>Игры (дидактические, подвижные)</w:t>
            </w:r>
          </w:p>
          <w:p w:rsidR="00561F1C" w:rsidRPr="0095353B" w:rsidRDefault="00561F1C" w:rsidP="00EE1F9E">
            <w:pPr>
              <w:rPr>
                <w:sz w:val="20"/>
                <w:szCs w:val="20"/>
              </w:rPr>
            </w:pPr>
            <w:r w:rsidRPr="0095353B">
              <w:rPr>
                <w:sz w:val="20"/>
                <w:szCs w:val="20"/>
              </w:rPr>
              <w:t>Рассматривание</w:t>
            </w:r>
          </w:p>
          <w:p w:rsidR="00561F1C" w:rsidRPr="0095353B" w:rsidRDefault="00561F1C" w:rsidP="00EE1F9E">
            <w:pPr>
              <w:rPr>
                <w:sz w:val="20"/>
                <w:szCs w:val="20"/>
              </w:rPr>
            </w:pPr>
            <w:r w:rsidRPr="0095353B">
              <w:rPr>
                <w:sz w:val="20"/>
                <w:szCs w:val="20"/>
              </w:rPr>
              <w:t>Наблюдение Досуг</w:t>
            </w:r>
          </w:p>
          <w:p w:rsidR="00561F1C" w:rsidRPr="0095353B" w:rsidRDefault="00561F1C" w:rsidP="00EE1F9E">
            <w:pPr>
              <w:rPr>
                <w:sz w:val="20"/>
                <w:szCs w:val="20"/>
              </w:rPr>
            </w:pPr>
            <w:r w:rsidRPr="0095353B">
              <w:rPr>
                <w:sz w:val="20"/>
                <w:szCs w:val="20"/>
              </w:rPr>
              <w:t xml:space="preserve"> КВН  Чтение </w:t>
            </w:r>
          </w:p>
          <w:p w:rsidR="00561F1C" w:rsidRPr="0095353B" w:rsidRDefault="00561F1C" w:rsidP="00EE1F9E">
            <w:pPr>
              <w:rPr>
                <w:sz w:val="20"/>
                <w:szCs w:val="20"/>
              </w:rPr>
            </w:pPr>
            <w:r w:rsidRPr="0095353B">
              <w:rPr>
                <w:sz w:val="20"/>
                <w:szCs w:val="20"/>
              </w:rPr>
              <w:t>Интерактивные выставки</w:t>
            </w:r>
          </w:p>
          <w:p w:rsidR="00561F1C" w:rsidRPr="0095353B" w:rsidRDefault="00561F1C" w:rsidP="00EE1F9E">
            <w:pPr>
              <w:rPr>
                <w:sz w:val="20"/>
                <w:szCs w:val="20"/>
              </w:rPr>
            </w:pPr>
            <w:proofErr w:type="spellStart"/>
            <w:r w:rsidRPr="0095353B">
              <w:rPr>
                <w:sz w:val="20"/>
                <w:szCs w:val="20"/>
              </w:rPr>
              <w:t>Коллекциониров</w:t>
            </w:r>
            <w:proofErr w:type="spellEnd"/>
          </w:p>
        </w:tc>
        <w:tc>
          <w:tcPr>
            <w:tcW w:w="1620" w:type="dxa"/>
            <w:tcBorders>
              <w:top w:val="single" w:sz="4" w:space="0" w:color="auto"/>
              <w:bottom w:val="single" w:sz="4" w:space="0" w:color="000000"/>
            </w:tcBorders>
          </w:tcPr>
          <w:p w:rsidR="00561F1C" w:rsidRPr="0095353B" w:rsidRDefault="00561F1C" w:rsidP="00EE1F9E">
            <w:pPr>
              <w:rPr>
                <w:sz w:val="20"/>
                <w:szCs w:val="20"/>
              </w:rPr>
            </w:pPr>
            <w:r w:rsidRPr="0095353B">
              <w:rPr>
                <w:sz w:val="20"/>
                <w:szCs w:val="20"/>
              </w:rPr>
              <w:t xml:space="preserve">Игры (дидактические,  развивающие, подвижные) </w:t>
            </w:r>
          </w:p>
          <w:p w:rsidR="00561F1C" w:rsidRPr="0095353B" w:rsidRDefault="00561F1C" w:rsidP="00EE1F9E">
            <w:pPr>
              <w:rPr>
                <w:sz w:val="20"/>
                <w:szCs w:val="20"/>
              </w:rPr>
            </w:pPr>
          </w:p>
        </w:tc>
        <w:tc>
          <w:tcPr>
            <w:tcW w:w="1800" w:type="dxa"/>
            <w:tcBorders>
              <w:top w:val="single" w:sz="4" w:space="0" w:color="auto"/>
              <w:bottom w:val="single" w:sz="4" w:space="0" w:color="000000"/>
            </w:tcBorders>
          </w:tcPr>
          <w:p w:rsidR="00561F1C" w:rsidRPr="0095353B" w:rsidRDefault="00561F1C" w:rsidP="00EE1F9E">
            <w:pPr>
              <w:rPr>
                <w:sz w:val="20"/>
                <w:szCs w:val="20"/>
              </w:rPr>
            </w:pPr>
            <w:r w:rsidRPr="0095353B">
              <w:rPr>
                <w:sz w:val="20"/>
                <w:szCs w:val="20"/>
              </w:rPr>
              <w:t xml:space="preserve">Семинары </w:t>
            </w:r>
          </w:p>
          <w:p w:rsidR="00561F1C" w:rsidRPr="0095353B" w:rsidRDefault="00561F1C" w:rsidP="00EE1F9E">
            <w:pPr>
              <w:rPr>
                <w:sz w:val="20"/>
                <w:szCs w:val="20"/>
              </w:rPr>
            </w:pPr>
            <w:r w:rsidRPr="0095353B">
              <w:rPr>
                <w:sz w:val="20"/>
                <w:szCs w:val="20"/>
              </w:rPr>
              <w:t>Семинары-практикумы</w:t>
            </w:r>
          </w:p>
          <w:p w:rsidR="00561F1C" w:rsidRPr="0095353B" w:rsidRDefault="00561F1C" w:rsidP="00EE1F9E">
            <w:pPr>
              <w:rPr>
                <w:sz w:val="20"/>
                <w:szCs w:val="20"/>
              </w:rPr>
            </w:pPr>
            <w:r w:rsidRPr="0095353B">
              <w:rPr>
                <w:sz w:val="20"/>
                <w:szCs w:val="20"/>
              </w:rPr>
              <w:t xml:space="preserve">Консультации </w:t>
            </w:r>
          </w:p>
          <w:p w:rsidR="00561F1C" w:rsidRPr="0095353B" w:rsidRDefault="00561F1C" w:rsidP="00EE1F9E">
            <w:pPr>
              <w:rPr>
                <w:sz w:val="20"/>
                <w:szCs w:val="20"/>
              </w:rPr>
            </w:pPr>
            <w:r w:rsidRPr="0095353B">
              <w:rPr>
                <w:sz w:val="20"/>
                <w:szCs w:val="20"/>
              </w:rPr>
              <w:t>Ситуативное обучение</w:t>
            </w:r>
          </w:p>
          <w:p w:rsidR="00561F1C" w:rsidRPr="0095353B" w:rsidRDefault="00561F1C" w:rsidP="00EE1F9E">
            <w:pPr>
              <w:rPr>
                <w:sz w:val="20"/>
                <w:szCs w:val="20"/>
              </w:rPr>
            </w:pPr>
            <w:r w:rsidRPr="0095353B">
              <w:rPr>
                <w:sz w:val="20"/>
                <w:szCs w:val="20"/>
              </w:rPr>
              <w:t xml:space="preserve">Коллекционирование </w:t>
            </w:r>
          </w:p>
          <w:p w:rsidR="00561F1C" w:rsidRPr="0095353B" w:rsidRDefault="00561F1C" w:rsidP="00EE1F9E">
            <w:pPr>
              <w:rPr>
                <w:sz w:val="20"/>
                <w:szCs w:val="20"/>
              </w:rPr>
            </w:pPr>
            <w:r w:rsidRPr="0095353B">
              <w:rPr>
                <w:sz w:val="20"/>
                <w:szCs w:val="20"/>
              </w:rPr>
              <w:t xml:space="preserve">Досуг </w:t>
            </w:r>
          </w:p>
          <w:p w:rsidR="00561F1C" w:rsidRPr="0095353B" w:rsidRDefault="00561F1C" w:rsidP="00EE1F9E">
            <w:pPr>
              <w:rPr>
                <w:sz w:val="20"/>
                <w:szCs w:val="20"/>
              </w:rPr>
            </w:pPr>
            <w:r w:rsidRPr="0095353B">
              <w:rPr>
                <w:sz w:val="20"/>
                <w:szCs w:val="20"/>
              </w:rPr>
              <w:t>КВН</w:t>
            </w:r>
          </w:p>
          <w:p w:rsidR="00561F1C" w:rsidRPr="0095353B" w:rsidRDefault="00561F1C" w:rsidP="00EE1F9E">
            <w:pPr>
              <w:rPr>
                <w:sz w:val="20"/>
                <w:szCs w:val="20"/>
              </w:rPr>
            </w:pPr>
            <w:r w:rsidRPr="0095353B">
              <w:rPr>
                <w:sz w:val="20"/>
                <w:szCs w:val="20"/>
              </w:rPr>
              <w:t>Просмотр видео</w:t>
            </w:r>
          </w:p>
        </w:tc>
      </w:tr>
    </w:tbl>
    <w:p w:rsidR="00561F1C" w:rsidRPr="0095353B" w:rsidRDefault="00561F1C" w:rsidP="00561F1C">
      <w:pPr>
        <w:jc w:val="both"/>
        <w:rPr>
          <w:b/>
          <w:sz w:val="20"/>
          <w:szCs w:val="20"/>
        </w:rPr>
      </w:pPr>
    </w:p>
    <w:p w:rsidR="008B1F94" w:rsidRPr="0095353B" w:rsidRDefault="008B1F94" w:rsidP="008B1F94">
      <w:pPr>
        <w:widowControl w:val="0"/>
        <w:tabs>
          <w:tab w:val="left" w:leader="underscore" w:pos="9989"/>
        </w:tabs>
        <w:jc w:val="center"/>
        <w:rPr>
          <w:b/>
          <w:bCs/>
          <w:color w:val="000000"/>
          <w:sz w:val="20"/>
          <w:szCs w:val="20"/>
          <w:lang w:bidi="ru-RU"/>
        </w:rPr>
      </w:pPr>
      <w:proofErr w:type="gramStart"/>
      <w:r w:rsidRPr="0095353B">
        <w:rPr>
          <w:b/>
          <w:bCs/>
          <w:color w:val="000000"/>
          <w:sz w:val="20"/>
          <w:szCs w:val="20"/>
          <w:lang w:bidi="ru-RU"/>
        </w:rPr>
        <w:t xml:space="preserve">Познавательное развитие с учетом регионального компонента (развитие познавательно-исследовательской деятельности, приобщение к </w:t>
      </w:r>
      <w:proofErr w:type="spellStart"/>
      <w:r w:rsidRPr="0095353B">
        <w:rPr>
          <w:b/>
          <w:bCs/>
          <w:color w:val="000000"/>
          <w:sz w:val="20"/>
          <w:szCs w:val="20"/>
          <w:lang w:bidi="ru-RU"/>
        </w:rPr>
        <w:t>социокультурным</w:t>
      </w:r>
      <w:proofErr w:type="spellEnd"/>
      <w:r w:rsidRPr="0095353B">
        <w:rPr>
          <w:b/>
          <w:bCs/>
          <w:color w:val="000000"/>
          <w:sz w:val="20"/>
          <w:szCs w:val="20"/>
          <w:lang w:bidi="ru-RU"/>
        </w:rPr>
        <w:t xml:space="preserve"> ценностям, формирование элементарных математических представлений,</w:t>
      </w:r>
      <w:r w:rsidR="004D2499" w:rsidRPr="0095353B">
        <w:rPr>
          <w:b/>
          <w:bCs/>
          <w:color w:val="000000"/>
          <w:sz w:val="20"/>
          <w:szCs w:val="20"/>
          <w:lang w:bidi="ru-RU"/>
        </w:rPr>
        <w:t xml:space="preserve"> ознакомление с миром природы</w:t>
      </w:r>
      <w:proofErr w:type="gramEnd"/>
    </w:p>
    <w:p w:rsidR="008B1F94" w:rsidRPr="0095353B" w:rsidRDefault="008B1F94" w:rsidP="008B1F94">
      <w:pPr>
        <w:widowControl w:val="0"/>
        <w:rPr>
          <w:b/>
          <w:color w:val="000000"/>
          <w:sz w:val="20"/>
          <w:szCs w:val="20"/>
          <w:lang w:bidi="ru-RU"/>
        </w:rPr>
      </w:pPr>
      <w:r w:rsidRPr="0095353B">
        <w:rPr>
          <w:b/>
          <w:color w:val="000000"/>
          <w:sz w:val="20"/>
          <w:szCs w:val="20"/>
          <w:lang w:bidi="ru-RU"/>
        </w:rPr>
        <w:t>II младшая группа (от 3 до 4 лет)</w:t>
      </w:r>
    </w:p>
    <w:p w:rsidR="008B1F94" w:rsidRPr="0095353B" w:rsidRDefault="008B1F94" w:rsidP="008B1F94">
      <w:pPr>
        <w:widowControl w:val="0"/>
        <w:jc w:val="both"/>
        <w:rPr>
          <w:color w:val="000000"/>
          <w:sz w:val="20"/>
          <w:szCs w:val="20"/>
          <w:lang w:bidi="ru-RU"/>
        </w:rPr>
      </w:pPr>
      <w:r w:rsidRPr="0095353B">
        <w:rPr>
          <w:color w:val="000000"/>
          <w:sz w:val="20"/>
          <w:szCs w:val="20"/>
          <w:lang w:bidi="ru-RU"/>
        </w:rPr>
        <w:t>Развитие сенсорной культуры, используя образцы национальной одежды.</w:t>
      </w:r>
    </w:p>
    <w:p w:rsidR="008B1F94" w:rsidRPr="0095353B" w:rsidRDefault="008B1F94" w:rsidP="008B1F94">
      <w:pPr>
        <w:widowControl w:val="0"/>
        <w:jc w:val="both"/>
        <w:rPr>
          <w:color w:val="000000"/>
          <w:sz w:val="20"/>
          <w:szCs w:val="20"/>
          <w:lang w:bidi="ru-RU"/>
        </w:rPr>
      </w:pPr>
      <w:r w:rsidRPr="0095353B">
        <w:rPr>
          <w:color w:val="000000"/>
          <w:sz w:val="20"/>
          <w:szCs w:val="20"/>
          <w:lang w:bidi="ru-RU"/>
        </w:rPr>
        <w:t>Расширение знаний детей о своем родном городе; воспитание интереса к явлениям родной природы</w:t>
      </w:r>
      <w:proofErr w:type="gramStart"/>
      <w:r w:rsidRPr="0095353B">
        <w:rPr>
          <w:color w:val="000000"/>
          <w:sz w:val="20"/>
          <w:szCs w:val="20"/>
          <w:lang w:bidi="ru-RU"/>
        </w:rPr>
        <w:t xml:space="preserve"> У</w:t>
      </w:r>
      <w:proofErr w:type="gramEnd"/>
      <w:r w:rsidRPr="0095353B">
        <w:rPr>
          <w:color w:val="000000"/>
          <w:sz w:val="20"/>
          <w:szCs w:val="20"/>
          <w:lang w:bidi="ru-RU"/>
        </w:rPr>
        <w:t>чить детей называть своё родное село, улицу, на которой он живет. Продолжать знакомство с ближайшим окружением (основными объектами сельской инфраструктуры), предметами ближайшего окружения, их назначением. Развивать представления об устройстве человеческого жилья, предметах домашнего обихода.</w:t>
      </w:r>
    </w:p>
    <w:p w:rsidR="008B1F94" w:rsidRPr="0095353B" w:rsidRDefault="008B1F94" w:rsidP="008B1F94">
      <w:pPr>
        <w:widowControl w:val="0"/>
        <w:jc w:val="both"/>
        <w:rPr>
          <w:color w:val="000000"/>
          <w:sz w:val="20"/>
          <w:szCs w:val="20"/>
          <w:lang w:bidi="ru-RU"/>
        </w:rPr>
      </w:pPr>
      <w:r w:rsidRPr="0095353B">
        <w:rPr>
          <w:color w:val="000000"/>
          <w:sz w:val="20"/>
          <w:szCs w:val="20"/>
          <w:lang w:bidi="ru-RU"/>
        </w:rPr>
        <w:t>Вызвать желание быть активным участником событий, происходящих в детском саду, дома (участие в утренниках, изготовление подарков ко дню рождения близких и сверстников, празднование семейных праздников и др.)</w:t>
      </w:r>
      <w:proofErr w:type="gramStart"/>
      <w:r w:rsidRPr="0095353B">
        <w:rPr>
          <w:color w:val="000000"/>
          <w:sz w:val="20"/>
          <w:szCs w:val="20"/>
          <w:lang w:bidi="ru-RU"/>
        </w:rPr>
        <w:t>.У</w:t>
      </w:r>
      <w:proofErr w:type="gramEnd"/>
      <w:r w:rsidRPr="0095353B">
        <w:rPr>
          <w:color w:val="000000"/>
          <w:sz w:val="20"/>
          <w:szCs w:val="20"/>
          <w:lang w:bidi="ru-RU"/>
        </w:rPr>
        <w:t>чить правилам поведения в гостях, на дне рождения у друга, народном празднике, в детском саду. Познакомить с правилами поведения на улице, дорогах, в общественном транспорте.</w:t>
      </w:r>
    </w:p>
    <w:p w:rsidR="008B1F94" w:rsidRPr="0095353B" w:rsidRDefault="008B1F94" w:rsidP="008B1F94">
      <w:pPr>
        <w:widowControl w:val="0"/>
        <w:jc w:val="both"/>
        <w:rPr>
          <w:color w:val="000000"/>
          <w:sz w:val="20"/>
          <w:szCs w:val="20"/>
          <w:lang w:bidi="ru-RU"/>
        </w:rPr>
      </w:pPr>
      <w:r w:rsidRPr="0095353B">
        <w:rPr>
          <w:color w:val="000000"/>
          <w:sz w:val="20"/>
          <w:szCs w:val="20"/>
          <w:lang w:bidi="ru-RU"/>
        </w:rPr>
        <w:t xml:space="preserve">Побуждать детей к рассказыванию о том, как они провели выходные (праздничные) дни, с кем гуляли, где. Инициировать проявления эмоционально-положительного отношения к событиям, стремление поделиться своими впечатлениями </w:t>
      </w:r>
      <w:proofErr w:type="gramStart"/>
      <w:r w:rsidRPr="0095353B">
        <w:rPr>
          <w:color w:val="000000"/>
          <w:sz w:val="20"/>
          <w:szCs w:val="20"/>
          <w:lang w:bidi="ru-RU"/>
        </w:rPr>
        <w:t>со</w:t>
      </w:r>
      <w:proofErr w:type="gramEnd"/>
      <w:r w:rsidRPr="0095353B">
        <w:rPr>
          <w:color w:val="000000"/>
          <w:sz w:val="20"/>
          <w:szCs w:val="20"/>
          <w:lang w:bidi="ru-RU"/>
        </w:rPr>
        <w:t xml:space="preserve"> взрослыми и детьми.</w:t>
      </w:r>
    </w:p>
    <w:p w:rsidR="008B1F94" w:rsidRPr="0095353B" w:rsidRDefault="008B1F94" w:rsidP="008B1F94">
      <w:pPr>
        <w:widowControl w:val="0"/>
        <w:jc w:val="both"/>
        <w:rPr>
          <w:color w:val="000000"/>
          <w:sz w:val="20"/>
          <w:szCs w:val="20"/>
          <w:lang w:bidi="ru-RU"/>
        </w:rPr>
      </w:pPr>
      <w:proofErr w:type="gramStart"/>
      <w:r w:rsidRPr="0095353B">
        <w:rPr>
          <w:color w:val="000000"/>
          <w:sz w:val="20"/>
          <w:szCs w:val="20"/>
          <w:lang w:bidi="ru-RU"/>
        </w:rPr>
        <w:t xml:space="preserve">Познакомить с некоторыми растениями данной местности: с деревьями (береза, дуб, ель), кустарниками (сирень, шиповник), цветущими травянистыми растениями (одуванчик, мать- </w:t>
      </w:r>
      <w:proofErr w:type="spellStart"/>
      <w:r w:rsidRPr="0095353B">
        <w:rPr>
          <w:color w:val="000000"/>
          <w:sz w:val="20"/>
          <w:szCs w:val="20"/>
          <w:lang w:bidi="ru-RU"/>
        </w:rPr>
        <w:t>и-мачеха</w:t>
      </w:r>
      <w:proofErr w:type="spellEnd"/>
      <w:r w:rsidRPr="0095353B">
        <w:rPr>
          <w:color w:val="000000"/>
          <w:sz w:val="20"/>
          <w:szCs w:val="20"/>
          <w:lang w:bidi="ru-RU"/>
        </w:rPr>
        <w:t>), комнатными растениями (герань, фикус).</w:t>
      </w:r>
      <w:proofErr w:type="gramEnd"/>
    </w:p>
    <w:p w:rsidR="008B1F94" w:rsidRPr="0095353B" w:rsidRDefault="008B1F94" w:rsidP="008B1F94">
      <w:pPr>
        <w:widowControl w:val="0"/>
        <w:jc w:val="both"/>
        <w:rPr>
          <w:color w:val="000000"/>
          <w:sz w:val="20"/>
          <w:szCs w:val="20"/>
          <w:lang w:bidi="ru-RU"/>
        </w:rPr>
      </w:pPr>
      <w:r w:rsidRPr="0095353B">
        <w:rPr>
          <w:color w:val="000000"/>
          <w:sz w:val="20"/>
          <w:szCs w:val="20"/>
          <w:lang w:bidi="ru-RU"/>
        </w:rPr>
        <w:t>Расширять представления о насекомых (бабочка, божья коровка, стрекоза), познакомить с особенностями домашних и диких животных, обитающих в данной местности. Развивать интерес к объектам животного мира, ко всему живому, природе в целом.</w:t>
      </w:r>
    </w:p>
    <w:p w:rsidR="008B1F94" w:rsidRPr="0095353B" w:rsidRDefault="008B1F94" w:rsidP="008B1F94">
      <w:pPr>
        <w:widowControl w:val="0"/>
        <w:jc w:val="both"/>
        <w:rPr>
          <w:color w:val="000000"/>
          <w:sz w:val="20"/>
          <w:szCs w:val="20"/>
          <w:lang w:bidi="ru-RU"/>
        </w:rPr>
      </w:pPr>
      <w:r w:rsidRPr="0095353B">
        <w:rPr>
          <w:color w:val="000000"/>
          <w:sz w:val="20"/>
          <w:szCs w:val="20"/>
          <w:lang w:bidi="ru-RU"/>
        </w:rPr>
        <w:t>Учить детей замечать суточные и сезонные изменения в природе и те изменения, которые происходят в связи с этим в жизни и деятельности людей. Способствовать умению любоваться красотой окружающей природы (радуга, иней на деревьях, появление первоцветов и т. п.).</w:t>
      </w:r>
    </w:p>
    <w:p w:rsidR="008B1F94" w:rsidRPr="0095353B" w:rsidRDefault="008B1F94" w:rsidP="008B1F94">
      <w:pPr>
        <w:widowControl w:val="0"/>
        <w:tabs>
          <w:tab w:val="left" w:pos="4036"/>
        </w:tabs>
        <w:jc w:val="both"/>
        <w:rPr>
          <w:b/>
          <w:color w:val="000000"/>
          <w:sz w:val="20"/>
          <w:szCs w:val="20"/>
          <w:lang w:bidi="ru-RU"/>
        </w:rPr>
      </w:pPr>
      <w:r w:rsidRPr="0095353B">
        <w:rPr>
          <w:b/>
          <w:color w:val="000000"/>
          <w:sz w:val="20"/>
          <w:szCs w:val="20"/>
          <w:lang w:bidi="ru-RU"/>
        </w:rPr>
        <w:t>Средняя группа</w:t>
      </w:r>
      <w:proofErr w:type="gramStart"/>
      <w:r w:rsidRPr="0095353B">
        <w:rPr>
          <w:b/>
          <w:color w:val="000000"/>
          <w:sz w:val="20"/>
          <w:szCs w:val="20"/>
          <w:lang w:bidi="ru-RU"/>
        </w:rPr>
        <w:t>.</w:t>
      </w:r>
      <w:proofErr w:type="gramEnd"/>
      <w:r w:rsidRPr="0095353B">
        <w:rPr>
          <w:b/>
          <w:color w:val="000000"/>
          <w:sz w:val="20"/>
          <w:szCs w:val="20"/>
          <w:lang w:bidi="ru-RU"/>
        </w:rPr>
        <w:t xml:space="preserve"> (</w:t>
      </w:r>
      <w:proofErr w:type="gramStart"/>
      <w:r w:rsidRPr="0095353B">
        <w:rPr>
          <w:b/>
          <w:color w:val="000000"/>
          <w:sz w:val="20"/>
          <w:szCs w:val="20"/>
          <w:lang w:bidi="ru-RU"/>
        </w:rPr>
        <w:t>о</w:t>
      </w:r>
      <w:proofErr w:type="gramEnd"/>
      <w:r w:rsidRPr="0095353B">
        <w:rPr>
          <w:b/>
          <w:color w:val="000000"/>
          <w:sz w:val="20"/>
          <w:szCs w:val="20"/>
          <w:lang w:bidi="ru-RU"/>
        </w:rPr>
        <w:t>т 4 до 5 лет)</w:t>
      </w:r>
      <w:r w:rsidRPr="0095353B">
        <w:rPr>
          <w:b/>
          <w:color w:val="000000"/>
          <w:sz w:val="20"/>
          <w:szCs w:val="20"/>
          <w:lang w:bidi="ru-RU"/>
        </w:rPr>
        <w:tab/>
      </w:r>
    </w:p>
    <w:p w:rsidR="008B1F94" w:rsidRPr="0095353B" w:rsidRDefault="008B1F94" w:rsidP="008B1F94">
      <w:pPr>
        <w:widowControl w:val="0"/>
        <w:jc w:val="both"/>
        <w:rPr>
          <w:color w:val="000000"/>
          <w:sz w:val="20"/>
          <w:szCs w:val="20"/>
          <w:lang w:bidi="ru-RU"/>
        </w:rPr>
      </w:pPr>
      <w:r w:rsidRPr="0095353B">
        <w:rPr>
          <w:color w:val="000000"/>
          <w:sz w:val="20"/>
          <w:szCs w:val="20"/>
          <w:lang w:bidi="ru-RU"/>
        </w:rPr>
        <w:t>.Развитие интереса культурному наследию татарского и русского народа</w:t>
      </w:r>
    </w:p>
    <w:p w:rsidR="008B1F94" w:rsidRPr="0095353B" w:rsidRDefault="008B1F94" w:rsidP="008B1F94">
      <w:pPr>
        <w:widowControl w:val="0"/>
        <w:jc w:val="both"/>
        <w:rPr>
          <w:color w:val="000000"/>
          <w:sz w:val="20"/>
          <w:szCs w:val="20"/>
          <w:lang w:bidi="ru-RU"/>
        </w:rPr>
      </w:pPr>
      <w:r w:rsidRPr="0095353B">
        <w:rPr>
          <w:color w:val="000000"/>
          <w:sz w:val="20"/>
          <w:szCs w:val="20"/>
          <w:lang w:bidi="ru-RU"/>
        </w:rPr>
        <w:lastRenderedPageBreak/>
        <w:t>Учить детей называть республику, родное село, улицу, на которой он живет. Ознакомление с достопримечательностями родного села, столицей России-Москвы и с растительным и животным миром родного края. Способствовать накоплению опыта участия в беседах о событиях, происход</w:t>
      </w:r>
      <w:r w:rsidR="00FD7A3E" w:rsidRPr="0095353B">
        <w:rPr>
          <w:color w:val="000000"/>
          <w:sz w:val="20"/>
          <w:szCs w:val="20"/>
          <w:lang w:bidi="ru-RU"/>
        </w:rPr>
        <w:t>ящих в родном селе</w:t>
      </w:r>
      <w:r w:rsidRPr="0095353B">
        <w:rPr>
          <w:color w:val="000000"/>
          <w:sz w:val="20"/>
          <w:szCs w:val="20"/>
          <w:lang w:bidi="ru-RU"/>
        </w:rPr>
        <w:t>. Стимулировать к собиранию коллекций открыток, значков, семейных фотографий у памятных мест, альбомов, иллюстрированных книг, журналов, буклетов, связанных с образами родного края.</w:t>
      </w:r>
    </w:p>
    <w:p w:rsidR="008B1F94" w:rsidRPr="0095353B" w:rsidRDefault="008B1F94" w:rsidP="008B1F94">
      <w:pPr>
        <w:widowControl w:val="0"/>
        <w:jc w:val="both"/>
        <w:rPr>
          <w:color w:val="000000"/>
          <w:sz w:val="20"/>
          <w:szCs w:val="20"/>
          <w:lang w:bidi="ru-RU"/>
        </w:rPr>
      </w:pPr>
      <w:r w:rsidRPr="0095353B">
        <w:rPr>
          <w:color w:val="000000"/>
          <w:sz w:val="20"/>
          <w:szCs w:val="20"/>
          <w:lang w:bidi="ru-RU"/>
        </w:rPr>
        <w:t>Формировать первичные представления о хозяйственной деятельности человека, который заботится о самом себе, своем жилище, о домашних животных и растениях, содержит в чистоте двор, улицу. Вызвать желание содержать в порядке жилище, улицы города</w:t>
      </w:r>
      <w:proofErr w:type="gramStart"/>
      <w:r w:rsidRPr="0095353B">
        <w:rPr>
          <w:color w:val="000000"/>
          <w:sz w:val="20"/>
          <w:szCs w:val="20"/>
          <w:lang w:bidi="ru-RU"/>
        </w:rPr>
        <w:t xml:space="preserve"> .</w:t>
      </w:r>
      <w:proofErr w:type="gramEnd"/>
    </w:p>
    <w:p w:rsidR="008B1F94" w:rsidRPr="0095353B" w:rsidRDefault="008B1F94" w:rsidP="008B1F94">
      <w:pPr>
        <w:widowControl w:val="0"/>
        <w:jc w:val="both"/>
        <w:rPr>
          <w:color w:val="000000"/>
          <w:sz w:val="20"/>
          <w:szCs w:val="20"/>
          <w:lang w:bidi="ru-RU"/>
        </w:rPr>
      </w:pPr>
      <w:proofErr w:type="gramStart"/>
      <w:r w:rsidRPr="0095353B">
        <w:rPr>
          <w:color w:val="000000"/>
          <w:sz w:val="20"/>
          <w:szCs w:val="20"/>
          <w:lang w:bidi="ru-RU"/>
        </w:rPr>
        <w:t>Продолжать знакомство с некоторыми растениями данной местности: с деревьями (сосна, клен), комнатными растениями (бальзамин, фуксия), грибами (маслята, опята, белый гриб), фруктами (яблоко, слива), овощами (огурец, помидор, лук, морковь, репа, лук), ягодами (малина, рябина, вишня, смородина).</w:t>
      </w:r>
      <w:proofErr w:type="gramEnd"/>
    </w:p>
    <w:p w:rsidR="008B1F94" w:rsidRPr="0095353B" w:rsidRDefault="008B1F94" w:rsidP="008B1F94">
      <w:pPr>
        <w:widowControl w:val="0"/>
        <w:jc w:val="both"/>
        <w:rPr>
          <w:color w:val="000000"/>
          <w:sz w:val="20"/>
          <w:szCs w:val="20"/>
          <w:lang w:bidi="ru-RU"/>
        </w:rPr>
      </w:pPr>
      <w:r w:rsidRPr="0095353B">
        <w:rPr>
          <w:color w:val="000000"/>
          <w:sz w:val="20"/>
          <w:szCs w:val="20"/>
          <w:lang w:bidi="ru-RU"/>
        </w:rPr>
        <w:t>Расширять представления о насекомых (муравей, пчела, жук, шмель), домашних и диких животных, обитателях уголка природы в группе. Организовывать наблюдения за птицами, прилетающими на участок (воробей, снегирь, синица), вызвать желание детей подкармливать их круглый год.</w:t>
      </w:r>
    </w:p>
    <w:p w:rsidR="008B1F94" w:rsidRPr="0095353B" w:rsidRDefault="008B1F94" w:rsidP="008B1F94">
      <w:pPr>
        <w:widowControl w:val="0"/>
        <w:jc w:val="both"/>
        <w:rPr>
          <w:color w:val="000000"/>
          <w:sz w:val="20"/>
          <w:szCs w:val="20"/>
          <w:lang w:bidi="ru-RU"/>
        </w:rPr>
      </w:pPr>
      <w:r w:rsidRPr="0095353B">
        <w:rPr>
          <w:color w:val="000000"/>
          <w:sz w:val="20"/>
          <w:szCs w:val="20"/>
          <w:lang w:bidi="ru-RU"/>
        </w:rPr>
        <w:t>Побуждать детей к рассказыванию о том, что они видели в поле, в лесу, на речке. Проявлять желание детей нарисовать понравившееся растение, животное, уголок природы, сделать их фотоснимки.</w:t>
      </w:r>
    </w:p>
    <w:p w:rsidR="008B1F94" w:rsidRPr="0095353B" w:rsidRDefault="008B1F94" w:rsidP="008B1F94">
      <w:pPr>
        <w:widowControl w:val="0"/>
        <w:jc w:val="both"/>
        <w:rPr>
          <w:b/>
          <w:color w:val="000000"/>
          <w:sz w:val="20"/>
          <w:szCs w:val="20"/>
          <w:lang w:bidi="ru-RU"/>
        </w:rPr>
      </w:pPr>
      <w:r w:rsidRPr="0095353B">
        <w:rPr>
          <w:b/>
          <w:color w:val="000000"/>
          <w:sz w:val="20"/>
          <w:szCs w:val="20"/>
          <w:lang w:bidi="ru-RU"/>
        </w:rPr>
        <w:t>Старшая группа</w:t>
      </w:r>
      <w:proofErr w:type="gramStart"/>
      <w:r w:rsidRPr="0095353B">
        <w:rPr>
          <w:b/>
          <w:color w:val="000000"/>
          <w:sz w:val="20"/>
          <w:szCs w:val="20"/>
          <w:lang w:bidi="ru-RU"/>
        </w:rPr>
        <w:t>.</w:t>
      </w:r>
      <w:proofErr w:type="gramEnd"/>
      <w:r w:rsidRPr="0095353B">
        <w:rPr>
          <w:b/>
          <w:color w:val="000000"/>
          <w:sz w:val="20"/>
          <w:szCs w:val="20"/>
          <w:lang w:bidi="ru-RU"/>
        </w:rPr>
        <w:t xml:space="preserve"> (</w:t>
      </w:r>
      <w:proofErr w:type="gramStart"/>
      <w:r w:rsidRPr="0095353B">
        <w:rPr>
          <w:b/>
          <w:color w:val="000000"/>
          <w:sz w:val="20"/>
          <w:szCs w:val="20"/>
          <w:lang w:bidi="ru-RU"/>
        </w:rPr>
        <w:t>о</w:t>
      </w:r>
      <w:proofErr w:type="gramEnd"/>
      <w:r w:rsidRPr="0095353B">
        <w:rPr>
          <w:b/>
          <w:color w:val="000000"/>
          <w:sz w:val="20"/>
          <w:szCs w:val="20"/>
          <w:lang w:bidi="ru-RU"/>
        </w:rPr>
        <w:t>т 5 до 6 лет)</w:t>
      </w:r>
    </w:p>
    <w:p w:rsidR="008B1F94" w:rsidRPr="0095353B" w:rsidRDefault="008B1F94" w:rsidP="008B1F94">
      <w:pPr>
        <w:widowControl w:val="0"/>
        <w:jc w:val="both"/>
        <w:rPr>
          <w:color w:val="000000"/>
          <w:sz w:val="20"/>
          <w:szCs w:val="20"/>
          <w:lang w:bidi="ru-RU"/>
        </w:rPr>
      </w:pPr>
      <w:r w:rsidRPr="0095353B">
        <w:rPr>
          <w:color w:val="000000"/>
          <w:sz w:val="20"/>
          <w:szCs w:val="20"/>
          <w:lang w:bidi="ru-RU"/>
        </w:rPr>
        <w:t>Воспитание дружественных чувств к народам других национальностей. Формирование у детей познавательного интереса, интеллектуального развития, через знакомство с историей, культурой, традицией и природой народов Поволжья (Чувашия, Башкортостан). Расширение кругозора детей при изучении информационного, наглядного материала о столице и других городов РТ.</w:t>
      </w:r>
    </w:p>
    <w:p w:rsidR="008B1F94" w:rsidRPr="0095353B" w:rsidRDefault="008B1F94" w:rsidP="008B1F94">
      <w:pPr>
        <w:widowControl w:val="0"/>
        <w:jc w:val="both"/>
        <w:rPr>
          <w:color w:val="000000"/>
          <w:sz w:val="20"/>
          <w:szCs w:val="20"/>
          <w:lang w:bidi="ru-RU"/>
        </w:rPr>
      </w:pPr>
      <w:r w:rsidRPr="0095353B">
        <w:rPr>
          <w:color w:val="1A171B"/>
          <w:sz w:val="20"/>
          <w:szCs w:val="20"/>
          <w:lang w:bidi="ru-RU"/>
        </w:rPr>
        <w:t>Формировать представление о том, что Татарстан - многонациональная республика. Казань - крупный промышленный центр, один из древнейших городов России. Казань - столица республики и всех татар мира. В Казани работают президент, правительство Татарстана.</w:t>
      </w:r>
    </w:p>
    <w:p w:rsidR="008B1F94" w:rsidRPr="0095353B" w:rsidRDefault="008B1F94" w:rsidP="008B1F94">
      <w:pPr>
        <w:widowControl w:val="0"/>
        <w:jc w:val="both"/>
        <w:rPr>
          <w:color w:val="000000"/>
          <w:sz w:val="20"/>
          <w:szCs w:val="20"/>
          <w:lang w:bidi="ru-RU"/>
        </w:rPr>
      </w:pPr>
      <w:r w:rsidRPr="0095353B">
        <w:rPr>
          <w:color w:val="1A171B"/>
          <w:sz w:val="20"/>
          <w:szCs w:val="20"/>
          <w:lang w:bidi="ru-RU"/>
        </w:rPr>
        <w:t>Рассказать детям истории, легенды, мифы о родном крае. Познакомить с достопримечательностями, событиями прошлого, историческими памятниками, м</w:t>
      </w:r>
      <w:r w:rsidR="00FD7A3E" w:rsidRPr="0095353B">
        <w:rPr>
          <w:color w:val="1A171B"/>
          <w:sz w:val="20"/>
          <w:szCs w:val="20"/>
          <w:lang w:bidi="ru-RU"/>
        </w:rPr>
        <w:t>узеями, улицами родного села</w:t>
      </w:r>
      <w:r w:rsidRPr="0095353B">
        <w:rPr>
          <w:color w:val="1A171B"/>
          <w:sz w:val="20"/>
          <w:szCs w:val="20"/>
          <w:lang w:bidi="ru-RU"/>
        </w:rPr>
        <w:t>.</w:t>
      </w:r>
    </w:p>
    <w:p w:rsidR="008B1F94" w:rsidRPr="0095353B" w:rsidRDefault="008B1F94" w:rsidP="008B1F94">
      <w:pPr>
        <w:widowControl w:val="0"/>
        <w:jc w:val="both"/>
        <w:rPr>
          <w:color w:val="000000"/>
          <w:sz w:val="20"/>
          <w:szCs w:val="20"/>
          <w:lang w:bidi="ru-RU"/>
        </w:rPr>
      </w:pPr>
      <w:r w:rsidRPr="0095353B">
        <w:rPr>
          <w:color w:val="1A171B"/>
          <w:sz w:val="20"/>
          <w:szCs w:val="20"/>
          <w:lang w:bidi="ru-RU"/>
        </w:rPr>
        <w:t>Познакомить с основной символикой Республики Татарстан (флаг, герб, гимн). Развивать осознание детьми принадлежности к своему народу.</w:t>
      </w:r>
    </w:p>
    <w:p w:rsidR="008B1F94" w:rsidRPr="0095353B" w:rsidRDefault="008B1F94" w:rsidP="008B1F94">
      <w:pPr>
        <w:widowControl w:val="0"/>
        <w:jc w:val="both"/>
        <w:rPr>
          <w:color w:val="000000"/>
          <w:sz w:val="20"/>
          <w:szCs w:val="20"/>
          <w:lang w:bidi="ru-RU"/>
        </w:rPr>
      </w:pPr>
      <w:r w:rsidRPr="0095353B">
        <w:rPr>
          <w:color w:val="1A171B"/>
          <w:sz w:val="20"/>
          <w:szCs w:val="20"/>
          <w:lang w:bidi="ru-RU"/>
        </w:rPr>
        <w:t>Познакомить детей с географическим положением Республики Татарстан (на карте и глобусе обозначить территорию республики, реки Волгу и Каму,  реки окрестностей).</w:t>
      </w:r>
    </w:p>
    <w:p w:rsidR="008B1F94" w:rsidRPr="0095353B" w:rsidRDefault="008B1F94" w:rsidP="008B1F94">
      <w:pPr>
        <w:widowControl w:val="0"/>
        <w:jc w:val="both"/>
        <w:rPr>
          <w:color w:val="000000"/>
          <w:sz w:val="20"/>
          <w:szCs w:val="20"/>
          <w:lang w:bidi="ru-RU"/>
        </w:rPr>
      </w:pPr>
      <w:r w:rsidRPr="0095353B">
        <w:rPr>
          <w:color w:val="1A171B"/>
          <w:sz w:val="20"/>
          <w:szCs w:val="20"/>
          <w:lang w:bidi="ru-RU"/>
        </w:rPr>
        <w:t>Познакомить с традициями, обычаями, обрядами народов, живущих в Республике Татарстан. Дать представление о национальных праздниках (</w:t>
      </w:r>
      <w:proofErr w:type="spellStart"/>
      <w:r w:rsidRPr="0095353B">
        <w:rPr>
          <w:color w:val="1A171B"/>
          <w:sz w:val="20"/>
          <w:szCs w:val="20"/>
          <w:lang w:bidi="ru-RU"/>
        </w:rPr>
        <w:t>Науруз</w:t>
      </w:r>
      <w:proofErr w:type="spellEnd"/>
      <w:r w:rsidRPr="0095353B">
        <w:rPr>
          <w:color w:val="1A171B"/>
          <w:sz w:val="20"/>
          <w:szCs w:val="20"/>
          <w:lang w:bidi="ru-RU"/>
        </w:rPr>
        <w:t>, Курбан-байрам, Сабантуй и др.). Воспитывать уважительное и доброжелательное отношение к другим национальностям.</w:t>
      </w:r>
    </w:p>
    <w:p w:rsidR="008B1F94" w:rsidRPr="0095353B" w:rsidRDefault="008B1F94" w:rsidP="008B1F94">
      <w:pPr>
        <w:widowControl w:val="0"/>
        <w:rPr>
          <w:color w:val="000000"/>
          <w:sz w:val="20"/>
          <w:szCs w:val="20"/>
          <w:lang w:bidi="ru-RU"/>
        </w:rPr>
      </w:pPr>
      <w:r w:rsidRPr="0095353B">
        <w:rPr>
          <w:color w:val="1A171B"/>
          <w:sz w:val="20"/>
          <w:szCs w:val="20"/>
          <w:lang w:bidi="ru-RU"/>
        </w:rPr>
        <w:t>Приобщать к прошлому и настоящему национальной и мировой культур. Познакомить с жизнью и творчеством</w:t>
      </w:r>
    </w:p>
    <w:p w:rsidR="008B1F94" w:rsidRPr="0095353B" w:rsidRDefault="008B1F94" w:rsidP="008B1F94">
      <w:pPr>
        <w:widowControl w:val="0"/>
        <w:jc w:val="both"/>
        <w:rPr>
          <w:color w:val="000000"/>
          <w:sz w:val="20"/>
          <w:szCs w:val="20"/>
          <w:lang w:bidi="ru-RU"/>
        </w:rPr>
      </w:pPr>
      <w:r w:rsidRPr="0095353B">
        <w:rPr>
          <w:color w:val="1A171B"/>
          <w:sz w:val="20"/>
          <w:szCs w:val="20"/>
          <w:lang w:bidi="ru-RU"/>
        </w:rPr>
        <w:t xml:space="preserve">выдающихся деятелей литературы и искусства: поэты (Г. Тукай, М. </w:t>
      </w:r>
      <w:proofErr w:type="spellStart"/>
      <w:r w:rsidRPr="0095353B">
        <w:rPr>
          <w:color w:val="1A171B"/>
          <w:sz w:val="20"/>
          <w:szCs w:val="20"/>
          <w:lang w:bidi="ru-RU"/>
        </w:rPr>
        <w:t>Джалиль</w:t>
      </w:r>
      <w:proofErr w:type="spellEnd"/>
      <w:r w:rsidRPr="0095353B">
        <w:rPr>
          <w:color w:val="1A171B"/>
          <w:sz w:val="20"/>
          <w:szCs w:val="20"/>
          <w:lang w:bidi="ru-RU"/>
        </w:rPr>
        <w:t xml:space="preserve">, Р. </w:t>
      </w:r>
      <w:proofErr w:type="spellStart"/>
      <w:r w:rsidRPr="0095353B">
        <w:rPr>
          <w:color w:val="1A171B"/>
          <w:sz w:val="20"/>
          <w:szCs w:val="20"/>
          <w:lang w:bidi="ru-RU"/>
        </w:rPr>
        <w:t>Миннуллин</w:t>
      </w:r>
      <w:proofErr w:type="spellEnd"/>
      <w:r w:rsidRPr="0095353B">
        <w:rPr>
          <w:color w:val="1A171B"/>
          <w:sz w:val="20"/>
          <w:szCs w:val="20"/>
          <w:lang w:bidi="ru-RU"/>
        </w:rPr>
        <w:t xml:space="preserve"> и др.), писатели (А. </w:t>
      </w:r>
      <w:proofErr w:type="spellStart"/>
      <w:r w:rsidRPr="0095353B">
        <w:rPr>
          <w:color w:val="1A171B"/>
          <w:sz w:val="20"/>
          <w:szCs w:val="20"/>
          <w:lang w:bidi="ru-RU"/>
        </w:rPr>
        <w:t>Алиш</w:t>
      </w:r>
      <w:proofErr w:type="spellEnd"/>
      <w:r w:rsidRPr="0095353B">
        <w:rPr>
          <w:color w:val="1A171B"/>
          <w:sz w:val="20"/>
          <w:szCs w:val="20"/>
          <w:lang w:bidi="ru-RU"/>
        </w:rPr>
        <w:t xml:space="preserve">,  и др.), художники (Х. </w:t>
      </w:r>
      <w:proofErr w:type="spellStart"/>
      <w:r w:rsidRPr="0095353B">
        <w:rPr>
          <w:color w:val="1A171B"/>
          <w:sz w:val="20"/>
          <w:szCs w:val="20"/>
          <w:lang w:bidi="ru-RU"/>
        </w:rPr>
        <w:t>Якупов</w:t>
      </w:r>
      <w:proofErr w:type="spellEnd"/>
      <w:r w:rsidRPr="0095353B">
        <w:rPr>
          <w:color w:val="1A171B"/>
          <w:sz w:val="20"/>
          <w:szCs w:val="20"/>
          <w:lang w:bidi="ru-RU"/>
        </w:rPr>
        <w:t xml:space="preserve">, Х. Казаков и др.), скульпторы Б. </w:t>
      </w:r>
      <w:proofErr w:type="spellStart"/>
      <w:r w:rsidRPr="0095353B">
        <w:rPr>
          <w:color w:val="1A171B"/>
          <w:sz w:val="20"/>
          <w:szCs w:val="20"/>
          <w:lang w:bidi="ru-RU"/>
        </w:rPr>
        <w:t>Урманче</w:t>
      </w:r>
      <w:proofErr w:type="spellEnd"/>
      <w:r w:rsidRPr="0095353B">
        <w:rPr>
          <w:color w:val="1A171B"/>
          <w:sz w:val="20"/>
          <w:szCs w:val="20"/>
          <w:lang w:bidi="ru-RU"/>
        </w:rPr>
        <w:t xml:space="preserve"> и др.). Вызвать интерес к их жизни и деятельности.</w:t>
      </w:r>
    </w:p>
    <w:p w:rsidR="008B1F94" w:rsidRPr="0095353B" w:rsidRDefault="008B1F94" w:rsidP="008B1F94">
      <w:pPr>
        <w:widowControl w:val="0"/>
        <w:jc w:val="both"/>
        <w:rPr>
          <w:color w:val="000000"/>
          <w:sz w:val="20"/>
          <w:szCs w:val="20"/>
          <w:lang w:bidi="ru-RU"/>
        </w:rPr>
      </w:pPr>
      <w:r w:rsidRPr="0095353B">
        <w:rPr>
          <w:color w:val="1A171B"/>
          <w:sz w:val="20"/>
          <w:szCs w:val="20"/>
          <w:lang w:bidi="ru-RU"/>
        </w:rPr>
        <w:t>Расширять знания детей о природе родного края с учетом их интересов.</w:t>
      </w:r>
    </w:p>
    <w:p w:rsidR="008B1F94" w:rsidRPr="0095353B" w:rsidRDefault="008B1F94" w:rsidP="008B1F94">
      <w:pPr>
        <w:widowControl w:val="0"/>
        <w:jc w:val="both"/>
        <w:rPr>
          <w:color w:val="000000"/>
          <w:sz w:val="20"/>
          <w:szCs w:val="20"/>
          <w:lang w:bidi="ru-RU"/>
        </w:rPr>
      </w:pPr>
      <w:r w:rsidRPr="0095353B">
        <w:rPr>
          <w:color w:val="1A171B"/>
          <w:sz w:val="20"/>
          <w:szCs w:val="20"/>
          <w:lang w:bidi="ru-RU"/>
        </w:rPr>
        <w:t>Познакомить с природоохранительной деятельностью человека.</w:t>
      </w:r>
    </w:p>
    <w:p w:rsidR="008B1F94" w:rsidRPr="0095353B" w:rsidRDefault="008B1F94" w:rsidP="008B1F94">
      <w:pPr>
        <w:widowControl w:val="0"/>
        <w:jc w:val="both"/>
        <w:rPr>
          <w:color w:val="000000"/>
          <w:sz w:val="20"/>
          <w:szCs w:val="20"/>
          <w:lang w:bidi="ru-RU"/>
        </w:rPr>
      </w:pPr>
      <w:r w:rsidRPr="0095353B">
        <w:rPr>
          <w:color w:val="1A171B"/>
          <w:sz w:val="20"/>
          <w:szCs w:val="20"/>
          <w:lang w:bidi="ru-RU"/>
        </w:rPr>
        <w:t>Воспитывать бережное отношение к живой и неживой природе, предвидеть положительные и отрицательные последствия своего вмешательства, формировать непотребительское отношение к природе родного края, первые навыки природопользования («Если я и другие люди будем собирать лекарственные травы с корнями, то...»).</w:t>
      </w:r>
    </w:p>
    <w:p w:rsidR="008B1F94" w:rsidRPr="0095353B" w:rsidRDefault="008B1F94" w:rsidP="008B1F94">
      <w:pPr>
        <w:widowControl w:val="0"/>
        <w:jc w:val="both"/>
        <w:rPr>
          <w:color w:val="000000"/>
          <w:sz w:val="20"/>
          <w:szCs w:val="20"/>
          <w:lang w:bidi="ru-RU"/>
        </w:rPr>
      </w:pPr>
      <w:r w:rsidRPr="0095353B">
        <w:rPr>
          <w:color w:val="1A171B"/>
          <w:sz w:val="20"/>
          <w:szCs w:val="20"/>
          <w:lang w:bidi="ru-RU"/>
        </w:rPr>
        <w:t xml:space="preserve">Поддерживать интерес к наиболее часто встречающимся растениям и животным родного края. </w:t>
      </w:r>
      <w:proofErr w:type="gramStart"/>
      <w:r w:rsidRPr="0095353B">
        <w:rPr>
          <w:color w:val="1A171B"/>
          <w:sz w:val="20"/>
          <w:szCs w:val="20"/>
          <w:lang w:bidi="ru-RU"/>
        </w:rPr>
        <w:t>Учить группировать и классифицировать объекты природы по характерным признакам (деревья хвойные и лиственные, кустарники, травянистые растения; растения леса, луга, сада; лесные ягоды, грибы, комнатные растения; дикие и домашние животные, зимующие и перелетные птицы, рыбы, насекомые и т. д.).</w:t>
      </w:r>
      <w:proofErr w:type="gramEnd"/>
    </w:p>
    <w:p w:rsidR="008B1F94" w:rsidRPr="0095353B" w:rsidRDefault="008B1F94" w:rsidP="008B1F94">
      <w:pPr>
        <w:widowControl w:val="0"/>
        <w:jc w:val="both"/>
        <w:rPr>
          <w:color w:val="1A171B"/>
          <w:sz w:val="20"/>
          <w:szCs w:val="20"/>
          <w:lang w:bidi="ru-RU"/>
        </w:rPr>
      </w:pPr>
      <w:proofErr w:type="gramStart"/>
      <w:r w:rsidRPr="0095353B">
        <w:rPr>
          <w:color w:val="1A171B"/>
          <w:sz w:val="20"/>
          <w:szCs w:val="20"/>
          <w:lang w:bidi="ru-RU"/>
        </w:rPr>
        <w:t>Побуждать к наблюдению за поведением животных, живущих на территории республики, к выделению характерных особенностей их внешнего вида (части тела, чем оно покрыто), способов передвижения (ползает, летает, плавает), питания, приспособления к среде обитания некоторых насекомых, земноводных, пресмыкающихся, зверей, птиц (диких и домашних).</w:t>
      </w:r>
      <w:proofErr w:type="gramEnd"/>
      <w:r w:rsidRPr="0095353B">
        <w:rPr>
          <w:color w:val="1A171B"/>
          <w:sz w:val="20"/>
          <w:szCs w:val="20"/>
          <w:lang w:bidi="ru-RU"/>
        </w:rPr>
        <w:t xml:space="preserve"> Помогать узнавать животных по издаваемым ими звукам. Развивать умение видеть красоту природы родного края</w:t>
      </w:r>
      <w:proofErr w:type="gramStart"/>
      <w:r w:rsidRPr="0095353B">
        <w:rPr>
          <w:color w:val="1A171B"/>
          <w:sz w:val="20"/>
          <w:szCs w:val="20"/>
          <w:lang w:bidi="ru-RU"/>
        </w:rPr>
        <w:t xml:space="preserve"> ,</w:t>
      </w:r>
      <w:proofErr w:type="gramEnd"/>
      <w:r w:rsidRPr="0095353B">
        <w:rPr>
          <w:color w:val="1A171B"/>
          <w:sz w:val="20"/>
          <w:szCs w:val="20"/>
          <w:lang w:bidi="ru-RU"/>
        </w:rPr>
        <w:t>богатство ее форм, красок, запахов.</w:t>
      </w:r>
    </w:p>
    <w:p w:rsidR="008B1F94" w:rsidRPr="0095353B" w:rsidRDefault="008B1F94" w:rsidP="008B1F94">
      <w:pPr>
        <w:widowControl w:val="0"/>
        <w:jc w:val="both"/>
        <w:rPr>
          <w:b/>
          <w:color w:val="000000"/>
          <w:sz w:val="20"/>
          <w:szCs w:val="20"/>
          <w:lang w:bidi="ru-RU"/>
        </w:rPr>
      </w:pPr>
      <w:r w:rsidRPr="0095353B">
        <w:rPr>
          <w:b/>
          <w:color w:val="000000"/>
          <w:sz w:val="20"/>
          <w:szCs w:val="20"/>
          <w:lang w:bidi="ru-RU"/>
        </w:rPr>
        <w:t>Подготовительная групп</w:t>
      </w:r>
      <w:proofErr w:type="gramStart"/>
      <w:r w:rsidRPr="0095353B">
        <w:rPr>
          <w:b/>
          <w:color w:val="000000"/>
          <w:sz w:val="20"/>
          <w:szCs w:val="20"/>
          <w:lang w:bidi="ru-RU"/>
        </w:rPr>
        <w:t>а(</w:t>
      </w:r>
      <w:proofErr w:type="gramEnd"/>
      <w:r w:rsidRPr="0095353B">
        <w:rPr>
          <w:b/>
          <w:color w:val="000000"/>
          <w:sz w:val="20"/>
          <w:szCs w:val="20"/>
          <w:lang w:bidi="ru-RU"/>
        </w:rPr>
        <w:t>от 6 до 7 лет)</w:t>
      </w:r>
    </w:p>
    <w:p w:rsidR="008B1F94" w:rsidRPr="0095353B" w:rsidRDefault="008B1F94" w:rsidP="008B1F94">
      <w:pPr>
        <w:widowControl w:val="0"/>
        <w:jc w:val="both"/>
        <w:rPr>
          <w:color w:val="000000"/>
          <w:sz w:val="20"/>
          <w:szCs w:val="20"/>
          <w:lang w:bidi="ru-RU"/>
        </w:rPr>
      </w:pPr>
      <w:r w:rsidRPr="0095353B">
        <w:rPr>
          <w:color w:val="000000"/>
          <w:sz w:val="20"/>
          <w:szCs w:val="20"/>
          <w:lang w:bidi="ru-RU"/>
        </w:rPr>
        <w:t>Формирование представлений о государстве, республике (президент, правительство, армия, полиция), о символах России и Татарстан</w:t>
      </w:r>
      <w:proofErr w:type="gramStart"/>
      <w:r w:rsidRPr="0095353B">
        <w:rPr>
          <w:color w:val="000000"/>
          <w:sz w:val="20"/>
          <w:szCs w:val="20"/>
          <w:lang w:bidi="ru-RU"/>
        </w:rPr>
        <w:t>а(</w:t>
      </w:r>
      <w:proofErr w:type="gramEnd"/>
      <w:r w:rsidRPr="0095353B">
        <w:rPr>
          <w:color w:val="000000"/>
          <w:sz w:val="20"/>
          <w:szCs w:val="20"/>
          <w:lang w:bidi="ru-RU"/>
        </w:rPr>
        <w:t>флаг, герб, гимн)</w:t>
      </w:r>
    </w:p>
    <w:p w:rsidR="008B1F94" w:rsidRPr="0095353B" w:rsidRDefault="008B1F94" w:rsidP="008B1F94">
      <w:pPr>
        <w:widowControl w:val="0"/>
        <w:jc w:val="both"/>
        <w:rPr>
          <w:color w:val="000000"/>
          <w:sz w:val="20"/>
          <w:szCs w:val="20"/>
          <w:lang w:bidi="ru-RU"/>
        </w:rPr>
      </w:pPr>
      <w:r w:rsidRPr="0095353B">
        <w:rPr>
          <w:color w:val="000000"/>
          <w:sz w:val="20"/>
          <w:szCs w:val="20"/>
          <w:lang w:bidi="ru-RU"/>
        </w:rPr>
        <w:t>Закрепление представлений о столице России-Москве, Татарстана-Казани, о государственных праздниках. Расширение представления о родном городе, его достопримечательностях</w:t>
      </w:r>
      <w:proofErr w:type="gramStart"/>
      <w:r w:rsidRPr="0095353B">
        <w:rPr>
          <w:color w:val="000000"/>
          <w:sz w:val="20"/>
          <w:szCs w:val="20"/>
          <w:lang w:bidi="ru-RU"/>
        </w:rPr>
        <w:t xml:space="preserve"> ,</w:t>
      </w:r>
      <w:proofErr w:type="gramEnd"/>
      <w:r w:rsidRPr="0095353B">
        <w:rPr>
          <w:color w:val="000000"/>
          <w:sz w:val="20"/>
          <w:szCs w:val="20"/>
          <w:lang w:bidi="ru-RU"/>
        </w:rPr>
        <w:t>его природе, выдающихся личности (писатели, композиторы, художники).</w:t>
      </w:r>
    </w:p>
    <w:p w:rsidR="008B1F94" w:rsidRPr="0095353B" w:rsidRDefault="008B1F94" w:rsidP="008B1F94">
      <w:pPr>
        <w:widowControl w:val="0"/>
        <w:jc w:val="both"/>
        <w:rPr>
          <w:color w:val="000000"/>
          <w:sz w:val="20"/>
          <w:szCs w:val="20"/>
          <w:lang w:bidi="ru-RU"/>
        </w:rPr>
      </w:pPr>
      <w:r w:rsidRPr="0095353B">
        <w:rPr>
          <w:color w:val="000000"/>
          <w:sz w:val="20"/>
          <w:szCs w:val="20"/>
          <w:lang w:bidi="ru-RU"/>
        </w:rPr>
        <w:t>Воспитание уважения и толерантного отношения к людям разных национальностей. Расширение представления об образе жизни людей, населяющих республику Татарстан, их обычаях, традициях, фольклоре. Развитие личности дошкольников через взаимодействие культур народов Поволжья (Чувашия, Удмуртия, Марий Эл, Башкортостан, Мордовия)</w:t>
      </w:r>
    </w:p>
    <w:p w:rsidR="008B1F94" w:rsidRPr="0095353B" w:rsidRDefault="008B1F94" w:rsidP="008B1F94">
      <w:pPr>
        <w:widowControl w:val="0"/>
        <w:jc w:val="both"/>
        <w:rPr>
          <w:color w:val="000000"/>
          <w:sz w:val="20"/>
          <w:szCs w:val="20"/>
          <w:lang w:bidi="ru-RU"/>
        </w:rPr>
      </w:pPr>
      <w:r w:rsidRPr="0095353B">
        <w:rPr>
          <w:color w:val="1A171B"/>
          <w:sz w:val="20"/>
          <w:szCs w:val="20"/>
          <w:lang w:bidi="ru-RU"/>
        </w:rPr>
        <w:t>Продолжить знакомство с прошлым и настоящим республики, ее расположением, природой, климатом, жизнью людей. Познакомить с достопримечательностями своего города, народными промыслами, национальной кухней, языковой культурой народов Республики Татарстан. Способствовать овладению этикой межнациональных отношений.</w:t>
      </w:r>
    </w:p>
    <w:p w:rsidR="008B1F94" w:rsidRPr="0095353B" w:rsidRDefault="008B1F94" w:rsidP="008B1F94">
      <w:pPr>
        <w:widowControl w:val="0"/>
        <w:jc w:val="both"/>
        <w:rPr>
          <w:color w:val="000000"/>
          <w:sz w:val="20"/>
          <w:szCs w:val="20"/>
          <w:lang w:bidi="ru-RU"/>
        </w:rPr>
      </w:pPr>
      <w:r w:rsidRPr="0095353B">
        <w:rPr>
          <w:color w:val="1A171B"/>
          <w:sz w:val="20"/>
          <w:szCs w:val="20"/>
          <w:lang w:bidi="ru-RU"/>
        </w:rPr>
        <w:lastRenderedPageBreak/>
        <w:t>Учить называть и показывать на карте родной город, республику, столицу, крупные города РТ (Альметьевск, Набережные Челны, Нижнекамск, Бугульма, Зеленодольск и др.).</w:t>
      </w:r>
    </w:p>
    <w:p w:rsidR="008B1F94" w:rsidRPr="0095353B" w:rsidRDefault="008B1F94" w:rsidP="008B1F94">
      <w:pPr>
        <w:widowControl w:val="0"/>
        <w:jc w:val="both"/>
        <w:rPr>
          <w:color w:val="000000"/>
          <w:sz w:val="20"/>
          <w:szCs w:val="20"/>
          <w:lang w:bidi="ru-RU"/>
        </w:rPr>
      </w:pPr>
      <w:r w:rsidRPr="0095353B">
        <w:rPr>
          <w:color w:val="1A171B"/>
          <w:sz w:val="20"/>
          <w:szCs w:val="20"/>
          <w:lang w:bidi="ru-RU"/>
        </w:rPr>
        <w:t xml:space="preserve">Познакомить с жизнью древних городов, их историей, культурой, бытом </w:t>
      </w:r>
      <w:proofErr w:type="gramStart"/>
      <w:r w:rsidRPr="0095353B">
        <w:rPr>
          <w:color w:val="1A171B"/>
          <w:sz w:val="20"/>
          <w:szCs w:val="20"/>
          <w:lang w:bidi="ru-RU"/>
        </w:rPr>
        <w:t xml:space="preserve">( </w:t>
      </w:r>
      <w:proofErr w:type="gramEnd"/>
      <w:r w:rsidRPr="0095353B">
        <w:rPr>
          <w:color w:val="1A171B"/>
          <w:sz w:val="20"/>
          <w:szCs w:val="20"/>
          <w:lang w:bidi="ru-RU"/>
        </w:rPr>
        <w:t>Булгар). Учить сравнивать быт людей в городе и на селе. Обратить внимание на особенности одежды, жилища, домашней утвари двух народов.</w:t>
      </w:r>
    </w:p>
    <w:p w:rsidR="008B1F94" w:rsidRPr="0095353B" w:rsidRDefault="008B1F94" w:rsidP="008B1F94">
      <w:pPr>
        <w:widowControl w:val="0"/>
        <w:jc w:val="both"/>
        <w:rPr>
          <w:color w:val="000000"/>
          <w:sz w:val="20"/>
          <w:szCs w:val="20"/>
          <w:lang w:bidi="ru-RU"/>
        </w:rPr>
      </w:pPr>
      <w:r w:rsidRPr="0095353B">
        <w:rPr>
          <w:color w:val="1A171B"/>
          <w:sz w:val="20"/>
          <w:szCs w:val="20"/>
          <w:lang w:bidi="ru-RU"/>
        </w:rPr>
        <w:t>Развивать умение видеть позитивные изменения, происходящие в родном селе.</w:t>
      </w:r>
    </w:p>
    <w:p w:rsidR="008B1F94" w:rsidRPr="0095353B" w:rsidRDefault="008B1F94" w:rsidP="008B1F94">
      <w:pPr>
        <w:widowControl w:val="0"/>
        <w:jc w:val="both"/>
        <w:rPr>
          <w:color w:val="000000"/>
          <w:sz w:val="20"/>
          <w:szCs w:val="20"/>
          <w:lang w:bidi="ru-RU"/>
        </w:rPr>
      </w:pPr>
      <w:r w:rsidRPr="0095353B">
        <w:rPr>
          <w:color w:val="1A171B"/>
          <w:sz w:val="20"/>
          <w:szCs w:val="20"/>
          <w:lang w:bidi="ru-RU"/>
        </w:rPr>
        <w:t>Рассказать о том, что Казань - это большой промышленный и торговый центр, а татарский народ испокон веков занимался земледелием, животноводством, кожевенным производством, торговлей и т. д.</w:t>
      </w:r>
    </w:p>
    <w:p w:rsidR="008B1F94" w:rsidRPr="0095353B" w:rsidRDefault="008B1F94" w:rsidP="008B1F94">
      <w:pPr>
        <w:widowControl w:val="0"/>
        <w:jc w:val="both"/>
        <w:rPr>
          <w:color w:val="000000"/>
          <w:sz w:val="20"/>
          <w:szCs w:val="20"/>
          <w:lang w:bidi="ru-RU"/>
        </w:rPr>
      </w:pPr>
      <w:r w:rsidRPr="0095353B">
        <w:rPr>
          <w:color w:val="1A171B"/>
          <w:sz w:val="20"/>
          <w:szCs w:val="20"/>
          <w:lang w:bidi="ru-RU"/>
        </w:rPr>
        <w:t xml:space="preserve">Приобщать к прошлому и настоящему национальной и мировой культур. </w:t>
      </w:r>
      <w:proofErr w:type="gramStart"/>
      <w:r w:rsidRPr="0095353B">
        <w:rPr>
          <w:color w:val="1A171B"/>
          <w:sz w:val="20"/>
          <w:szCs w:val="20"/>
          <w:lang w:bidi="ru-RU"/>
        </w:rPr>
        <w:t xml:space="preserve">Познакомить с жизнью и творчеством выдающихся деятелей музыкального и театрального искусства: композиторы (С. Садыкова, С. Сайдашев, Ф. </w:t>
      </w:r>
      <w:proofErr w:type="spellStart"/>
      <w:r w:rsidRPr="0095353B">
        <w:rPr>
          <w:color w:val="1A171B"/>
          <w:sz w:val="20"/>
          <w:szCs w:val="20"/>
          <w:lang w:bidi="ru-RU"/>
        </w:rPr>
        <w:t>Яруллин</w:t>
      </w:r>
      <w:proofErr w:type="spellEnd"/>
      <w:r w:rsidRPr="0095353B">
        <w:rPr>
          <w:color w:val="1A171B"/>
          <w:sz w:val="20"/>
          <w:szCs w:val="20"/>
          <w:lang w:bidi="ru-RU"/>
        </w:rPr>
        <w:t xml:space="preserve"> и др. Вызвать интерес к их жизни и деятельности.</w:t>
      </w:r>
      <w:proofErr w:type="gramEnd"/>
    </w:p>
    <w:p w:rsidR="008B1F94" w:rsidRPr="0095353B" w:rsidRDefault="008B1F94" w:rsidP="008B1F94">
      <w:pPr>
        <w:widowControl w:val="0"/>
        <w:jc w:val="both"/>
        <w:rPr>
          <w:color w:val="000000"/>
          <w:sz w:val="20"/>
          <w:szCs w:val="20"/>
          <w:lang w:bidi="ru-RU"/>
        </w:rPr>
      </w:pPr>
      <w:r w:rsidRPr="0095353B">
        <w:rPr>
          <w:color w:val="1A171B"/>
          <w:sz w:val="20"/>
          <w:szCs w:val="20"/>
          <w:lang w:bidi="ru-RU"/>
        </w:rPr>
        <w:t xml:space="preserve">Рассказать о подвигах национальных героев Великой Отечественной войны (М. </w:t>
      </w:r>
      <w:proofErr w:type="spellStart"/>
      <w:r w:rsidRPr="0095353B">
        <w:rPr>
          <w:color w:val="1A171B"/>
          <w:sz w:val="20"/>
          <w:szCs w:val="20"/>
          <w:lang w:bidi="ru-RU"/>
        </w:rPr>
        <w:t>Джалиль</w:t>
      </w:r>
      <w:proofErr w:type="spellEnd"/>
      <w:r w:rsidRPr="0095353B">
        <w:rPr>
          <w:color w:val="1A171B"/>
          <w:sz w:val="20"/>
          <w:szCs w:val="20"/>
          <w:lang w:bidi="ru-RU"/>
        </w:rPr>
        <w:t xml:space="preserve">, Г. </w:t>
      </w:r>
      <w:proofErr w:type="spellStart"/>
      <w:r w:rsidRPr="0095353B">
        <w:rPr>
          <w:color w:val="1A171B"/>
          <w:sz w:val="20"/>
          <w:szCs w:val="20"/>
          <w:lang w:bidi="ru-RU"/>
        </w:rPr>
        <w:t>Гафиатуллин</w:t>
      </w:r>
      <w:proofErr w:type="spellEnd"/>
      <w:r w:rsidRPr="0095353B">
        <w:rPr>
          <w:color w:val="1A171B"/>
          <w:sz w:val="20"/>
          <w:szCs w:val="20"/>
          <w:lang w:bidi="ru-RU"/>
        </w:rPr>
        <w:t>,  и др.). Привлечь родителей к рассказу детям о воинских наградах прадедушек, прабабушек.</w:t>
      </w:r>
    </w:p>
    <w:p w:rsidR="008B1F94" w:rsidRPr="0095353B" w:rsidRDefault="008B1F94" w:rsidP="008B1F94">
      <w:pPr>
        <w:widowControl w:val="0"/>
        <w:jc w:val="both"/>
        <w:rPr>
          <w:color w:val="000000"/>
          <w:sz w:val="20"/>
          <w:szCs w:val="20"/>
          <w:lang w:bidi="ru-RU"/>
        </w:rPr>
      </w:pPr>
      <w:r w:rsidRPr="0095353B">
        <w:rPr>
          <w:color w:val="1A171B"/>
          <w:sz w:val="20"/>
          <w:szCs w:val="20"/>
          <w:lang w:bidi="ru-RU"/>
        </w:rPr>
        <w:t>Воспитывать уважение к защитникам Отечества (возлагать цветы к обелискам, памятникам и др.).</w:t>
      </w:r>
    </w:p>
    <w:p w:rsidR="008B1F94" w:rsidRPr="0095353B" w:rsidRDefault="008B1F94" w:rsidP="008B1F94">
      <w:pPr>
        <w:widowControl w:val="0"/>
        <w:jc w:val="both"/>
        <w:rPr>
          <w:color w:val="000000"/>
          <w:sz w:val="20"/>
          <w:szCs w:val="20"/>
          <w:lang w:bidi="ru-RU"/>
        </w:rPr>
      </w:pPr>
      <w:r w:rsidRPr="0095353B">
        <w:rPr>
          <w:color w:val="1A171B"/>
          <w:sz w:val="20"/>
          <w:szCs w:val="20"/>
          <w:lang w:bidi="ru-RU"/>
        </w:rPr>
        <w:t>Расширять знания детей о природоохранительной деятельности. Воспитывать бережное отношение к живой и неживой природе родного края, предвидеть положительные и отрицательные последствия своего вмешательства, формировать ресурсосберегающее отношение к ней, навыки рационального природопользования. Рассказать о правилах сбора ягод и растений.</w:t>
      </w:r>
    </w:p>
    <w:p w:rsidR="008B1F94" w:rsidRPr="0095353B" w:rsidRDefault="008B1F94" w:rsidP="008B1F94">
      <w:pPr>
        <w:widowControl w:val="0"/>
        <w:jc w:val="both"/>
        <w:rPr>
          <w:color w:val="000000"/>
          <w:sz w:val="20"/>
          <w:szCs w:val="20"/>
          <w:lang w:bidi="ru-RU"/>
        </w:rPr>
      </w:pPr>
      <w:r w:rsidRPr="0095353B">
        <w:rPr>
          <w:color w:val="1A171B"/>
          <w:sz w:val="20"/>
          <w:szCs w:val="20"/>
          <w:lang w:bidi="ru-RU"/>
        </w:rPr>
        <w:t>Продолжить знакомство с государственными заповедниками, их обитателями, представителями флоры и фауны, занесенными в Красную книгу РТ. Довести до сознания детей необходимость бережного отношения к редким представителям животного и растительного мира.</w:t>
      </w:r>
    </w:p>
    <w:p w:rsidR="008B1F94" w:rsidRPr="0095353B" w:rsidRDefault="008B1F94" w:rsidP="008B1F94">
      <w:pPr>
        <w:widowControl w:val="0"/>
        <w:ind w:right="380"/>
        <w:jc w:val="both"/>
        <w:rPr>
          <w:color w:val="000000"/>
          <w:sz w:val="20"/>
          <w:szCs w:val="20"/>
          <w:lang w:bidi="ru-RU"/>
        </w:rPr>
      </w:pPr>
      <w:r w:rsidRPr="0095353B">
        <w:rPr>
          <w:color w:val="1A171B"/>
          <w:sz w:val="20"/>
          <w:szCs w:val="20"/>
          <w:lang w:bidi="ru-RU"/>
        </w:rPr>
        <w:t>Познакомить с обитателями рек и озер Татарстана. Рассказать о значении рек, родников в жизни человека. Вызвать желание содержать в чистоте водные ресурсы республики.</w:t>
      </w:r>
    </w:p>
    <w:p w:rsidR="008B1F94" w:rsidRPr="0095353B" w:rsidRDefault="008B1F94" w:rsidP="008B1F94">
      <w:pPr>
        <w:jc w:val="both"/>
        <w:rPr>
          <w:b/>
          <w:sz w:val="20"/>
          <w:szCs w:val="20"/>
        </w:rPr>
      </w:pPr>
      <w:r w:rsidRPr="0095353B">
        <w:rPr>
          <w:color w:val="1A171B"/>
          <w:sz w:val="20"/>
          <w:szCs w:val="20"/>
          <w:lang w:bidi="ru-RU"/>
        </w:rPr>
        <w:t>Обращать внимание на красоту природы родного края, богатство ее форм, красок, запахов. Развивать умение детей замечать изменения в природе.</w:t>
      </w:r>
    </w:p>
    <w:p w:rsidR="008B1F94" w:rsidRPr="0095353B" w:rsidRDefault="008B1F94" w:rsidP="008B1F94">
      <w:pPr>
        <w:jc w:val="center"/>
        <w:rPr>
          <w:b/>
          <w:sz w:val="20"/>
          <w:szCs w:val="20"/>
        </w:rPr>
      </w:pPr>
    </w:p>
    <w:p w:rsidR="008B1F94" w:rsidRPr="0095353B" w:rsidRDefault="008B1F94" w:rsidP="00561F1C">
      <w:pPr>
        <w:jc w:val="both"/>
        <w:rPr>
          <w:b/>
          <w:sz w:val="20"/>
          <w:szCs w:val="20"/>
        </w:rPr>
      </w:pPr>
    </w:p>
    <w:p w:rsidR="008B1F94" w:rsidRPr="0095353B" w:rsidRDefault="008B1F94" w:rsidP="00561F1C">
      <w:pPr>
        <w:jc w:val="both"/>
        <w:rPr>
          <w:b/>
          <w:sz w:val="20"/>
          <w:szCs w:val="20"/>
        </w:rPr>
      </w:pPr>
    </w:p>
    <w:p w:rsidR="00561F1C" w:rsidRPr="0095353B" w:rsidRDefault="004D2499" w:rsidP="00561F1C">
      <w:pPr>
        <w:ind w:firstLine="180"/>
        <w:jc w:val="both"/>
        <w:rPr>
          <w:b/>
          <w:sz w:val="20"/>
          <w:szCs w:val="20"/>
        </w:rPr>
      </w:pPr>
      <w:r w:rsidRPr="0095353B">
        <w:rPr>
          <w:b/>
          <w:sz w:val="20"/>
          <w:szCs w:val="20"/>
        </w:rPr>
        <w:t xml:space="preserve">4.3. </w:t>
      </w:r>
      <w:r w:rsidR="00561F1C" w:rsidRPr="0095353B">
        <w:rPr>
          <w:b/>
          <w:sz w:val="20"/>
          <w:szCs w:val="20"/>
        </w:rPr>
        <w:t>Речевое развитие</w:t>
      </w:r>
    </w:p>
    <w:p w:rsidR="00561F1C" w:rsidRPr="0095353B" w:rsidRDefault="00561F1C" w:rsidP="00561F1C">
      <w:pPr>
        <w:ind w:firstLine="180"/>
        <w:jc w:val="both"/>
        <w:rPr>
          <w:i/>
          <w:sz w:val="20"/>
          <w:szCs w:val="20"/>
        </w:rPr>
      </w:pPr>
      <w:r w:rsidRPr="0095353B">
        <w:rPr>
          <w:i/>
          <w:sz w:val="20"/>
          <w:szCs w:val="20"/>
        </w:rPr>
        <w:t xml:space="preserve"> Владение речью как средством общения: </w:t>
      </w:r>
    </w:p>
    <w:p w:rsidR="00561F1C" w:rsidRPr="0095353B" w:rsidRDefault="00561F1C" w:rsidP="00561F1C">
      <w:pPr>
        <w:ind w:firstLine="180"/>
        <w:jc w:val="both"/>
        <w:rPr>
          <w:b/>
          <w:sz w:val="20"/>
          <w:szCs w:val="20"/>
        </w:rPr>
      </w:pPr>
      <w:r w:rsidRPr="0095353B">
        <w:rPr>
          <w:sz w:val="20"/>
          <w:szCs w:val="20"/>
        </w:rPr>
        <w:t>-побуждать  детей употреблять  в речи слова и словосочетания в соответствии  с условиями и задачами общения, речевой  и социальной ситуацией, связывать их по смыслу;</w:t>
      </w:r>
    </w:p>
    <w:p w:rsidR="00561F1C" w:rsidRPr="0095353B" w:rsidRDefault="00561F1C" w:rsidP="00561F1C">
      <w:pPr>
        <w:ind w:firstLine="180"/>
        <w:jc w:val="both"/>
        <w:rPr>
          <w:sz w:val="20"/>
          <w:szCs w:val="20"/>
        </w:rPr>
      </w:pPr>
      <w:r w:rsidRPr="0095353B">
        <w:rPr>
          <w:sz w:val="20"/>
          <w:szCs w:val="20"/>
        </w:rPr>
        <w:t>-  вводить в речь детей новые слова и понятия, используя информацию из прочитанных произведений художественной литературы.</w:t>
      </w:r>
    </w:p>
    <w:p w:rsidR="00561F1C" w:rsidRPr="0095353B" w:rsidRDefault="00561F1C" w:rsidP="00561F1C">
      <w:pPr>
        <w:ind w:firstLine="180"/>
        <w:jc w:val="both"/>
        <w:rPr>
          <w:i/>
          <w:sz w:val="20"/>
          <w:szCs w:val="20"/>
        </w:rPr>
      </w:pPr>
      <w:r w:rsidRPr="0095353B">
        <w:rPr>
          <w:i/>
          <w:sz w:val="20"/>
          <w:szCs w:val="20"/>
        </w:rPr>
        <w:t xml:space="preserve">Обогащение активного словаря: </w:t>
      </w:r>
    </w:p>
    <w:p w:rsidR="00561F1C" w:rsidRPr="0095353B" w:rsidRDefault="00561F1C" w:rsidP="00561F1C">
      <w:pPr>
        <w:ind w:firstLine="180"/>
        <w:jc w:val="both"/>
        <w:rPr>
          <w:sz w:val="20"/>
          <w:szCs w:val="20"/>
        </w:rPr>
      </w:pPr>
      <w:r w:rsidRPr="0095353B">
        <w:rPr>
          <w:sz w:val="20"/>
          <w:szCs w:val="20"/>
        </w:rPr>
        <w:t>- расширять, уточнять и активизировать словарь в процессе чтения произведений  художественной литературы,  показывая детям красоту, образность, богатство русского языка;</w:t>
      </w:r>
    </w:p>
    <w:p w:rsidR="00561F1C" w:rsidRPr="0095353B" w:rsidRDefault="00561F1C" w:rsidP="00561F1C">
      <w:pPr>
        <w:ind w:firstLine="180"/>
        <w:jc w:val="both"/>
        <w:rPr>
          <w:sz w:val="20"/>
          <w:szCs w:val="20"/>
        </w:rPr>
      </w:pPr>
      <w:r w:rsidRPr="0095353B">
        <w:rPr>
          <w:sz w:val="20"/>
          <w:szCs w:val="20"/>
        </w:rPr>
        <w:t xml:space="preserve"> - обогащать словарь детей на основе ознакомления с предметами и явлениями окружающей действительности;</w:t>
      </w:r>
    </w:p>
    <w:p w:rsidR="00561F1C" w:rsidRPr="0095353B" w:rsidRDefault="00561F1C" w:rsidP="00561F1C">
      <w:pPr>
        <w:ind w:firstLine="180"/>
        <w:jc w:val="both"/>
        <w:rPr>
          <w:sz w:val="20"/>
          <w:szCs w:val="20"/>
        </w:rPr>
      </w:pPr>
      <w:r w:rsidRPr="0095353B">
        <w:rPr>
          <w:sz w:val="20"/>
          <w:szCs w:val="20"/>
        </w:rPr>
        <w:t xml:space="preserve">- побуждать использовать  в своей </w:t>
      </w:r>
      <w:proofErr w:type="gramStart"/>
      <w:r w:rsidRPr="0095353B">
        <w:rPr>
          <w:sz w:val="20"/>
          <w:szCs w:val="20"/>
        </w:rPr>
        <w:t>речи</w:t>
      </w:r>
      <w:proofErr w:type="gramEnd"/>
      <w:r w:rsidRPr="0095353B">
        <w:rPr>
          <w:sz w:val="20"/>
          <w:szCs w:val="20"/>
        </w:rPr>
        <w:t xml:space="preserve">  обобщающие и родовые  понятия;. </w:t>
      </w:r>
    </w:p>
    <w:p w:rsidR="00561F1C" w:rsidRPr="0095353B" w:rsidRDefault="00561F1C" w:rsidP="00561F1C">
      <w:pPr>
        <w:ind w:firstLine="180"/>
        <w:jc w:val="both"/>
        <w:rPr>
          <w:sz w:val="20"/>
          <w:szCs w:val="20"/>
        </w:rPr>
      </w:pPr>
      <w:r w:rsidRPr="0095353B">
        <w:rPr>
          <w:sz w:val="20"/>
          <w:szCs w:val="20"/>
        </w:rPr>
        <w:t xml:space="preserve"> - расширять и активизировать словарь через синонимы и антонимы (существительные, глаголы, прилагательные);</w:t>
      </w:r>
    </w:p>
    <w:p w:rsidR="00561F1C" w:rsidRPr="0095353B" w:rsidRDefault="00561F1C" w:rsidP="00561F1C">
      <w:pPr>
        <w:ind w:firstLine="180"/>
        <w:jc w:val="both"/>
        <w:rPr>
          <w:sz w:val="20"/>
          <w:szCs w:val="20"/>
        </w:rPr>
      </w:pPr>
      <w:r w:rsidRPr="0095353B">
        <w:rPr>
          <w:sz w:val="20"/>
          <w:szCs w:val="20"/>
        </w:rPr>
        <w:t>- активизировать словарь прилагательных и глаголов через синонимы и антонимы;</w:t>
      </w:r>
    </w:p>
    <w:p w:rsidR="00561F1C" w:rsidRPr="0095353B" w:rsidRDefault="00561F1C" w:rsidP="00561F1C">
      <w:pPr>
        <w:ind w:firstLine="180"/>
        <w:jc w:val="both"/>
        <w:rPr>
          <w:sz w:val="20"/>
          <w:szCs w:val="20"/>
        </w:rPr>
      </w:pPr>
      <w:r w:rsidRPr="0095353B">
        <w:rPr>
          <w:sz w:val="20"/>
          <w:szCs w:val="20"/>
        </w:rPr>
        <w:t>- поощрять стремление детей подбирать слова-синонимы для более точного выражения смысла и эмоциональной окраски высказывания;</w:t>
      </w:r>
    </w:p>
    <w:p w:rsidR="00561F1C" w:rsidRPr="0095353B" w:rsidRDefault="00561F1C" w:rsidP="00561F1C">
      <w:pPr>
        <w:ind w:firstLine="180"/>
        <w:jc w:val="both"/>
        <w:rPr>
          <w:sz w:val="20"/>
          <w:szCs w:val="20"/>
        </w:rPr>
      </w:pPr>
      <w:r w:rsidRPr="0095353B">
        <w:rPr>
          <w:sz w:val="20"/>
          <w:szCs w:val="20"/>
        </w:rPr>
        <w:t>- объяснять и использовать переносное значение слов и  побуждать использовать в своей речи для более точного и образного выражения мысли;</w:t>
      </w:r>
    </w:p>
    <w:p w:rsidR="00561F1C" w:rsidRPr="0095353B" w:rsidRDefault="00561F1C" w:rsidP="00561F1C">
      <w:pPr>
        <w:ind w:firstLine="180"/>
        <w:jc w:val="both"/>
        <w:rPr>
          <w:sz w:val="20"/>
          <w:szCs w:val="20"/>
        </w:rPr>
      </w:pPr>
      <w:r w:rsidRPr="0095353B">
        <w:rPr>
          <w:sz w:val="20"/>
          <w:szCs w:val="20"/>
        </w:rPr>
        <w:t>- знакомить с многозначными словами и словами-омонимами и с фразеологическими оборотами</w:t>
      </w:r>
    </w:p>
    <w:p w:rsidR="00561F1C" w:rsidRPr="0095353B" w:rsidRDefault="00561F1C" w:rsidP="00561F1C">
      <w:pPr>
        <w:ind w:firstLine="180"/>
        <w:jc w:val="both"/>
        <w:rPr>
          <w:sz w:val="20"/>
          <w:szCs w:val="20"/>
        </w:rPr>
      </w:pPr>
      <w:r w:rsidRPr="0095353B">
        <w:rPr>
          <w:i/>
          <w:sz w:val="20"/>
          <w:szCs w:val="20"/>
        </w:rPr>
        <w:t>Развитие связной, грамматически правильной диалогической и монологической речи:</w:t>
      </w:r>
    </w:p>
    <w:p w:rsidR="00561F1C" w:rsidRPr="0095353B" w:rsidRDefault="00561F1C" w:rsidP="00561F1C">
      <w:pPr>
        <w:ind w:firstLine="180"/>
        <w:jc w:val="both"/>
        <w:rPr>
          <w:sz w:val="20"/>
          <w:szCs w:val="20"/>
        </w:rPr>
      </w:pPr>
      <w:r w:rsidRPr="0095353B">
        <w:rPr>
          <w:sz w:val="20"/>
          <w:szCs w:val="20"/>
        </w:rPr>
        <w:t>- побуждать  детей употреблять  в  речи имена существительные во множественном числе, образовывать форму родительного падежа множественного числа существительных;</w:t>
      </w:r>
    </w:p>
    <w:p w:rsidR="00561F1C" w:rsidRPr="0095353B" w:rsidRDefault="00561F1C" w:rsidP="00561F1C">
      <w:pPr>
        <w:ind w:firstLine="180"/>
        <w:jc w:val="both"/>
        <w:rPr>
          <w:sz w:val="20"/>
          <w:szCs w:val="20"/>
        </w:rPr>
      </w:pPr>
      <w:r w:rsidRPr="0095353B">
        <w:rPr>
          <w:sz w:val="20"/>
          <w:szCs w:val="20"/>
        </w:rPr>
        <w:t>- побуждать  детей согласовывать прилагательные с существительными (в роде и числе), использовать глаголы в повелительном наклонении и неопределенной форме;</w:t>
      </w:r>
    </w:p>
    <w:p w:rsidR="00561F1C" w:rsidRPr="0095353B" w:rsidRDefault="00561F1C" w:rsidP="00561F1C">
      <w:pPr>
        <w:ind w:firstLine="180"/>
        <w:jc w:val="both"/>
        <w:rPr>
          <w:sz w:val="20"/>
          <w:szCs w:val="20"/>
        </w:rPr>
      </w:pPr>
      <w:proofErr w:type="gramStart"/>
      <w:r w:rsidRPr="0095353B">
        <w:rPr>
          <w:sz w:val="20"/>
          <w:szCs w:val="20"/>
        </w:rPr>
        <w:t>-упражнять в употреблении притяжательного местоимения «мой»  и в правильном употреблении предлогов, выражающих пространственные отношения (на, в, за, из, с, под, к, над, между, перед и др.);</w:t>
      </w:r>
      <w:proofErr w:type="gramEnd"/>
    </w:p>
    <w:p w:rsidR="00561F1C" w:rsidRPr="0095353B" w:rsidRDefault="00561F1C" w:rsidP="00561F1C">
      <w:pPr>
        <w:ind w:firstLine="180"/>
        <w:jc w:val="both"/>
        <w:rPr>
          <w:sz w:val="20"/>
          <w:szCs w:val="20"/>
        </w:rPr>
      </w:pPr>
      <w:r w:rsidRPr="0095353B">
        <w:rPr>
          <w:sz w:val="20"/>
          <w:szCs w:val="20"/>
        </w:rPr>
        <w:t xml:space="preserve">-  упражнять в словообразовании  при помощи суффиксов (- </w:t>
      </w:r>
      <w:proofErr w:type="spellStart"/>
      <w:r w:rsidRPr="0095353B">
        <w:rPr>
          <w:sz w:val="20"/>
          <w:szCs w:val="20"/>
        </w:rPr>
        <w:t>ищ</w:t>
      </w:r>
      <w:proofErr w:type="spellEnd"/>
      <w:r w:rsidRPr="0095353B">
        <w:rPr>
          <w:sz w:val="20"/>
          <w:szCs w:val="20"/>
        </w:rPr>
        <w:t xml:space="preserve">, </w:t>
      </w:r>
      <w:proofErr w:type="gramStart"/>
      <w:r w:rsidRPr="0095353B">
        <w:rPr>
          <w:sz w:val="20"/>
          <w:szCs w:val="20"/>
        </w:rPr>
        <w:t>-</w:t>
      </w:r>
      <w:proofErr w:type="spellStart"/>
      <w:r w:rsidRPr="0095353B">
        <w:rPr>
          <w:sz w:val="20"/>
          <w:szCs w:val="20"/>
        </w:rPr>
        <w:t>и</w:t>
      </w:r>
      <w:proofErr w:type="gramEnd"/>
      <w:r w:rsidRPr="0095353B">
        <w:rPr>
          <w:sz w:val="20"/>
          <w:szCs w:val="20"/>
        </w:rPr>
        <w:t>ц,-ец</w:t>
      </w:r>
      <w:proofErr w:type="spellEnd"/>
      <w:r w:rsidRPr="0095353B">
        <w:rPr>
          <w:sz w:val="20"/>
          <w:szCs w:val="20"/>
        </w:rPr>
        <w:t xml:space="preserve">-) и приставок; </w:t>
      </w:r>
    </w:p>
    <w:p w:rsidR="00561F1C" w:rsidRPr="0095353B" w:rsidRDefault="00561F1C" w:rsidP="00561F1C">
      <w:pPr>
        <w:ind w:firstLine="180"/>
        <w:jc w:val="both"/>
        <w:rPr>
          <w:sz w:val="20"/>
          <w:szCs w:val="20"/>
        </w:rPr>
      </w:pPr>
      <w:r w:rsidRPr="0095353B">
        <w:rPr>
          <w:sz w:val="20"/>
          <w:szCs w:val="20"/>
        </w:rPr>
        <w:t xml:space="preserve">- поощрять стремление детей составлять из слов словосочетания и предложения; </w:t>
      </w:r>
    </w:p>
    <w:p w:rsidR="00561F1C" w:rsidRPr="0095353B" w:rsidRDefault="00561F1C" w:rsidP="00561F1C">
      <w:pPr>
        <w:ind w:firstLine="180"/>
        <w:jc w:val="both"/>
        <w:rPr>
          <w:sz w:val="20"/>
          <w:szCs w:val="20"/>
        </w:rPr>
      </w:pPr>
      <w:r w:rsidRPr="0095353B">
        <w:rPr>
          <w:sz w:val="20"/>
          <w:szCs w:val="20"/>
        </w:rPr>
        <w:t xml:space="preserve">- обучать составлению и распространению простых предложений за счет однородных членов: подлежащих, определений, сказуемых; </w:t>
      </w:r>
    </w:p>
    <w:p w:rsidR="00561F1C" w:rsidRPr="0095353B" w:rsidRDefault="00561F1C" w:rsidP="00561F1C">
      <w:pPr>
        <w:ind w:firstLine="180"/>
        <w:jc w:val="both"/>
        <w:rPr>
          <w:sz w:val="20"/>
          <w:szCs w:val="20"/>
        </w:rPr>
      </w:pPr>
      <w:r w:rsidRPr="0095353B">
        <w:rPr>
          <w:sz w:val="20"/>
          <w:szCs w:val="20"/>
        </w:rPr>
        <w:t>- способствовать появлению в речи детей предложений сложных конструкций;</w:t>
      </w:r>
    </w:p>
    <w:p w:rsidR="00561F1C" w:rsidRPr="0095353B" w:rsidRDefault="00561F1C" w:rsidP="00561F1C">
      <w:pPr>
        <w:ind w:firstLine="180"/>
        <w:jc w:val="both"/>
        <w:rPr>
          <w:sz w:val="20"/>
          <w:szCs w:val="20"/>
        </w:rPr>
      </w:pPr>
      <w:r w:rsidRPr="0095353B">
        <w:rPr>
          <w:sz w:val="20"/>
          <w:szCs w:val="20"/>
        </w:rPr>
        <w:t>- начать знакомить с видами простых предложений по цели высказывания (повествовательные, вопросительные, побудительные).</w:t>
      </w:r>
    </w:p>
    <w:p w:rsidR="00561F1C" w:rsidRPr="0095353B" w:rsidRDefault="00561F1C" w:rsidP="00561F1C">
      <w:pPr>
        <w:ind w:firstLine="180"/>
        <w:jc w:val="both"/>
        <w:rPr>
          <w:i/>
          <w:sz w:val="20"/>
          <w:szCs w:val="20"/>
        </w:rPr>
      </w:pPr>
      <w:r w:rsidRPr="0095353B">
        <w:rPr>
          <w:i/>
          <w:sz w:val="20"/>
          <w:szCs w:val="20"/>
        </w:rPr>
        <w:t>Развитие связной диалогической и монологической речи:</w:t>
      </w:r>
    </w:p>
    <w:p w:rsidR="00561F1C" w:rsidRPr="0095353B" w:rsidRDefault="00561F1C" w:rsidP="00561F1C">
      <w:pPr>
        <w:ind w:firstLine="180"/>
        <w:jc w:val="both"/>
        <w:rPr>
          <w:sz w:val="20"/>
          <w:szCs w:val="20"/>
        </w:rPr>
      </w:pPr>
      <w:r w:rsidRPr="0095353B">
        <w:rPr>
          <w:sz w:val="20"/>
          <w:szCs w:val="20"/>
        </w:rPr>
        <w:t>- вырабатывать у детей активную диалогическую позицию в общении со сверстниками;</w:t>
      </w:r>
    </w:p>
    <w:p w:rsidR="00561F1C" w:rsidRPr="0095353B" w:rsidRDefault="00561F1C" w:rsidP="00561F1C">
      <w:pPr>
        <w:ind w:firstLine="180"/>
        <w:jc w:val="both"/>
        <w:rPr>
          <w:sz w:val="20"/>
          <w:szCs w:val="20"/>
        </w:rPr>
      </w:pPr>
      <w:r w:rsidRPr="0095353B">
        <w:rPr>
          <w:sz w:val="20"/>
          <w:szCs w:val="20"/>
        </w:rPr>
        <w:t xml:space="preserve">- приобщать детей к элементарным правилам ведения диалога (умение слушать и понимать собеседника; задавать вопросы и  строить ответ; </w:t>
      </w:r>
    </w:p>
    <w:p w:rsidR="00561F1C" w:rsidRPr="0095353B" w:rsidRDefault="00561F1C" w:rsidP="00561F1C">
      <w:pPr>
        <w:ind w:firstLine="180"/>
        <w:jc w:val="both"/>
        <w:rPr>
          <w:sz w:val="20"/>
          <w:szCs w:val="20"/>
        </w:rPr>
      </w:pPr>
      <w:proofErr w:type="gramStart"/>
      <w:r w:rsidRPr="0095353B">
        <w:rPr>
          <w:sz w:val="20"/>
          <w:szCs w:val="20"/>
        </w:rPr>
        <w:t>- способствовать освоению  ребенком речевого этикета (приветствие, обращение, просьба, извинение, утешение, благодарность, прощание и пр.);</w:t>
      </w:r>
      <w:proofErr w:type="gramEnd"/>
    </w:p>
    <w:p w:rsidR="00561F1C" w:rsidRPr="0095353B" w:rsidRDefault="00561F1C" w:rsidP="00561F1C">
      <w:pPr>
        <w:ind w:firstLine="180"/>
        <w:jc w:val="both"/>
        <w:rPr>
          <w:sz w:val="20"/>
          <w:szCs w:val="20"/>
        </w:rPr>
      </w:pPr>
      <w:r w:rsidRPr="0095353B">
        <w:rPr>
          <w:sz w:val="20"/>
          <w:szCs w:val="20"/>
        </w:rPr>
        <w:lastRenderedPageBreak/>
        <w:t xml:space="preserve">- побуждать детей к описанию различными средствами отдельных объектов  и  построению связных монологических высказываний повествовательного и описательного типов; </w:t>
      </w:r>
    </w:p>
    <w:p w:rsidR="00561F1C" w:rsidRPr="0095353B" w:rsidRDefault="00561F1C" w:rsidP="00561F1C">
      <w:pPr>
        <w:ind w:firstLine="180"/>
        <w:jc w:val="both"/>
        <w:rPr>
          <w:sz w:val="20"/>
          <w:szCs w:val="20"/>
        </w:rPr>
      </w:pPr>
      <w:r w:rsidRPr="0095353B">
        <w:rPr>
          <w:sz w:val="20"/>
          <w:szCs w:val="20"/>
        </w:rPr>
        <w:t>- упражнять детей в восстановлении последовательности в знакомых сказках, вычленять (определять) и словесно обозначать главную тему  и структуру повествования: зачин, средняя часть, концовка.</w:t>
      </w:r>
    </w:p>
    <w:p w:rsidR="00561F1C" w:rsidRPr="0095353B" w:rsidRDefault="00561F1C" w:rsidP="00561F1C">
      <w:pPr>
        <w:ind w:firstLine="180"/>
        <w:jc w:val="both"/>
        <w:rPr>
          <w:sz w:val="20"/>
          <w:szCs w:val="20"/>
        </w:rPr>
      </w:pPr>
      <w:r w:rsidRPr="0095353B">
        <w:rPr>
          <w:i/>
          <w:sz w:val="20"/>
          <w:szCs w:val="20"/>
        </w:rPr>
        <w:t xml:space="preserve">Развитие звуковой и интонационной культуры речи, фонематического слуха: </w:t>
      </w:r>
    </w:p>
    <w:p w:rsidR="00561F1C" w:rsidRPr="0095353B" w:rsidRDefault="00561F1C" w:rsidP="00561F1C">
      <w:pPr>
        <w:ind w:firstLine="180"/>
        <w:jc w:val="both"/>
        <w:rPr>
          <w:sz w:val="20"/>
          <w:szCs w:val="20"/>
        </w:rPr>
      </w:pPr>
      <w:r w:rsidRPr="0095353B">
        <w:rPr>
          <w:sz w:val="20"/>
          <w:szCs w:val="20"/>
        </w:rPr>
        <w:t>- развивать речевое дыхание и  речевое внимания;</w:t>
      </w:r>
    </w:p>
    <w:p w:rsidR="00561F1C" w:rsidRPr="0095353B" w:rsidRDefault="00561F1C" w:rsidP="00561F1C">
      <w:pPr>
        <w:ind w:firstLine="180"/>
        <w:jc w:val="both"/>
        <w:rPr>
          <w:sz w:val="20"/>
          <w:szCs w:val="20"/>
        </w:rPr>
      </w:pPr>
      <w:r w:rsidRPr="0095353B">
        <w:rPr>
          <w:sz w:val="20"/>
          <w:szCs w:val="20"/>
        </w:rPr>
        <w:t xml:space="preserve">-  формировать правильное звукопроизношение; </w:t>
      </w:r>
    </w:p>
    <w:p w:rsidR="00561F1C" w:rsidRPr="0095353B" w:rsidRDefault="00561F1C" w:rsidP="00561F1C">
      <w:pPr>
        <w:ind w:firstLine="180"/>
        <w:jc w:val="both"/>
        <w:rPr>
          <w:sz w:val="20"/>
          <w:szCs w:val="20"/>
        </w:rPr>
      </w:pPr>
      <w:r w:rsidRPr="0095353B">
        <w:rPr>
          <w:sz w:val="20"/>
          <w:szCs w:val="20"/>
        </w:rPr>
        <w:t>- побуждать проводить анализ  артикуляции звуков по пяти позициям (</w:t>
      </w:r>
      <w:proofErr w:type="spellStart"/>
      <w:r w:rsidRPr="0095353B">
        <w:rPr>
          <w:sz w:val="20"/>
          <w:szCs w:val="20"/>
        </w:rPr>
        <w:t>губы-зубы-язык-голосовые</w:t>
      </w:r>
      <w:proofErr w:type="spellEnd"/>
      <w:r w:rsidRPr="0095353B">
        <w:rPr>
          <w:sz w:val="20"/>
          <w:szCs w:val="20"/>
        </w:rPr>
        <w:t xml:space="preserve"> </w:t>
      </w:r>
      <w:proofErr w:type="spellStart"/>
      <w:proofErr w:type="gramStart"/>
      <w:r w:rsidRPr="0095353B">
        <w:rPr>
          <w:sz w:val="20"/>
          <w:szCs w:val="20"/>
        </w:rPr>
        <w:t>связки-воздушная</w:t>
      </w:r>
      <w:proofErr w:type="spellEnd"/>
      <w:proofErr w:type="gramEnd"/>
      <w:r w:rsidRPr="0095353B">
        <w:rPr>
          <w:sz w:val="20"/>
          <w:szCs w:val="20"/>
        </w:rPr>
        <w:t xml:space="preserve"> струя);</w:t>
      </w:r>
    </w:p>
    <w:p w:rsidR="00561F1C" w:rsidRPr="0095353B" w:rsidRDefault="00561F1C" w:rsidP="00561F1C">
      <w:pPr>
        <w:ind w:firstLine="180"/>
        <w:jc w:val="both"/>
        <w:rPr>
          <w:sz w:val="20"/>
          <w:szCs w:val="20"/>
        </w:rPr>
      </w:pPr>
      <w:r w:rsidRPr="0095353B">
        <w:rPr>
          <w:sz w:val="20"/>
          <w:szCs w:val="20"/>
        </w:rPr>
        <w:t>- познакомить с  понятием «гласные – согласные звуки», «</w:t>
      </w:r>
      <w:proofErr w:type="spellStart"/>
      <w:proofErr w:type="gramStart"/>
      <w:r w:rsidRPr="0095353B">
        <w:rPr>
          <w:sz w:val="20"/>
          <w:szCs w:val="20"/>
        </w:rPr>
        <w:t>твердые-мягкие</w:t>
      </w:r>
      <w:proofErr w:type="spellEnd"/>
      <w:proofErr w:type="gramEnd"/>
      <w:r w:rsidRPr="0095353B">
        <w:rPr>
          <w:sz w:val="20"/>
          <w:szCs w:val="20"/>
        </w:rPr>
        <w:t xml:space="preserve"> согласные звуки».</w:t>
      </w:r>
    </w:p>
    <w:p w:rsidR="00561F1C" w:rsidRPr="0095353B" w:rsidRDefault="00561F1C" w:rsidP="00561F1C">
      <w:pPr>
        <w:ind w:firstLine="180"/>
        <w:jc w:val="both"/>
        <w:rPr>
          <w:sz w:val="20"/>
          <w:szCs w:val="20"/>
        </w:rPr>
      </w:pPr>
      <w:r w:rsidRPr="0095353B">
        <w:rPr>
          <w:sz w:val="20"/>
          <w:szCs w:val="20"/>
        </w:rPr>
        <w:t xml:space="preserve">- развивать речевой  слух (фонематического и фонетического восприятия); </w:t>
      </w:r>
    </w:p>
    <w:p w:rsidR="00561F1C" w:rsidRPr="0095353B" w:rsidRDefault="00561F1C" w:rsidP="00561F1C">
      <w:pPr>
        <w:ind w:firstLine="180"/>
        <w:jc w:val="both"/>
        <w:rPr>
          <w:sz w:val="20"/>
          <w:szCs w:val="20"/>
        </w:rPr>
      </w:pPr>
      <w:r w:rsidRPr="0095353B">
        <w:rPr>
          <w:sz w:val="20"/>
          <w:szCs w:val="20"/>
        </w:rPr>
        <w:t xml:space="preserve">- познакомить со слоговой структурой слова; </w:t>
      </w:r>
    </w:p>
    <w:p w:rsidR="00561F1C" w:rsidRPr="0095353B" w:rsidRDefault="00561F1C" w:rsidP="00561F1C">
      <w:pPr>
        <w:ind w:firstLine="180"/>
        <w:jc w:val="both"/>
        <w:rPr>
          <w:sz w:val="20"/>
          <w:szCs w:val="20"/>
        </w:rPr>
      </w:pPr>
      <w:r w:rsidRPr="0095353B">
        <w:rPr>
          <w:sz w:val="20"/>
          <w:szCs w:val="20"/>
        </w:rPr>
        <w:t xml:space="preserve">-учить определять количество слогов в словах; </w:t>
      </w:r>
    </w:p>
    <w:p w:rsidR="00561F1C" w:rsidRPr="0095353B" w:rsidRDefault="00561F1C" w:rsidP="00561F1C">
      <w:pPr>
        <w:ind w:firstLine="180"/>
        <w:jc w:val="both"/>
        <w:rPr>
          <w:sz w:val="20"/>
          <w:szCs w:val="20"/>
        </w:rPr>
      </w:pPr>
      <w:r w:rsidRPr="0095353B">
        <w:rPr>
          <w:sz w:val="20"/>
          <w:szCs w:val="20"/>
        </w:rPr>
        <w:t>- развивать просодическую сторону речи (силу, высоту, темп, тембр и громкость речи, силу голоса);</w:t>
      </w:r>
    </w:p>
    <w:p w:rsidR="00561F1C" w:rsidRPr="0095353B" w:rsidRDefault="00561F1C" w:rsidP="00561F1C">
      <w:pPr>
        <w:ind w:firstLine="180"/>
        <w:jc w:val="both"/>
        <w:rPr>
          <w:b/>
          <w:sz w:val="20"/>
          <w:szCs w:val="20"/>
        </w:rPr>
      </w:pPr>
      <w:proofErr w:type="gramStart"/>
      <w:r w:rsidRPr="0095353B">
        <w:rPr>
          <w:sz w:val="20"/>
          <w:szCs w:val="20"/>
        </w:rPr>
        <w:t xml:space="preserve">- упражнять в качественном произношении слов и помогать преодолевать ошибки при формировании правильного </w:t>
      </w:r>
      <w:proofErr w:type="spellStart"/>
      <w:r w:rsidRPr="0095353B">
        <w:rPr>
          <w:sz w:val="20"/>
          <w:szCs w:val="20"/>
        </w:rPr>
        <w:t>словопроизношения</w:t>
      </w:r>
      <w:proofErr w:type="spellEnd"/>
      <w:r w:rsidRPr="0095353B">
        <w:rPr>
          <w:sz w:val="20"/>
          <w:szCs w:val="20"/>
        </w:rPr>
        <w:t xml:space="preserve"> в правильном постановке ударения при произнесении слов.</w:t>
      </w:r>
      <w:proofErr w:type="gramEnd"/>
    </w:p>
    <w:p w:rsidR="00561F1C" w:rsidRPr="0095353B" w:rsidRDefault="00561F1C" w:rsidP="00561F1C">
      <w:pPr>
        <w:ind w:firstLine="180"/>
        <w:jc w:val="both"/>
        <w:rPr>
          <w:i/>
          <w:sz w:val="20"/>
          <w:szCs w:val="20"/>
        </w:rPr>
      </w:pPr>
      <w:r w:rsidRPr="0095353B">
        <w:rPr>
          <w:i/>
          <w:sz w:val="20"/>
          <w:szCs w:val="20"/>
        </w:rPr>
        <w:t>Формирование звуковой аналитико-синтетической активности как предпосылки обучения грамоте:</w:t>
      </w:r>
    </w:p>
    <w:p w:rsidR="00561F1C" w:rsidRPr="0095353B" w:rsidRDefault="00561F1C" w:rsidP="00561F1C">
      <w:pPr>
        <w:ind w:firstLine="180"/>
        <w:jc w:val="both"/>
        <w:rPr>
          <w:sz w:val="20"/>
          <w:szCs w:val="20"/>
        </w:rPr>
      </w:pPr>
      <w:r w:rsidRPr="0095353B">
        <w:rPr>
          <w:sz w:val="20"/>
          <w:szCs w:val="20"/>
        </w:rPr>
        <w:t>- упражнять в подборе слов с заданным звуком в разных позициях (начало, середина, конец слова);</w:t>
      </w:r>
    </w:p>
    <w:p w:rsidR="00561F1C" w:rsidRPr="0095353B" w:rsidRDefault="00561F1C" w:rsidP="00561F1C">
      <w:pPr>
        <w:ind w:firstLine="180"/>
        <w:jc w:val="both"/>
        <w:rPr>
          <w:sz w:val="20"/>
          <w:szCs w:val="20"/>
        </w:rPr>
      </w:pPr>
      <w:r w:rsidRPr="0095353B">
        <w:rPr>
          <w:sz w:val="20"/>
          <w:szCs w:val="20"/>
        </w:rPr>
        <w:t xml:space="preserve">- упражнять в умении анализировать слоговую структуру слова (определять количество и последовательность слогов в словах); </w:t>
      </w:r>
    </w:p>
    <w:p w:rsidR="00561F1C" w:rsidRPr="0095353B" w:rsidRDefault="00561F1C" w:rsidP="00561F1C">
      <w:pPr>
        <w:ind w:firstLine="180"/>
        <w:jc w:val="both"/>
        <w:rPr>
          <w:sz w:val="20"/>
          <w:szCs w:val="20"/>
        </w:rPr>
      </w:pPr>
      <w:r w:rsidRPr="0095353B">
        <w:rPr>
          <w:sz w:val="20"/>
          <w:szCs w:val="20"/>
        </w:rPr>
        <w:t xml:space="preserve">- упражнять в умении проводить </w:t>
      </w:r>
      <w:proofErr w:type="spellStart"/>
      <w:r w:rsidRPr="0095353B">
        <w:rPr>
          <w:sz w:val="20"/>
          <w:szCs w:val="20"/>
        </w:rPr>
        <w:t>слого-звуковой</w:t>
      </w:r>
      <w:proofErr w:type="spellEnd"/>
      <w:r w:rsidRPr="0095353B">
        <w:rPr>
          <w:sz w:val="20"/>
          <w:szCs w:val="20"/>
        </w:rPr>
        <w:t xml:space="preserve"> анализ слов. Упражнять в умении определять последовательность звуков в словах;</w:t>
      </w:r>
    </w:p>
    <w:p w:rsidR="00561F1C" w:rsidRPr="0095353B" w:rsidRDefault="00561F1C" w:rsidP="00561F1C">
      <w:pPr>
        <w:ind w:firstLine="180"/>
        <w:jc w:val="both"/>
        <w:rPr>
          <w:sz w:val="20"/>
          <w:szCs w:val="20"/>
        </w:rPr>
      </w:pPr>
      <w:r w:rsidRPr="0095353B">
        <w:rPr>
          <w:sz w:val="20"/>
          <w:szCs w:val="20"/>
        </w:rPr>
        <w:t>- познакомить с ударением;</w:t>
      </w:r>
    </w:p>
    <w:p w:rsidR="00561F1C" w:rsidRPr="0095353B" w:rsidRDefault="00561F1C" w:rsidP="00561F1C">
      <w:pPr>
        <w:ind w:firstLine="180"/>
        <w:jc w:val="both"/>
        <w:rPr>
          <w:sz w:val="20"/>
          <w:szCs w:val="20"/>
        </w:rPr>
      </w:pPr>
      <w:r w:rsidRPr="0095353B">
        <w:rPr>
          <w:sz w:val="20"/>
          <w:szCs w:val="20"/>
        </w:rPr>
        <w:t xml:space="preserve">- упражнять в умении производить анализ и синтез предложений по словам. </w:t>
      </w:r>
    </w:p>
    <w:p w:rsidR="00F8712E" w:rsidRPr="0095353B" w:rsidRDefault="00F8712E" w:rsidP="00561F1C">
      <w:pPr>
        <w:ind w:firstLine="180"/>
        <w:jc w:val="both"/>
        <w:rPr>
          <w:sz w:val="20"/>
          <w:szCs w:val="20"/>
        </w:rPr>
      </w:pPr>
    </w:p>
    <w:p w:rsidR="00F8712E" w:rsidRPr="0095353B" w:rsidRDefault="00F8712E" w:rsidP="00F8712E">
      <w:pPr>
        <w:widowControl w:val="0"/>
        <w:jc w:val="both"/>
        <w:rPr>
          <w:color w:val="000000"/>
          <w:sz w:val="20"/>
          <w:szCs w:val="20"/>
          <w:lang w:bidi="ru-RU"/>
        </w:rPr>
      </w:pPr>
    </w:p>
    <w:p w:rsidR="00B84680" w:rsidRPr="0095353B" w:rsidRDefault="00B84680" w:rsidP="00B84680">
      <w:pPr>
        <w:widowControl w:val="0"/>
        <w:spacing w:after="213"/>
        <w:ind w:left="140"/>
        <w:jc w:val="both"/>
        <w:rPr>
          <w:color w:val="000000"/>
          <w:sz w:val="20"/>
          <w:szCs w:val="20"/>
          <w:lang w:bidi="ru-RU"/>
        </w:rPr>
      </w:pPr>
    </w:p>
    <w:p w:rsidR="00F8712E" w:rsidRPr="0095353B" w:rsidRDefault="00F8712E" w:rsidP="00F8712E">
      <w:pPr>
        <w:widowControl w:val="0"/>
        <w:spacing w:after="224"/>
        <w:jc w:val="both"/>
        <w:rPr>
          <w:color w:val="000000"/>
          <w:sz w:val="20"/>
          <w:szCs w:val="20"/>
          <w:lang w:bidi="ru-RU"/>
        </w:rPr>
      </w:pPr>
    </w:p>
    <w:p w:rsidR="00F8712E" w:rsidRPr="0095353B" w:rsidRDefault="00F8712E" w:rsidP="00F8712E">
      <w:pPr>
        <w:ind w:firstLine="180"/>
        <w:jc w:val="both"/>
        <w:rPr>
          <w:b/>
          <w:sz w:val="20"/>
          <w:szCs w:val="20"/>
        </w:rPr>
      </w:pPr>
    </w:p>
    <w:p w:rsidR="00561F1C" w:rsidRPr="0095353B" w:rsidRDefault="00561F1C" w:rsidP="00561F1C">
      <w:pPr>
        <w:ind w:firstLine="180"/>
        <w:jc w:val="both"/>
        <w:rPr>
          <w:b/>
          <w:sz w:val="20"/>
          <w:szCs w:val="20"/>
        </w:rPr>
      </w:pPr>
    </w:p>
    <w:tbl>
      <w:tblPr>
        <w:tblW w:w="1044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160"/>
        <w:gridCol w:w="1980"/>
        <w:gridCol w:w="2160"/>
        <w:gridCol w:w="1980"/>
        <w:gridCol w:w="2160"/>
      </w:tblGrid>
      <w:tr w:rsidR="00561F1C" w:rsidRPr="0095353B" w:rsidTr="00EE1F9E">
        <w:tc>
          <w:tcPr>
            <w:tcW w:w="2160" w:type="dxa"/>
          </w:tcPr>
          <w:p w:rsidR="00561F1C" w:rsidRPr="0095353B" w:rsidRDefault="00561F1C" w:rsidP="00EE1F9E">
            <w:pPr>
              <w:ind w:left="1152" w:hanging="1152"/>
              <w:jc w:val="center"/>
              <w:rPr>
                <w:sz w:val="20"/>
                <w:szCs w:val="20"/>
              </w:rPr>
            </w:pPr>
            <w:r w:rsidRPr="0095353B">
              <w:rPr>
                <w:sz w:val="20"/>
                <w:szCs w:val="20"/>
              </w:rPr>
              <w:t>Разделы</w:t>
            </w:r>
          </w:p>
          <w:p w:rsidR="00561F1C" w:rsidRPr="0095353B" w:rsidRDefault="00561F1C" w:rsidP="00EE1F9E">
            <w:pPr>
              <w:ind w:left="1152" w:hanging="1152"/>
              <w:jc w:val="center"/>
              <w:rPr>
                <w:sz w:val="20"/>
                <w:szCs w:val="20"/>
              </w:rPr>
            </w:pPr>
            <w:r w:rsidRPr="0095353B">
              <w:rPr>
                <w:sz w:val="20"/>
                <w:szCs w:val="20"/>
              </w:rPr>
              <w:t>(задачи, блоки)</w:t>
            </w:r>
          </w:p>
        </w:tc>
        <w:tc>
          <w:tcPr>
            <w:tcW w:w="1980" w:type="dxa"/>
          </w:tcPr>
          <w:p w:rsidR="00561F1C" w:rsidRPr="0095353B" w:rsidRDefault="00561F1C" w:rsidP="00EE1F9E">
            <w:pPr>
              <w:ind w:left="1152" w:hanging="1152"/>
              <w:jc w:val="center"/>
              <w:rPr>
                <w:sz w:val="20"/>
                <w:szCs w:val="20"/>
              </w:rPr>
            </w:pPr>
            <w:r w:rsidRPr="0095353B">
              <w:rPr>
                <w:sz w:val="20"/>
                <w:szCs w:val="20"/>
              </w:rPr>
              <w:t>Методические приёмы</w:t>
            </w:r>
          </w:p>
        </w:tc>
        <w:tc>
          <w:tcPr>
            <w:tcW w:w="2160" w:type="dxa"/>
          </w:tcPr>
          <w:p w:rsidR="00561F1C" w:rsidRPr="0095353B" w:rsidRDefault="00561F1C" w:rsidP="00EE1F9E">
            <w:pPr>
              <w:rPr>
                <w:sz w:val="20"/>
                <w:szCs w:val="20"/>
              </w:rPr>
            </w:pPr>
            <w:r w:rsidRPr="0095353B">
              <w:rPr>
                <w:sz w:val="20"/>
                <w:szCs w:val="20"/>
              </w:rPr>
              <w:t>Совместная деятельность с педагогом</w:t>
            </w:r>
          </w:p>
        </w:tc>
        <w:tc>
          <w:tcPr>
            <w:tcW w:w="1980" w:type="dxa"/>
          </w:tcPr>
          <w:p w:rsidR="00561F1C" w:rsidRPr="0095353B" w:rsidRDefault="00561F1C" w:rsidP="00EE1F9E">
            <w:pPr>
              <w:jc w:val="both"/>
              <w:rPr>
                <w:sz w:val="20"/>
                <w:szCs w:val="20"/>
              </w:rPr>
            </w:pPr>
            <w:r w:rsidRPr="0095353B">
              <w:rPr>
                <w:sz w:val="20"/>
                <w:szCs w:val="20"/>
              </w:rPr>
              <w:t>Самостоятельная деятельность детей</w:t>
            </w:r>
          </w:p>
        </w:tc>
        <w:tc>
          <w:tcPr>
            <w:tcW w:w="2160" w:type="dxa"/>
          </w:tcPr>
          <w:p w:rsidR="00561F1C" w:rsidRPr="0095353B" w:rsidRDefault="00561F1C" w:rsidP="00EE1F9E">
            <w:pPr>
              <w:rPr>
                <w:sz w:val="20"/>
                <w:szCs w:val="20"/>
              </w:rPr>
            </w:pPr>
            <w:r w:rsidRPr="0095353B">
              <w:rPr>
                <w:sz w:val="20"/>
                <w:szCs w:val="20"/>
              </w:rPr>
              <w:t>Совместная деятельность с семьей</w:t>
            </w:r>
          </w:p>
        </w:tc>
      </w:tr>
      <w:tr w:rsidR="00561F1C" w:rsidRPr="0095353B" w:rsidTr="00EE1F9E">
        <w:tc>
          <w:tcPr>
            <w:tcW w:w="10440" w:type="dxa"/>
            <w:gridSpan w:val="5"/>
          </w:tcPr>
          <w:p w:rsidR="00561F1C" w:rsidRPr="0095353B" w:rsidRDefault="00561F1C" w:rsidP="00EE1F9E">
            <w:pPr>
              <w:ind w:left="1152" w:hanging="1152"/>
              <w:jc w:val="center"/>
              <w:rPr>
                <w:b/>
                <w:sz w:val="20"/>
                <w:szCs w:val="20"/>
              </w:rPr>
            </w:pPr>
            <w:r w:rsidRPr="0095353B">
              <w:rPr>
                <w:b/>
                <w:sz w:val="20"/>
                <w:szCs w:val="20"/>
                <w:lang w:val="en-US"/>
              </w:rPr>
              <w:t>I</w:t>
            </w:r>
            <w:r w:rsidRPr="0095353B">
              <w:rPr>
                <w:b/>
                <w:sz w:val="20"/>
                <w:szCs w:val="20"/>
              </w:rPr>
              <w:t>. Развитие свободного общения со взрослыми и детьми</w:t>
            </w:r>
          </w:p>
        </w:tc>
      </w:tr>
      <w:tr w:rsidR="00561F1C" w:rsidRPr="0095353B" w:rsidTr="00EE1F9E">
        <w:tc>
          <w:tcPr>
            <w:tcW w:w="2160" w:type="dxa"/>
          </w:tcPr>
          <w:p w:rsidR="00561F1C" w:rsidRPr="0095353B" w:rsidRDefault="00561F1C" w:rsidP="00EE1F9E">
            <w:pPr>
              <w:rPr>
                <w:sz w:val="20"/>
                <w:szCs w:val="20"/>
              </w:rPr>
            </w:pPr>
            <w:r w:rsidRPr="0095353B">
              <w:rPr>
                <w:sz w:val="20"/>
                <w:szCs w:val="20"/>
              </w:rPr>
              <w:t>А) Освоение</w:t>
            </w:r>
          </w:p>
          <w:p w:rsidR="00561F1C" w:rsidRPr="0095353B" w:rsidRDefault="00561F1C" w:rsidP="00EE1F9E">
            <w:pPr>
              <w:rPr>
                <w:sz w:val="20"/>
                <w:szCs w:val="20"/>
              </w:rPr>
            </w:pPr>
            <w:r w:rsidRPr="0095353B">
              <w:rPr>
                <w:sz w:val="20"/>
                <w:szCs w:val="20"/>
              </w:rPr>
              <w:t xml:space="preserve">диалогической формы </w:t>
            </w:r>
          </w:p>
          <w:p w:rsidR="00561F1C" w:rsidRPr="0095353B" w:rsidRDefault="00561F1C" w:rsidP="00EE1F9E">
            <w:pPr>
              <w:rPr>
                <w:sz w:val="20"/>
                <w:szCs w:val="20"/>
              </w:rPr>
            </w:pPr>
            <w:r w:rsidRPr="0095353B">
              <w:rPr>
                <w:sz w:val="20"/>
                <w:szCs w:val="20"/>
              </w:rPr>
              <w:t xml:space="preserve">речи </w:t>
            </w:r>
            <w:proofErr w:type="gramStart"/>
            <w:r w:rsidRPr="0095353B">
              <w:rPr>
                <w:sz w:val="20"/>
                <w:szCs w:val="20"/>
              </w:rPr>
              <w:t>со</w:t>
            </w:r>
            <w:proofErr w:type="gramEnd"/>
            <w:r w:rsidRPr="0095353B">
              <w:rPr>
                <w:sz w:val="20"/>
                <w:szCs w:val="20"/>
              </w:rPr>
              <w:t xml:space="preserve"> взрослыми, </w:t>
            </w:r>
          </w:p>
          <w:p w:rsidR="00561F1C" w:rsidRPr="0095353B" w:rsidRDefault="00561F1C" w:rsidP="00EE1F9E">
            <w:pPr>
              <w:rPr>
                <w:sz w:val="20"/>
                <w:szCs w:val="20"/>
              </w:rPr>
            </w:pPr>
            <w:r w:rsidRPr="0095353B">
              <w:rPr>
                <w:sz w:val="20"/>
                <w:szCs w:val="20"/>
              </w:rPr>
              <w:t xml:space="preserve">освоение </w:t>
            </w:r>
            <w:proofErr w:type="gramStart"/>
            <w:r w:rsidRPr="0095353B">
              <w:rPr>
                <w:sz w:val="20"/>
                <w:szCs w:val="20"/>
              </w:rPr>
              <w:t>инициативных</w:t>
            </w:r>
            <w:proofErr w:type="gramEnd"/>
            <w:r w:rsidRPr="0095353B">
              <w:rPr>
                <w:sz w:val="20"/>
                <w:szCs w:val="20"/>
              </w:rPr>
              <w:t xml:space="preserve"> </w:t>
            </w:r>
          </w:p>
          <w:p w:rsidR="00561F1C" w:rsidRPr="0095353B" w:rsidRDefault="00561F1C" w:rsidP="00EE1F9E">
            <w:pPr>
              <w:rPr>
                <w:sz w:val="20"/>
                <w:szCs w:val="20"/>
              </w:rPr>
            </w:pPr>
            <w:r w:rsidRPr="0095353B">
              <w:rPr>
                <w:sz w:val="20"/>
                <w:szCs w:val="20"/>
              </w:rPr>
              <w:t>высказываний</w:t>
            </w:r>
          </w:p>
          <w:p w:rsidR="00561F1C" w:rsidRPr="0095353B" w:rsidRDefault="00561F1C" w:rsidP="00EE1F9E">
            <w:pPr>
              <w:rPr>
                <w:sz w:val="20"/>
                <w:szCs w:val="20"/>
              </w:rPr>
            </w:pPr>
            <w:r w:rsidRPr="0095353B">
              <w:rPr>
                <w:sz w:val="20"/>
                <w:szCs w:val="20"/>
              </w:rPr>
              <w:t>(мл</w:t>
            </w:r>
            <w:proofErr w:type="gramStart"/>
            <w:r w:rsidRPr="0095353B">
              <w:rPr>
                <w:sz w:val="20"/>
                <w:szCs w:val="20"/>
              </w:rPr>
              <w:t xml:space="preserve"> .</w:t>
            </w:r>
            <w:proofErr w:type="spellStart"/>
            <w:proofErr w:type="gramEnd"/>
            <w:r w:rsidRPr="0095353B">
              <w:rPr>
                <w:sz w:val="20"/>
                <w:szCs w:val="20"/>
              </w:rPr>
              <w:t>гр</w:t>
            </w:r>
            <w:proofErr w:type="spellEnd"/>
            <w:r w:rsidRPr="0095353B">
              <w:rPr>
                <w:sz w:val="20"/>
                <w:szCs w:val="20"/>
              </w:rPr>
              <w:t>)</w:t>
            </w:r>
          </w:p>
          <w:p w:rsidR="00561F1C" w:rsidRPr="0095353B" w:rsidRDefault="00561F1C" w:rsidP="00EE1F9E">
            <w:pPr>
              <w:rPr>
                <w:sz w:val="20"/>
                <w:szCs w:val="20"/>
              </w:rPr>
            </w:pPr>
          </w:p>
          <w:p w:rsidR="00561F1C" w:rsidRPr="0095353B" w:rsidRDefault="00561F1C" w:rsidP="00EE1F9E">
            <w:pPr>
              <w:rPr>
                <w:sz w:val="20"/>
                <w:szCs w:val="20"/>
              </w:rPr>
            </w:pPr>
            <w:r w:rsidRPr="0095353B">
              <w:rPr>
                <w:sz w:val="20"/>
                <w:szCs w:val="20"/>
              </w:rPr>
              <w:t xml:space="preserve">Б) Освоение диалогической формы речи </w:t>
            </w:r>
            <w:proofErr w:type="gramStart"/>
            <w:r w:rsidRPr="0095353B">
              <w:rPr>
                <w:sz w:val="20"/>
                <w:szCs w:val="20"/>
              </w:rPr>
              <w:t>со</w:t>
            </w:r>
            <w:proofErr w:type="gramEnd"/>
            <w:r w:rsidRPr="0095353B">
              <w:rPr>
                <w:sz w:val="20"/>
                <w:szCs w:val="20"/>
              </w:rPr>
              <w:t xml:space="preserve"> взрослыми, освоение «коллективного монолога»</w:t>
            </w:r>
          </w:p>
          <w:p w:rsidR="00561F1C" w:rsidRPr="0095353B" w:rsidRDefault="00561F1C" w:rsidP="00EE1F9E">
            <w:pPr>
              <w:rPr>
                <w:sz w:val="20"/>
                <w:szCs w:val="20"/>
              </w:rPr>
            </w:pPr>
            <w:r w:rsidRPr="0095353B">
              <w:rPr>
                <w:sz w:val="20"/>
                <w:szCs w:val="20"/>
              </w:rPr>
              <w:t>(</w:t>
            </w:r>
            <w:proofErr w:type="spellStart"/>
            <w:r w:rsidRPr="0095353B">
              <w:rPr>
                <w:sz w:val="20"/>
                <w:szCs w:val="20"/>
              </w:rPr>
              <w:t>ср</w:t>
            </w:r>
            <w:proofErr w:type="gramStart"/>
            <w:r w:rsidRPr="0095353B">
              <w:rPr>
                <w:sz w:val="20"/>
                <w:szCs w:val="20"/>
              </w:rPr>
              <w:t>.г</w:t>
            </w:r>
            <w:proofErr w:type="gramEnd"/>
            <w:r w:rsidRPr="0095353B">
              <w:rPr>
                <w:sz w:val="20"/>
                <w:szCs w:val="20"/>
              </w:rPr>
              <w:t>р</w:t>
            </w:r>
            <w:proofErr w:type="spellEnd"/>
            <w:r w:rsidRPr="0095353B">
              <w:rPr>
                <w:sz w:val="20"/>
                <w:szCs w:val="20"/>
              </w:rPr>
              <w:t>)</w:t>
            </w:r>
          </w:p>
        </w:tc>
        <w:tc>
          <w:tcPr>
            <w:tcW w:w="1980" w:type="dxa"/>
          </w:tcPr>
          <w:p w:rsidR="00561F1C" w:rsidRPr="0095353B" w:rsidRDefault="00561F1C" w:rsidP="00EE1F9E">
            <w:pPr>
              <w:rPr>
                <w:sz w:val="20"/>
                <w:szCs w:val="20"/>
              </w:rPr>
            </w:pPr>
            <w:r w:rsidRPr="0095353B">
              <w:rPr>
                <w:sz w:val="20"/>
                <w:szCs w:val="20"/>
              </w:rPr>
              <w:t>1. Речевое стимулирование</w:t>
            </w:r>
          </w:p>
          <w:p w:rsidR="00561F1C" w:rsidRPr="0095353B" w:rsidRDefault="00561F1C" w:rsidP="00EE1F9E">
            <w:pPr>
              <w:rPr>
                <w:sz w:val="20"/>
                <w:szCs w:val="20"/>
              </w:rPr>
            </w:pPr>
            <w:r w:rsidRPr="0095353B">
              <w:rPr>
                <w:sz w:val="20"/>
                <w:szCs w:val="20"/>
              </w:rPr>
              <w:t xml:space="preserve">(повторение, объяснение, обсуждение, побуждение, напоминание, уточнение) </w:t>
            </w:r>
          </w:p>
          <w:p w:rsidR="00561F1C" w:rsidRPr="0095353B" w:rsidRDefault="00561F1C" w:rsidP="00EE1F9E">
            <w:pPr>
              <w:rPr>
                <w:sz w:val="20"/>
                <w:szCs w:val="20"/>
              </w:rPr>
            </w:pPr>
          </w:p>
          <w:p w:rsidR="00561F1C" w:rsidRPr="0095353B" w:rsidRDefault="00561F1C" w:rsidP="00EE1F9E">
            <w:pPr>
              <w:rPr>
                <w:sz w:val="20"/>
                <w:szCs w:val="20"/>
              </w:rPr>
            </w:pPr>
            <w:r w:rsidRPr="0095353B">
              <w:rPr>
                <w:sz w:val="20"/>
                <w:szCs w:val="20"/>
              </w:rPr>
              <w:t>2.Беседа с опорой на  зрительное восприятие и без опоры на  него.</w:t>
            </w:r>
          </w:p>
          <w:p w:rsidR="00561F1C" w:rsidRPr="0095353B" w:rsidRDefault="00561F1C" w:rsidP="00EE1F9E">
            <w:pPr>
              <w:rPr>
                <w:sz w:val="20"/>
                <w:szCs w:val="20"/>
              </w:rPr>
            </w:pPr>
          </w:p>
          <w:p w:rsidR="00561F1C" w:rsidRPr="0095353B" w:rsidRDefault="00561F1C" w:rsidP="00EE1F9E">
            <w:pPr>
              <w:rPr>
                <w:sz w:val="20"/>
                <w:szCs w:val="20"/>
              </w:rPr>
            </w:pPr>
            <w:r w:rsidRPr="0095353B">
              <w:rPr>
                <w:sz w:val="20"/>
                <w:szCs w:val="20"/>
              </w:rPr>
              <w:t>3. Хороводные игры, пальчиковые игры.</w:t>
            </w:r>
          </w:p>
          <w:p w:rsidR="00561F1C" w:rsidRPr="0095353B" w:rsidRDefault="00561F1C" w:rsidP="00EE1F9E">
            <w:pPr>
              <w:rPr>
                <w:sz w:val="20"/>
                <w:szCs w:val="20"/>
              </w:rPr>
            </w:pPr>
          </w:p>
          <w:p w:rsidR="00561F1C" w:rsidRPr="0095353B" w:rsidRDefault="00561F1C" w:rsidP="00EE1F9E">
            <w:pPr>
              <w:rPr>
                <w:sz w:val="20"/>
                <w:szCs w:val="20"/>
              </w:rPr>
            </w:pPr>
          </w:p>
          <w:p w:rsidR="00561F1C" w:rsidRPr="0095353B" w:rsidRDefault="00561F1C" w:rsidP="00EE1F9E">
            <w:pPr>
              <w:rPr>
                <w:sz w:val="20"/>
                <w:szCs w:val="20"/>
              </w:rPr>
            </w:pPr>
            <w:r w:rsidRPr="0095353B">
              <w:rPr>
                <w:sz w:val="20"/>
                <w:szCs w:val="20"/>
              </w:rPr>
              <w:t>5. Тематические досуги.</w:t>
            </w:r>
          </w:p>
          <w:p w:rsidR="00561F1C" w:rsidRPr="0095353B" w:rsidRDefault="00561F1C" w:rsidP="00EE1F9E">
            <w:pPr>
              <w:rPr>
                <w:sz w:val="20"/>
                <w:szCs w:val="20"/>
              </w:rPr>
            </w:pPr>
          </w:p>
          <w:p w:rsidR="00561F1C" w:rsidRPr="0095353B" w:rsidRDefault="00561F1C" w:rsidP="00EE1F9E">
            <w:pPr>
              <w:rPr>
                <w:sz w:val="20"/>
                <w:szCs w:val="20"/>
              </w:rPr>
            </w:pPr>
          </w:p>
        </w:tc>
        <w:tc>
          <w:tcPr>
            <w:tcW w:w="2160" w:type="dxa"/>
          </w:tcPr>
          <w:p w:rsidR="00561F1C" w:rsidRPr="0095353B" w:rsidRDefault="00561F1C" w:rsidP="00EE1F9E">
            <w:pPr>
              <w:rPr>
                <w:sz w:val="20"/>
                <w:szCs w:val="20"/>
              </w:rPr>
            </w:pPr>
            <w:r w:rsidRPr="0095353B">
              <w:rPr>
                <w:sz w:val="20"/>
                <w:szCs w:val="20"/>
              </w:rPr>
              <w:t xml:space="preserve">1.Эмоционально-практическое взаимодействие </w:t>
            </w:r>
          </w:p>
          <w:p w:rsidR="00561F1C" w:rsidRPr="0095353B" w:rsidRDefault="00561F1C" w:rsidP="00EE1F9E">
            <w:pPr>
              <w:rPr>
                <w:sz w:val="20"/>
                <w:szCs w:val="20"/>
              </w:rPr>
            </w:pPr>
            <w:r w:rsidRPr="0095353B">
              <w:rPr>
                <w:sz w:val="20"/>
                <w:szCs w:val="20"/>
              </w:rPr>
              <w:t>(игры с предметами и  сюжетными игрушками).</w:t>
            </w:r>
          </w:p>
          <w:p w:rsidR="00561F1C" w:rsidRPr="0095353B" w:rsidRDefault="00561F1C" w:rsidP="00EE1F9E">
            <w:pPr>
              <w:rPr>
                <w:sz w:val="20"/>
                <w:szCs w:val="20"/>
              </w:rPr>
            </w:pPr>
            <w:r w:rsidRPr="0095353B">
              <w:rPr>
                <w:sz w:val="20"/>
                <w:szCs w:val="20"/>
              </w:rPr>
              <w:t xml:space="preserve"> 2. Обучающие  игры  с использованием предметов и игрушек.</w:t>
            </w:r>
          </w:p>
          <w:p w:rsidR="00561F1C" w:rsidRPr="0095353B" w:rsidRDefault="00561F1C" w:rsidP="00EE1F9E">
            <w:pPr>
              <w:rPr>
                <w:sz w:val="20"/>
                <w:szCs w:val="20"/>
              </w:rPr>
            </w:pPr>
            <w:r w:rsidRPr="0095353B">
              <w:rPr>
                <w:sz w:val="20"/>
                <w:szCs w:val="20"/>
              </w:rPr>
              <w:t>3.Коммуникативные игры с включением малых фольклорных форм (</w:t>
            </w:r>
            <w:proofErr w:type="spellStart"/>
            <w:r w:rsidRPr="0095353B">
              <w:rPr>
                <w:sz w:val="20"/>
                <w:szCs w:val="20"/>
              </w:rPr>
              <w:t>потешки</w:t>
            </w:r>
            <w:proofErr w:type="spellEnd"/>
            <w:r w:rsidRPr="0095353B">
              <w:rPr>
                <w:sz w:val="20"/>
                <w:szCs w:val="20"/>
              </w:rPr>
              <w:t>, прибаутки, колыбельные).</w:t>
            </w:r>
          </w:p>
          <w:p w:rsidR="00561F1C" w:rsidRPr="0095353B" w:rsidRDefault="00561F1C" w:rsidP="00EE1F9E">
            <w:pPr>
              <w:rPr>
                <w:sz w:val="20"/>
                <w:szCs w:val="20"/>
              </w:rPr>
            </w:pPr>
            <w:r w:rsidRPr="0095353B">
              <w:rPr>
                <w:sz w:val="20"/>
                <w:szCs w:val="20"/>
              </w:rPr>
              <w:t>4. Сюжетно-ролевая игра.</w:t>
            </w:r>
          </w:p>
          <w:p w:rsidR="00561F1C" w:rsidRPr="0095353B" w:rsidRDefault="00561F1C" w:rsidP="00EE1F9E">
            <w:pPr>
              <w:rPr>
                <w:sz w:val="20"/>
                <w:szCs w:val="20"/>
              </w:rPr>
            </w:pPr>
            <w:r w:rsidRPr="0095353B">
              <w:rPr>
                <w:sz w:val="20"/>
                <w:szCs w:val="20"/>
              </w:rPr>
              <w:t xml:space="preserve">5. Игра-драматизация. </w:t>
            </w:r>
          </w:p>
          <w:p w:rsidR="00561F1C" w:rsidRPr="0095353B" w:rsidRDefault="00561F1C" w:rsidP="00EE1F9E">
            <w:pPr>
              <w:rPr>
                <w:sz w:val="20"/>
                <w:szCs w:val="20"/>
              </w:rPr>
            </w:pPr>
            <w:r w:rsidRPr="0095353B">
              <w:rPr>
                <w:sz w:val="20"/>
                <w:szCs w:val="20"/>
              </w:rPr>
              <w:t xml:space="preserve">6. Работа в книжном уголке </w:t>
            </w:r>
          </w:p>
          <w:p w:rsidR="00561F1C" w:rsidRPr="0095353B" w:rsidRDefault="00561F1C" w:rsidP="00EE1F9E">
            <w:pPr>
              <w:rPr>
                <w:sz w:val="20"/>
                <w:szCs w:val="20"/>
              </w:rPr>
            </w:pPr>
            <w:r w:rsidRPr="0095353B">
              <w:rPr>
                <w:sz w:val="20"/>
                <w:szCs w:val="20"/>
              </w:rPr>
              <w:t>7.Чтение,  рассматривание иллюстраций (беседа).</w:t>
            </w:r>
          </w:p>
        </w:tc>
        <w:tc>
          <w:tcPr>
            <w:tcW w:w="1980" w:type="dxa"/>
          </w:tcPr>
          <w:p w:rsidR="00561F1C" w:rsidRPr="0095353B" w:rsidRDefault="00561F1C" w:rsidP="00EE1F9E">
            <w:pPr>
              <w:rPr>
                <w:sz w:val="20"/>
                <w:szCs w:val="20"/>
              </w:rPr>
            </w:pPr>
            <w:r w:rsidRPr="0095353B">
              <w:rPr>
                <w:sz w:val="20"/>
                <w:szCs w:val="20"/>
              </w:rPr>
              <w:t>1.Содержательное игровое взаимодействие детей (совместные игры с использованием предметов и игрушек)</w:t>
            </w:r>
          </w:p>
          <w:p w:rsidR="00561F1C" w:rsidRPr="0095353B" w:rsidRDefault="00561F1C" w:rsidP="00EE1F9E">
            <w:pPr>
              <w:rPr>
                <w:sz w:val="20"/>
                <w:szCs w:val="20"/>
              </w:rPr>
            </w:pPr>
            <w:r w:rsidRPr="0095353B">
              <w:rPr>
                <w:sz w:val="20"/>
                <w:szCs w:val="20"/>
              </w:rPr>
              <w:t>2.Совместная предметная и продуктивная деятельность детей</w:t>
            </w:r>
          </w:p>
          <w:p w:rsidR="00561F1C" w:rsidRPr="0095353B" w:rsidRDefault="00561F1C" w:rsidP="00EE1F9E">
            <w:pPr>
              <w:rPr>
                <w:sz w:val="20"/>
                <w:szCs w:val="20"/>
              </w:rPr>
            </w:pPr>
            <w:r w:rsidRPr="0095353B">
              <w:rPr>
                <w:sz w:val="20"/>
                <w:szCs w:val="20"/>
              </w:rPr>
              <w:t>(коллективный монолог).</w:t>
            </w:r>
          </w:p>
          <w:p w:rsidR="00561F1C" w:rsidRPr="0095353B" w:rsidRDefault="00561F1C" w:rsidP="00EE1F9E">
            <w:pPr>
              <w:rPr>
                <w:sz w:val="20"/>
                <w:szCs w:val="20"/>
              </w:rPr>
            </w:pPr>
            <w:r w:rsidRPr="0095353B">
              <w:rPr>
                <w:sz w:val="20"/>
                <w:szCs w:val="20"/>
              </w:rPr>
              <w:t>3.Игра-драматизация с  использованием разных видов театров (театр на банках, ложках и т.п.)</w:t>
            </w:r>
          </w:p>
          <w:p w:rsidR="00561F1C" w:rsidRPr="0095353B" w:rsidRDefault="00561F1C" w:rsidP="00EE1F9E">
            <w:pPr>
              <w:rPr>
                <w:sz w:val="20"/>
                <w:szCs w:val="20"/>
              </w:rPr>
            </w:pPr>
            <w:r w:rsidRPr="0095353B">
              <w:rPr>
                <w:sz w:val="20"/>
                <w:szCs w:val="20"/>
              </w:rPr>
              <w:t>4.Игры в парах и совместные игры</w:t>
            </w:r>
          </w:p>
          <w:p w:rsidR="00561F1C" w:rsidRPr="0095353B" w:rsidRDefault="00561F1C" w:rsidP="00EE1F9E">
            <w:pPr>
              <w:rPr>
                <w:sz w:val="20"/>
                <w:szCs w:val="20"/>
              </w:rPr>
            </w:pPr>
            <w:r w:rsidRPr="0095353B">
              <w:rPr>
                <w:sz w:val="20"/>
                <w:szCs w:val="20"/>
              </w:rPr>
              <w:t xml:space="preserve">(коллективный монолог)                                                                                                                                                                                                                                                                                                                                                            </w:t>
            </w:r>
          </w:p>
        </w:tc>
        <w:tc>
          <w:tcPr>
            <w:tcW w:w="2160" w:type="dxa"/>
          </w:tcPr>
          <w:p w:rsidR="00561F1C" w:rsidRPr="0095353B" w:rsidRDefault="00561F1C" w:rsidP="00EE1F9E">
            <w:pPr>
              <w:rPr>
                <w:sz w:val="20"/>
                <w:szCs w:val="20"/>
              </w:rPr>
            </w:pPr>
            <w:r w:rsidRPr="0095353B">
              <w:rPr>
                <w:sz w:val="20"/>
                <w:szCs w:val="20"/>
              </w:rPr>
              <w:t xml:space="preserve">1.Эмоционально-практическое взаимодействие (игры с предметами и  сюжетными игрушками, продуктивная деятельность). </w:t>
            </w:r>
          </w:p>
          <w:p w:rsidR="00561F1C" w:rsidRPr="0095353B" w:rsidRDefault="00561F1C" w:rsidP="00EE1F9E">
            <w:pPr>
              <w:rPr>
                <w:sz w:val="20"/>
                <w:szCs w:val="20"/>
              </w:rPr>
            </w:pPr>
            <w:r w:rsidRPr="0095353B">
              <w:rPr>
                <w:sz w:val="20"/>
                <w:szCs w:val="20"/>
              </w:rPr>
              <w:t>2. Игры парами.</w:t>
            </w:r>
          </w:p>
          <w:p w:rsidR="00561F1C" w:rsidRPr="0095353B" w:rsidRDefault="00561F1C" w:rsidP="00EE1F9E">
            <w:pPr>
              <w:rPr>
                <w:sz w:val="20"/>
                <w:szCs w:val="20"/>
              </w:rPr>
            </w:pPr>
            <w:r w:rsidRPr="0095353B">
              <w:rPr>
                <w:sz w:val="20"/>
                <w:szCs w:val="20"/>
              </w:rPr>
              <w:t xml:space="preserve">3.Беседы. </w:t>
            </w:r>
          </w:p>
          <w:p w:rsidR="00561F1C" w:rsidRPr="0095353B" w:rsidRDefault="00561F1C" w:rsidP="00EE1F9E">
            <w:pPr>
              <w:rPr>
                <w:sz w:val="20"/>
                <w:szCs w:val="20"/>
              </w:rPr>
            </w:pPr>
            <w:r w:rsidRPr="0095353B">
              <w:rPr>
                <w:sz w:val="20"/>
                <w:szCs w:val="20"/>
              </w:rPr>
              <w:t>4.Чтение, рассматривание иллюстраций.</w:t>
            </w:r>
          </w:p>
          <w:p w:rsidR="00561F1C" w:rsidRPr="0095353B" w:rsidRDefault="00561F1C" w:rsidP="00EE1F9E">
            <w:pPr>
              <w:rPr>
                <w:sz w:val="20"/>
                <w:szCs w:val="20"/>
              </w:rPr>
            </w:pPr>
          </w:p>
        </w:tc>
      </w:tr>
      <w:tr w:rsidR="00561F1C" w:rsidRPr="0095353B" w:rsidTr="00EE1F9E">
        <w:trPr>
          <w:trHeight w:val="1072"/>
        </w:trPr>
        <w:tc>
          <w:tcPr>
            <w:tcW w:w="2160" w:type="dxa"/>
          </w:tcPr>
          <w:p w:rsidR="00561F1C" w:rsidRPr="0095353B" w:rsidRDefault="00561F1C" w:rsidP="00EE1F9E">
            <w:pPr>
              <w:rPr>
                <w:sz w:val="20"/>
                <w:szCs w:val="20"/>
              </w:rPr>
            </w:pPr>
            <w:r w:rsidRPr="0095353B">
              <w:rPr>
                <w:sz w:val="20"/>
                <w:szCs w:val="20"/>
              </w:rPr>
              <w:t>В) Освоение</w:t>
            </w:r>
          </w:p>
          <w:p w:rsidR="00561F1C" w:rsidRPr="0095353B" w:rsidRDefault="00561F1C" w:rsidP="00EE1F9E">
            <w:pPr>
              <w:rPr>
                <w:sz w:val="20"/>
                <w:szCs w:val="20"/>
              </w:rPr>
            </w:pPr>
            <w:r w:rsidRPr="0095353B">
              <w:rPr>
                <w:sz w:val="20"/>
                <w:szCs w:val="20"/>
              </w:rPr>
              <w:t>диалогической форм речи</w:t>
            </w:r>
          </w:p>
          <w:p w:rsidR="00561F1C" w:rsidRPr="0095353B" w:rsidRDefault="00561F1C" w:rsidP="00EE1F9E">
            <w:pPr>
              <w:rPr>
                <w:sz w:val="20"/>
                <w:szCs w:val="20"/>
              </w:rPr>
            </w:pPr>
            <w:proofErr w:type="gramStart"/>
            <w:r w:rsidRPr="0095353B">
              <w:rPr>
                <w:sz w:val="20"/>
                <w:szCs w:val="20"/>
              </w:rPr>
              <w:t>со</w:t>
            </w:r>
            <w:proofErr w:type="gramEnd"/>
            <w:r w:rsidRPr="0095353B">
              <w:rPr>
                <w:sz w:val="20"/>
                <w:szCs w:val="20"/>
              </w:rPr>
              <w:t xml:space="preserve"> взрослыми и </w:t>
            </w:r>
            <w:r w:rsidRPr="0095353B">
              <w:rPr>
                <w:sz w:val="20"/>
                <w:szCs w:val="20"/>
              </w:rPr>
              <w:lastRenderedPageBreak/>
              <w:t>детьми</w:t>
            </w:r>
          </w:p>
          <w:p w:rsidR="00561F1C" w:rsidRPr="0095353B" w:rsidRDefault="00561F1C" w:rsidP="00EE1F9E">
            <w:pPr>
              <w:rPr>
                <w:sz w:val="20"/>
                <w:szCs w:val="20"/>
              </w:rPr>
            </w:pPr>
            <w:r w:rsidRPr="0095353B">
              <w:rPr>
                <w:b/>
                <w:sz w:val="20"/>
                <w:szCs w:val="20"/>
              </w:rPr>
              <w:t>(</w:t>
            </w:r>
            <w:proofErr w:type="spellStart"/>
            <w:proofErr w:type="gramStart"/>
            <w:r w:rsidRPr="0095353B">
              <w:rPr>
                <w:b/>
                <w:sz w:val="20"/>
                <w:szCs w:val="20"/>
              </w:rPr>
              <w:t>ст</w:t>
            </w:r>
            <w:proofErr w:type="spellEnd"/>
            <w:proofErr w:type="gramEnd"/>
            <w:r w:rsidRPr="0095353B">
              <w:rPr>
                <w:b/>
                <w:sz w:val="20"/>
                <w:szCs w:val="20"/>
              </w:rPr>
              <w:t xml:space="preserve">, </w:t>
            </w:r>
            <w:proofErr w:type="spellStart"/>
            <w:r w:rsidRPr="0095353B">
              <w:rPr>
                <w:sz w:val="20"/>
                <w:szCs w:val="20"/>
              </w:rPr>
              <w:t>подг</w:t>
            </w:r>
            <w:proofErr w:type="spellEnd"/>
            <w:r w:rsidRPr="0095353B">
              <w:rPr>
                <w:sz w:val="20"/>
                <w:szCs w:val="20"/>
              </w:rPr>
              <w:t>)</w:t>
            </w:r>
          </w:p>
        </w:tc>
        <w:tc>
          <w:tcPr>
            <w:tcW w:w="1980" w:type="dxa"/>
          </w:tcPr>
          <w:p w:rsidR="00561F1C" w:rsidRPr="0095353B" w:rsidRDefault="00561F1C" w:rsidP="00EE1F9E">
            <w:pPr>
              <w:rPr>
                <w:sz w:val="20"/>
                <w:szCs w:val="20"/>
              </w:rPr>
            </w:pPr>
            <w:r w:rsidRPr="0095353B">
              <w:rPr>
                <w:sz w:val="20"/>
                <w:szCs w:val="20"/>
              </w:rPr>
              <w:lastRenderedPageBreak/>
              <w:t>1.Поддержание социального контакта</w:t>
            </w:r>
          </w:p>
          <w:p w:rsidR="00561F1C" w:rsidRPr="0095353B" w:rsidRDefault="00561F1C" w:rsidP="00EE1F9E">
            <w:pPr>
              <w:rPr>
                <w:sz w:val="20"/>
                <w:szCs w:val="20"/>
              </w:rPr>
            </w:pPr>
            <w:r w:rsidRPr="0095353B">
              <w:rPr>
                <w:sz w:val="20"/>
                <w:szCs w:val="20"/>
              </w:rPr>
              <w:t xml:space="preserve">2.Коммуникативные </w:t>
            </w:r>
            <w:r w:rsidRPr="0095353B">
              <w:rPr>
                <w:sz w:val="20"/>
                <w:szCs w:val="20"/>
              </w:rPr>
              <w:lastRenderedPageBreak/>
              <w:t>тренинги.</w:t>
            </w:r>
          </w:p>
          <w:p w:rsidR="00561F1C" w:rsidRPr="0095353B" w:rsidRDefault="00561F1C" w:rsidP="00EE1F9E">
            <w:pPr>
              <w:rPr>
                <w:sz w:val="20"/>
                <w:szCs w:val="20"/>
              </w:rPr>
            </w:pPr>
            <w:r w:rsidRPr="0095353B">
              <w:rPr>
                <w:sz w:val="20"/>
                <w:szCs w:val="20"/>
              </w:rPr>
              <w:t>3. Тематические досуги.</w:t>
            </w:r>
          </w:p>
          <w:p w:rsidR="00561F1C" w:rsidRPr="0095353B" w:rsidRDefault="00561F1C" w:rsidP="00EE1F9E">
            <w:pPr>
              <w:rPr>
                <w:sz w:val="20"/>
                <w:szCs w:val="20"/>
              </w:rPr>
            </w:pPr>
            <w:r w:rsidRPr="0095353B">
              <w:rPr>
                <w:sz w:val="20"/>
                <w:szCs w:val="20"/>
              </w:rPr>
              <w:t>4. Гимнастики</w:t>
            </w:r>
          </w:p>
          <w:p w:rsidR="00561F1C" w:rsidRPr="0095353B" w:rsidRDefault="00561F1C" w:rsidP="00EE1F9E">
            <w:pPr>
              <w:rPr>
                <w:sz w:val="20"/>
                <w:szCs w:val="20"/>
              </w:rPr>
            </w:pPr>
            <w:r w:rsidRPr="0095353B">
              <w:rPr>
                <w:sz w:val="20"/>
                <w:szCs w:val="20"/>
              </w:rPr>
              <w:t xml:space="preserve"> (мимическая, </w:t>
            </w:r>
            <w:proofErr w:type="spellStart"/>
            <w:r w:rsidRPr="0095353B">
              <w:rPr>
                <w:sz w:val="20"/>
                <w:szCs w:val="20"/>
              </w:rPr>
              <w:t>логоритмическая</w:t>
            </w:r>
            <w:proofErr w:type="spellEnd"/>
            <w:r w:rsidRPr="0095353B">
              <w:rPr>
                <w:sz w:val="20"/>
                <w:szCs w:val="20"/>
              </w:rPr>
              <w:t>).</w:t>
            </w:r>
          </w:p>
        </w:tc>
        <w:tc>
          <w:tcPr>
            <w:tcW w:w="2160" w:type="dxa"/>
          </w:tcPr>
          <w:p w:rsidR="00561F1C" w:rsidRPr="0095353B" w:rsidRDefault="00561F1C" w:rsidP="00EE1F9E">
            <w:pPr>
              <w:rPr>
                <w:sz w:val="20"/>
                <w:szCs w:val="20"/>
              </w:rPr>
            </w:pPr>
            <w:r w:rsidRPr="0095353B">
              <w:rPr>
                <w:sz w:val="20"/>
                <w:szCs w:val="20"/>
              </w:rPr>
              <w:lastRenderedPageBreak/>
              <w:t>1. Чтение,  рассматривание иллюстраций (беседа.)</w:t>
            </w:r>
          </w:p>
          <w:p w:rsidR="00561F1C" w:rsidRPr="0095353B" w:rsidRDefault="00561F1C" w:rsidP="00EE1F9E">
            <w:pPr>
              <w:rPr>
                <w:sz w:val="20"/>
                <w:szCs w:val="20"/>
              </w:rPr>
            </w:pPr>
            <w:r w:rsidRPr="0095353B">
              <w:rPr>
                <w:sz w:val="20"/>
                <w:szCs w:val="20"/>
              </w:rPr>
              <w:t xml:space="preserve">2. Коммуникативные </w:t>
            </w:r>
            <w:r w:rsidRPr="0095353B">
              <w:rPr>
                <w:sz w:val="20"/>
                <w:szCs w:val="20"/>
              </w:rPr>
              <w:lastRenderedPageBreak/>
              <w:t>тренинги.</w:t>
            </w:r>
          </w:p>
          <w:p w:rsidR="00561F1C" w:rsidRPr="0095353B" w:rsidRDefault="00561F1C" w:rsidP="00EE1F9E">
            <w:pPr>
              <w:rPr>
                <w:sz w:val="20"/>
                <w:szCs w:val="20"/>
              </w:rPr>
            </w:pPr>
            <w:r w:rsidRPr="0095353B">
              <w:rPr>
                <w:sz w:val="20"/>
                <w:szCs w:val="20"/>
              </w:rPr>
              <w:t>3 Совместная продуктивная деятельность.</w:t>
            </w:r>
          </w:p>
          <w:p w:rsidR="00561F1C" w:rsidRPr="0095353B" w:rsidRDefault="00561F1C" w:rsidP="00EE1F9E">
            <w:pPr>
              <w:rPr>
                <w:sz w:val="20"/>
                <w:szCs w:val="20"/>
              </w:rPr>
            </w:pPr>
            <w:r w:rsidRPr="0095353B">
              <w:rPr>
                <w:sz w:val="20"/>
                <w:szCs w:val="20"/>
              </w:rPr>
              <w:t>4. Работа в книжном уголке</w:t>
            </w:r>
          </w:p>
          <w:p w:rsidR="00561F1C" w:rsidRPr="0095353B" w:rsidRDefault="00561F1C" w:rsidP="00EE1F9E">
            <w:pPr>
              <w:rPr>
                <w:sz w:val="20"/>
                <w:szCs w:val="20"/>
              </w:rPr>
            </w:pPr>
            <w:r w:rsidRPr="0095353B">
              <w:rPr>
                <w:sz w:val="20"/>
                <w:szCs w:val="20"/>
              </w:rPr>
              <w:t>5. Экскурсии.</w:t>
            </w:r>
          </w:p>
          <w:p w:rsidR="00561F1C" w:rsidRPr="0095353B" w:rsidRDefault="00561F1C" w:rsidP="00EE1F9E">
            <w:pPr>
              <w:rPr>
                <w:sz w:val="20"/>
                <w:szCs w:val="20"/>
              </w:rPr>
            </w:pPr>
            <w:r w:rsidRPr="0095353B">
              <w:rPr>
                <w:sz w:val="20"/>
                <w:szCs w:val="20"/>
              </w:rPr>
              <w:t>6. Проектная  деятельность</w:t>
            </w:r>
          </w:p>
          <w:p w:rsidR="00561F1C" w:rsidRPr="0095353B" w:rsidRDefault="00561F1C" w:rsidP="00EE1F9E">
            <w:pPr>
              <w:rPr>
                <w:sz w:val="20"/>
                <w:szCs w:val="20"/>
              </w:rPr>
            </w:pPr>
          </w:p>
          <w:p w:rsidR="00561F1C" w:rsidRPr="0095353B" w:rsidRDefault="00561F1C" w:rsidP="00EE1F9E">
            <w:pPr>
              <w:rPr>
                <w:sz w:val="20"/>
                <w:szCs w:val="20"/>
              </w:rPr>
            </w:pPr>
          </w:p>
        </w:tc>
        <w:tc>
          <w:tcPr>
            <w:tcW w:w="1980" w:type="dxa"/>
          </w:tcPr>
          <w:p w:rsidR="00561F1C" w:rsidRPr="0095353B" w:rsidRDefault="00561F1C" w:rsidP="00EE1F9E">
            <w:pPr>
              <w:rPr>
                <w:sz w:val="20"/>
                <w:szCs w:val="20"/>
              </w:rPr>
            </w:pPr>
            <w:r w:rsidRPr="0095353B">
              <w:rPr>
                <w:sz w:val="20"/>
                <w:szCs w:val="20"/>
              </w:rPr>
              <w:lastRenderedPageBreak/>
              <w:t>1.Самостоятельная художественно-речевая деятельность детей</w:t>
            </w:r>
          </w:p>
          <w:p w:rsidR="00561F1C" w:rsidRPr="0095353B" w:rsidRDefault="00561F1C" w:rsidP="00EE1F9E">
            <w:pPr>
              <w:rPr>
                <w:sz w:val="20"/>
                <w:szCs w:val="20"/>
              </w:rPr>
            </w:pPr>
            <w:r w:rsidRPr="0095353B">
              <w:rPr>
                <w:sz w:val="20"/>
                <w:szCs w:val="20"/>
              </w:rPr>
              <w:lastRenderedPageBreak/>
              <w:t xml:space="preserve">3..Сюжетно-ролевая игра. </w:t>
            </w:r>
          </w:p>
          <w:p w:rsidR="00561F1C" w:rsidRPr="0095353B" w:rsidRDefault="00561F1C" w:rsidP="00EE1F9E">
            <w:pPr>
              <w:rPr>
                <w:sz w:val="20"/>
                <w:szCs w:val="20"/>
              </w:rPr>
            </w:pPr>
            <w:r w:rsidRPr="0095353B">
              <w:rPr>
                <w:sz w:val="20"/>
                <w:szCs w:val="20"/>
              </w:rPr>
              <w:t>4. Игр</w:t>
            </w:r>
            <w:proofErr w:type="gramStart"/>
            <w:r w:rsidRPr="0095353B">
              <w:rPr>
                <w:sz w:val="20"/>
                <w:szCs w:val="20"/>
              </w:rPr>
              <w:t>а-</w:t>
            </w:r>
            <w:proofErr w:type="gramEnd"/>
            <w:r w:rsidRPr="0095353B">
              <w:rPr>
                <w:sz w:val="20"/>
                <w:szCs w:val="20"/>
              </w:rPr>
              <w:t xml:space="preserve"> импровизация по мотивам сказок.</w:t>
            </w:r>
          </w:p>
          <w:p w:rsidR="00561F1C" w:rsidRPr="0095353B" w:rsidRDefault="00561F1C" w:rsidP="00EE1F9E">
            <w:pPr>
              <w:rPr>
                <w:sz w:val="20"/>
                <w:szCs w:val="20"/>
              </w:rPr>
            </w:pPr>
            <w:r w:rsidRPr="0095353B">
              <w:rPr>
                <w:sz w:val="20"/>
                <w:szCs w:val="20"/>
              </w:rPr>
              <w:t>5. Театрализованные игры.</w:t>
            </w:r>
          </w:p>
          <w:p w:rsidR="00561F1C" w:rsidRPr="0095353B" w:rsidRDefault="00561F1C" w:rsidP="00EE1F9E">
            <w:pPr>
              <w:rPr>
                <w:sz w:val="20"/>
                <w:szCs w:val="20"/>
              </w:rPr>
            </w:pPr>
            <w:r w:rsidRPr="0095353B">
              <w:rPr>
                <w:sz w:val="20"/>
                <w:szCs w:val="20"/>
              </w:rPr>
              <w:t>6. Игры с правилами.</w:t>
            </w:r>
          </w:p>
          <w:p w:rsidR="00561F1C" w:rsidRPr="0095353B" w:rsidRDefault="00561F1C" w:rsidP="00EE1F9E">
            <w:pPr>
              <w:rPr>
                <w:sz w:val="20"/>
                <w:szCs w:val="20"/>
              </w:rPr>
            </w:pPr>
            <w:r w:rsidRPr="0095353B">
              <w:rPr>
                <w:sz w:val="20"/>
                <w:szCs w:val="20"/>
              </w:rPr>
              <w:t xml:space="preserve">7. Игры парами (настольно-печатные) </w:t>
            </w:r>
          </w:p>
          <w:p w:rsidR="00561F1C" w:rsidRPr="0095353B" w:rsidRDefault="00561F1C" w:rsidP="00EE1F9E">
            <w:pPr>
              <w:rPr>
                <w:sz w:val="20"/>
                <w:szCs w:val="20"/>
              </w:rPr>
            </w:pPr>
            <w:r w:rsidRPr="0095353B">
              <w:rPr>
                <w:sz w:val="20"/>
                <w:szCs w:val="20"/>
              </w:rPr>
              <w:t xml:space="preserve">8. Совместная </w:t>
            </w:r>
          </w:p>
          <w:p w:rsidR="00561F1C" w:rsidRPr="0095353B" w:rsidRDefault="00561F1C" w:rsidP="00EE1F9E">
            <w:pPr>
              <w:rPr>
                <w:sz w:val="20"/>
                <w:szCs w:val="20"/>
              </w:rPr>
            </w:pPr>
            <w:r w:rsidRPr="0095353B">
              <w:rPr>
                <w:sz w:val="20"/>
                <w:szCs w:val="20"/>
              </w:rPr>
              <w:t>продуктивная деятельность детей</w:t>
            </w:r>
          </w:p>
        </w:tc>
        <w:tc>
          <w:tcPr>
            <w:tcW w:w="2160" w:type="dxa"/>
          </w:tcPr>
          <w:p w:rsidR="00561F1C" w:rsidRPr="0095353B" w:rsidRDefault="00561F1C" w:rsidP="00EE1F9E">
            <w:pPr>
              <w:rPr>
                <w:sz w:val="20"/>
                <w:szCs w:val="20"/>
              </w:rPr>
            </w:pPr>
            <w:r w:rsidRPr="0095353B">
              <w:rPr>
                <w:sz w:val="20"/>
                <w:szCs w:val="20"/>
              </w:rPr>
              <w:lastRenderedPageBreak/>
              <w:t>1.Игры парами.</w:t>
            </w:r>
          </w:p>
          <w:p w:rsidR="00561F1C" w:rsidRPr="0095353B" w:rsidRDefault="00561F1C" w:rsidP="00EE1F9E">
            <w:pPr>
              <w:rPr>
                <w:sz w:val="20"/>
                <w:szCs w:val="20"/>
              </w:rPr>
            </w:pPr>
            <w:r w:rsidRPr="0095353B">
              <w:rPr>
                <w:sz w:val="20"/>
                <w:szCs w:val="20"/>
              </w:rPr>
              <w:t>2.Чтение, рассматривание иллюстраций</w:t>
            </w:r>
          </w:p>
          <w:p w:rsidR="00561F1C" w:rsidRPr="0095353B" w:rsidRDefault="00561F1C" w:rsidP="00EE1F9E">
            <w:pPr>
              <w:rPr>
                <w:sz w:val="20"/>
                <w:szCs w:val="20"/>
              </w:rPr>
            </w:pPr>
            <w:r w:rsidRPr="0095353B">
              <w:rPr>
                <w:sz w:val="20"/>
                <w:szCs w:val="20"/>
              </w:rPr>
              <w:lastRenderedPageBreak/>
              <w:t>3. Беседы</w:t>
            </w:r>
          </w:p>
          <w:p w:rsidR="00561F1C" w:rsidRPr="0095353B" w:rsidRDefault="00561F1C" w:rsidP="00EE1F9E">
            <w:pPr>
              <w:rPr>
                <w:sz w:val="20"/>
                <w:szCs w:val="20"/>
              </w:rPr>
            </w:pPr>
            <w:r w:rsidRPr="0095353B">
              <w:rPr>
                <w:sz w:val="20"/>
                <w:szCs w:val="20"/>
              </w:rPr>
              <w:t>4. Игры-драматизации</w:t>
            </w:r>
          </w:p>
          <w:p w:rsidR="00561F1C" w:rsidRPr="0095353B" w:rsidRDefault="00561F1C" w:rsidP="00EE1F9E">
            <w:pPr>
              <w:rPr>
                <w:sz w:val="20"/>
                <w:szCs w:val="20"/>
              </w:rPr>
            </w:pPr>
            <w:r w:rsidRPr="0095353B">
              <w:rPr>
                <w:sz w:val="20"/>
                <w:szCs w:val="20"/>
              </w:rPr>
              <w:t>5. Досуги, праздники</w:t>
            </w:r>
          </w:p>
          <w:p w:rsidR="00561F1C" w:rsidRPr="0095353B" w:rsidRDefault="00561F1C" w:rsidP="00EE1F9E">
            <w:pPr>
              <w:rPr>
                <w:sz w:val="20"/>
                <w:szCs w:val="20"/>
              </w:rPr>
            </w:pPr>
            <w:r w:rsidRPr="0095353B">
              <w:rPr>
                <w:sz w:val="20"/>
                <w:szCs w:val="20"/>
              </w:rPr>
              <w:t>6. Экскурсии</w:t>
            </w:r>
          </w:p>
          <w:p w:rsidR="00561F1C" w:rsidRPr="0095353B" w:rsidRDefault="00561F1C" w:rsidP="00EE1F9E">
            <w:pPr>
              <w:rPr>
                <w:sz w:val="20"/>
                <w:szCs w:val="20"/>
              </w:rPr>
            </w:pPr>
            <w:r w:rsidRPr="0095353B">
              <w:rPr>
                <w:sz w:val="20"/>
                <w:szCs w:val="20"/>
              </w:rPr>
              <w:t>7.Совместные семейные проекты</w:t>
            </w:r>
          </w:p>
        </w:tc>
      </w:tr>
      <w:tr w:rsidR="00561F1C" w:rsidRPr="0095353B" w:rsidTr="00EE1F9E">
        <w:tc>
          <w:tcPr>
            <w:tcW w:w="10440" w:type="dxa"/>
            <w:gridSpan w:val="5"/>
          </w:tcPr>
          <w:p w:rsidR="00561F1C" w:rsidRPr="0095353B" w:rsidRDefault="00561F1C" w:rsidP="00EE1F9E">
            <w:pPr>
              <w:jc w:val="center"/>
              <w:rPr>
                <w:b/>
                <w:sz w:val="20"/>
                <w:szCs w:val="20"/>
              </w:rPr>
            </w:pPr>
            <w:r w:rsidRPr="0095353B">
              <w:rPr>
                <w:b/>
                <w:sz w:val="20"/>
                <w:szCs w:val="20"/>
                <w:lang w:val="en-US"/>
              </w:rPr>
              <w:lastRenderedPageBreak/>
              <w:t>II</w:t>
            </w:r>
            <w:r w:rsidRPr="0095353B">
              <w:rPr>
                <w:b/>
                <w:sz w:val="20"/>
                <w:szCs w:val="20"/>
              </w:rPr>
              <w:t>. Развитие всех компонентов устной речи</w:t>
            </w:r>
          </w:p>
        </w:tc>
      </w:tr>
      <w:tr w:rsidR="00561F1C" w:rsidRPr="0095353B" w:rsidTr="00EE1F9E">
        <w:trPr>
          <w:trHeight w:val="523"/>
        </w:trPr>
        <w:tc>
          <w:tcPr>
            <w:tcW w:w="2160" w:type="dxa"/>
          </w:tcPr>
          <w:p w:rsidR="00561F1C" w:rsidRPr="0095353B" w:rsidRDefault="00561F1C" w:rsidP="00EE1F9E">
            <w:pPr>
              <w:rPr>
                <w:sz w:val="20"/>
                <w:szCs w:val="20"/>
              </w:rPr>
            </w:pPr>
            <w:r w:rsidRPr="0095353B">
              <w:rPr>
                <w:sz w:val="20"/>
                <w:szCs w:val="20"/>
              </w:rPr>
              <w:t>1.Формирование лексической стороны речи</w:t>
            </w:r>
          </w:p>
          <w:p w:rsidR="00561F1C" w:rsidRPr="0095353B" w:rsidRDefault="00561F1C" w:rsidP="00EE1F9E">
            <w:pPr>
              <w:rPr>
                <w:sz w:val="20"/>
                <w:szCs w:val="20"/>
              </w:rPr>
            </w:pPr>
            <w:r w:rsidRPr="0095353B">
              <w:rPr>
                <w:sz w:val="20"/>
                <w:szCs w:val="20"/>
              </w:rPr>
              <w:t>(Мл, ср)</w:t>
            </w:r>
          </w:p>
        </w:tc>
        <w:tc>
          <w:tcPr>
            <w:tcW w:w="1980" w:type="dxa"/>
          </w:tcPr>
          <w:p w:rsidR="00561F1C" w:rsidRPr="0095353B" w:rsidRDefault="00561F1C" w:rsidP="00EE1F9E">
            <w:pPr>
              <w:rPr>
                <w:sz w:val="20"/>
                <w:szCs w:val="20"/>
              </w:rPr>
            </w:pPr>
            <w:r w:rsidRPr="0095353B">
              <w:rPr>
                <w:sz w:val="20"/>
                <w:szCs w:val="20"/>
              </w:rPr>
              <w:t>1.Называние, повторение, слушание</w:t>
            </w:r>
          </w:p>
          <w:p w:rsidR="00561F1C" w:rsidRPr="0095353B" w:rsidRDefault="00561F1C" w:rsidP="00EE1F9E">
            <w:pPr>
              <w:rPr>
                <w:sz w:val="20"/>
                <w:szCs w:val="20"/>
              </w:rPr>
            </w:pPr>
            <w:r w:rsidRPr="0095353B">
              <w:rPr>
                <w:sz w:val="20"/>
                <w:szCs w:val="20"/>
              </w:rPr>
              <w:t>2.Речевые дидактические игры.</w:t>
            </w:r>
          </w:p>
          <w:p w:rsidR="00561F1C" w:rsidRPr="0095353B" w:rsidRDefault="00561F1C" w:rsidP="00EE1F9E">
            <w:pPr>
              <w:rPr>
                <w:sz w:val="20"/>
                <w:szCs w:val="20"/>
              </w:rPr>
            </w:pPr>
            <w:r w:rsidRPr="0095353B">
              <w:rPr>
                <w:sz w:val="20"/>
                <w:szCs w:val="20"/>
              </w:rPr>
              <w:t>3.Наблюдения</w:t>
            </w:r>
          </w:p>
          <w:p w:rsidR="00561F1C" w:rsidRPr="0095353B" w:rsidRDefault="00561F1C" w:rsidP="00EE1F9E">
            <w:pPr>
              <w:rPr>
                <w:sz w:val="20"/>
                <w:szCs w:val="20"/>
              </w:rPr>
            </w:pPr>
            <w:r w:rsidRPr="0095353B">
              <w:rPr>
                <w:sz w:val="20"/>
                <w:szCs w:val="20"/>
              </w:rPr>
              <w:t>4. Работа в книжном уголке</w:t>
            </w:r>
          </w:p>
          <w:p w:rsidR="00561F1C" w:rsidRPr="0095353B" w:rsidRDefault="00561F1C" w:rsidP="00EE1F9E">
            <w:pPr>
              <w:rPr>
                <w:sz w:val="20"/>
                <w:szCs w:val="20"/>
              </w:rPr>
            </w:pPr>
            <w:r w:rsidRPr="0095353B">
              <w:rPr>
                <w:sz w:val="20"/>
                <w:szCs w:val="20"/>
              </w:rPr>
              <w:t xml:space="preserve">5.Чтение </w:t>
            </w:r>
          </w:p>
          <w:p w:rsidR="00561F1C" w:rsidRPr="0095353B" w:rsidRDefault="00561F1C" w:rsidP="00EE1F9E">
            <w:pPr>
              <w:rPr>
                <w:sz w:val="20"/>
                <w:szCs w:val="20"/>
              </w:rPr>
            </w:pPr>
            <w:r w:rsidRPr="0095353B">
              <w:rPr>
                <w:sz w:val="20"/>
                <w:szCs w:val="20"/>
              </w:rPr>
              <w:t>6. Беседа</w:t>
            </w:r>
          </w:p>
        </w:tc>
        <w:tc>
          <w:tcPr>
            <w:tcW w:w="2160" w:type="dxa"/>
          </w:tcPr>
          <w:p w:rsidR="00561F1C" w:rsidRPr="0095353B" w:rsidRDefault="00561F1C" w:rsidP="00EE1F9E">
            <w:pPr>
              <w:rPr>
                <w:sz w:val="20"/>
                <w:szCs w:val="20"/>
              </w:rPr>
            </w:pPr>
            <w:r w:rsidRPr="0095353B">
              <w:rPr>
                <w:sz w:val="20"/>
                <w:szCs w:val="20"/>
              </w:rPr>
              <w:t>1.Сценарии активизирующего общения.</w:t>
            </w:r>
          </w:p>
          <w:p w:rsidR="00561F1C" w:rsidRPr="0095353B" w:rsidRDefault="00561F1C" w:rsidP="00EE1F9E">
            <w:pPr>
              <w:rPr>
                <w:sz w:val="20"/>
                <w:szCs w:val="20"/>
              </w:rPr>
            </w:pPr>
            <w:r w:rsidRPr="0095353B">
              <w:rPr>
                <w:sz w:val="20"/>
                <w:szCs w:val="20"/>
              </w:rPr>
              <w:t>2. Дидактические игры</w:t>
            </w:r>
          </w:p>
          <w:p w:rsidR="00561F1C" w:rsidRPr="0095353B" w:rsidRDefault="00561F1C" w:rsidP="00EE1F9E">
            <w:pPr>
              <w:rPr>
                <w:sz w:val="20"/>
                <w:szCs w:val="20"/>
              </w:rPr>
            </w:pPr>
            <w:r w:rsidRPr="0095353B">
              <w:rPr>
                <w:sz w:val="20"/>
                <w:szCs w:val="20"/>
              </w:rPr>
              <w:t>3.Настольно-печатные игры</w:t>
            </w:r>
          </w:p>
          <w:p w:rsidR="00561F1C" w:rsidRPr="0095353B" w:rsidRDefault="00561F1C" w:rsidP="00EE1F9E">
            <w:pPr>
              <w:rPr>
                <w:sz w:val="20"/>
                <w:szCs w:val="20"/>
              </w:rPr>
            </w:pPr>
            <w:r w:rsidRPr="0095353B">
              <w:rPr>
                <w:sz w:val="20"/>
                <w:szCs w:val="20"/>
              </w:rPr>
              <w:t>4. Досуги</w:t>
            </w:r>
          </w:p>
          <w:p w:rsidR="00561F1C" w:rsidRPr="0095353B" w:rsidRDefault="00561F1C" w:rsidP="00EE1F9E">
            <w:pPr>
              <w:rPr>
                <w:sz w:val="20"/>
                <w:szCs w:val="20"/>
              </w:rPr>
            </w:pPr>
            <w:r w:rsidRPr="0095353B">
              <w:rPr>
                <w:sz w:val="20"/>
                <w:szCs w:val="20"/>
              </w:rPr>
              <w:t>5.Продуктивная деятельность</w:t>
            </w:r>
          </w:p>
          <w:p w:rsidR="00561F1C" w:rsidRPr="0095353B" w:rsidRDefault="00561F1C" w:rsidP="00EE1F9E">
            <w:pPr>
              <w:rPr>
                <w:sz w:val="20"/>
                <w:szCs w:val="20"/>
              </w:rPr>
            </w:pPr>
            <w:r w:rsidRPr="0095353B">
              <w:rPr>
                <w:sz w:val="20"/>
                <w:szCs w:val="20"/>
              </w:rPr>
              <w:t>6. Разучивание стихотворений</w:t>
            </w:r>
          </w:p>
          <w:p w:rsidR="00561F1C" w:rsidRPr="0095353B" w:rsidRDefault="00561F1C" w:rsidP="00EE1F9E">
            <w:pPr>
              <w:rPr>
                <w:sz w:val="20"/>
                <w:szCs w:val="20"/>
              </w:rPr>
            </w:pPr>
            <w:r w:rsidRPr="0095353B">
              <w:rPr>
                <w:sz w:val="20"/>
                <w:szCs w:val="20"/>
              </w:rPr>
              <w:t>7. Работа в книжном уголке</w:t>
            </w:r>
          </w:p>
        </w:tc>
        <w:tc>
          <w:tcPr>
            <w:tcW w:w="1980" w:type="dxa"/>
          </w:tcPr>
          <w:p w:rsidR="00561F1C" w:rsidRPr="0095353B" w:rsidRDefault="00561F1C" w:rsidP="00EE1F9E">
            <w:pPr>
              <w:rPr>
                <w:sz w:val="20"/>
                <w:szCs w:val="20"/>
              </w:rPr>
            </w:pPr>
            <w:r w:rsidRPr="0095353B">
              <w:rPr>
                <w:sz w:val="20"/>
                <w:szCs w:val="20"/>
              </w:rPr>
              <w:t xml:space="preserve">1.Совместная </w:t>
            </w:r>
          </w:p>
          <w:p w:rsidR="00561F1C" w:rsidRPr="0095353B" w:rsidRDefault="00561F1C" w:rsidP="00EE1F9E">
            <w:pPr>
              <w:rPr>
                <w:sz w:val="20"/>
                <w:szCs w:val="20"/>
              </w:rPr>
            </w:pPr>
            <w:r w:rsidRPr="0095353B">
              <w:rPr>
                <w:sz w:val="20"/>
                <w:szCs w:val="20"/>
              </w:rPr>
              <w:t>продуктивная и игровая деятельность детей.</w:t>
            </w:r>
          </w:p>
          <w:p w:rsidR="00561F1C" w:rsidRPr="0095353B" w:rsidRDefault="00561F1C" w:rsidP="00EE1F9E">
            <w:pPr>
              <w:rPr>
                <w:sz w:val="20"/>
                <w:szCs w:val="20"/>
              </w:rPr>
            </w:pPr>
            <w:r w:rsidRPr="0095353B">
              <w:rPr>
                <w:sz w:val="20"/>
                <w:szCs w:val="20"/>
              </w:rPr>
              <w:t>2. Словотворчество</w:t>
            </w:r>
          </w:p>
          <w:p w:rsidR="00561F1C" w:rsidRPr="0095353B" w:rsidRDefault="00561F1C" w:rsidP="00EE1F9E">
            <w:pPr>
              <w:rPr>
                <w:sz w:val="20"/>
                <w:szCs w:val="20"/>
              </w:rPr>
            </w:pPr>
          </w:p>
        </w:tc>
        <w:tc>
          <w:tcPr>
            <w:tcW w:w="2160" w:type="dxa"/>
          </w:tcPr>
          <w:p w:rsidR="00561F1C" w:rsidRPr="0095353B" w:rsidRDefault="00561F1C" w:rsidP="00EE1F9E">
            <w:pPr>
              <w:rPr>
                <w:sz w:val="20"/>
                <w:szCs w:val="20"/>
              </w:rPr>
            </w:pPr>
            <w:r w:rsidRPr="0095353B">
              <w:rPr>
                <w:sz w:val="20"/>
                <w:szCs w:val="20"/>
              </w:rPr>
              <w:t>1. Объяснение, повторение, исправление</w:t>
            </w:r>
          </w:p>
          <w:p w:rsidR="00561F1C" w:rsidRPr="0095353B" w:rsidRDefault="00561F1C" w:rsidP="00EE1F9E">
            <w:pPr>
              <w:rPr>
                <w:sz w:val="20"/>
                <w:szCs w:val="20"/>
              </w:rPr>
            </w:pPr>
            <w:r w:rsidRPr="0095353B">
              <w:rPr>
                <w:sz w:val="20"/>
                <w:szCs w:val="20"/>
              </w:rPr>
              <w:t>2.Дидактические игры</w:t>
            </w:r>
          </w:p>
          <w:p w:rsidR="00561F1C" w:rsidRPr="0095353B" w:rsidRDefault="00561F1C" w:rsidP="00EE1F9E">
            <w:pPr>
              <w:rPr>
                <w:sz w:val="20"/>
                <w:szCs w:val="20"/>
              </w:rPr>
            </w:pPr>
            <w:r w:rsidRPr="0095353B">
              <w:rPr>
                <w:sz w:val="20"/>
                <w:szCs w:val="20"/>
              </w:rPr>
              <w:t xml:space="preserve">4. Чтение, разучивание стихов </w:t>
            </w:r>
          </w:p>
          <w:p w:rsidR="00561F1C" w:rsidRPr="0095353B" w:rsidRDefault="00561F1C" w:rsidP="00EE1F9E">
            <w:pPr>
              <w:rPr>
                <w:sz w:val="20"/>
                <w:szCs w:val="20"/>
              </w:rPr>
            </w:pPr>
            <w:r w:rsidRPr="0095353B">
              <w:rPr>
                <w:sz w:val="20"/>
                <w:szCs w:val="20"/>
              </w:rPr>
              <w:t>5. Беседа, пояснение</w:t>
            </w:r>
          </w:p>
        </w:tc>
      </w:tr>
      <w:tr w:rsidR="00561F1C" w:rsidRPr="0095353B" w:rsidTr="00EE1F9E">
        <w:tc>
          <w:tcPr>
            <w:tcW w:w="2160" w:type="dxa"/>
          </w:tcPr>
          <w:p w:rsidR="00561F1C" w:rsidRPr="0095353B" w:rsidRDefault="00561F1C" w:rsidP="00EE1F9E">
            <w:pPr>
              <w:rPr>
                <w:sz w:val="20"/>
                <w:szCs w:val="20"/>
              </w:rPr>
            </w:pPr>
            <w:r w:rsidRPr="0095353B">
              <w:rPr>
                <w:sz w:val="20"/>
                <w:szCs w:val="20"/>
              </w:rPr>
              <w:t xml:space="preserve">Формирование лексической стороны речи </w:t>
            </w:r>
          </w:p>
          <w:p w:rsidR="00561F1C" w:rsidRPr="0095353B" w:rsidRDefault="00561F1C" w:rsidP="00EE1F9E">
            <w:pPr>
              <w:rPr>
                <w:sz w:val="20"/>
                <w:szCs w:val="20"/>
              </w:rPr>
            </w:pPr>
            <w:r w:rsidRPr="0095353B">
              <w:rPr>
                <w:sz w:val="20"/>
                <w:szCs w:val="20"/>
              </w:rPr>
              <w:t>(Ст., под.)</w:t>
            </w:r>
          </w:p>
        </w:tc>
        <w:tc>
          <w:tcPr>
            <w:tcW w:w="1980" w:type="dxa"/>
          </w:tcPr>
          <w:p w:rsidR="00561F1C" w:rsidRPr="0095353B" w:rsidRDefault="00561F1C" w:rsidP="00EE1F9E">
            <w:pPr>
              <w:rPr>
                <w:sz w:val="20"/>
                <w:szCs w:val="20"/>
              </w:rPr>
            </w:pPr>
            <w:r w:rsidRPr="0095353B">
              <w:rPr>
                <w:sz w:val="20"/>
                <w:szCs w:val="20"/>
              </w:rPr>
              <w:t xml:space="preserve">1.Речевые дидактические </w:t>
            </w:r>
          </w:p>
          <w:p w:rsidR="00561F1C" w:rsidRPr="0095353B" w:rsidRDefault="00561F1C" w:rsidP="00EE1F9E">
            <w:pPr>
              <w:rPr>
                <w:sz w:val="20"/>
                <w:szCs w:val="20"/>
              </w:rPr>
            </w:pPr>
            <w:r w:rsidRPr="0095353B">
              <w:rPr>
                <w:sz w:val="20"/>
                <w:szCs w:val="20"/>
              </w:rPr>
              <w:t>игры.</w:t>
            </w:r>
          </w:p>
          <w:p w:rsidR="00561F1C" w:rsidRPr="0095353B" w:rsidRDefault="00561F1C" w:rsidP="00EE1F9E">
            <w:pPr>
              <w:rPr>
                <w:sz w:val="20"/>
                <w:szCs w:val="20"/>
              </w:rPr>
            </w:pPr>
            <w:r w:rsidRPr="0095353B">
              <w:rPr>
                <w:sz w:val="20"/>
                <w:szCs w:val="20"/>
              </w:rPr>
              <w:t>2.Чтение, разучивание</w:t>
            </w:r>
          </w:p>
          <w:p w:rsidR="00561F1C" w:rsidRPr="0095353B" w:rsidRDefault="00561F1C" w:rsidP="00EE1F9E">
            <w:pPr>
              <w:rPr>
                <w:sz w:val="20"/>
                <w:szCs w:val="20"/>
              </w:rPr>
            </w:pPr>
            <w:r w:rsidRPr="0095353B">
              <w:rPr>
                <w:sz w:val="20"/>
                <w:szCs w:val="20"/>
              </w:rPr>
              <w:t>3. Беседа</w:t>
            </w:r>
          </w:p>
          <w:p w:rsidR="00561F1C" w:rsidRPr="0095353B" w:rsidRDefault="00561F1C" w:rsidP="00EE1F9E">
            <w:pPr>
              <w:rPr>
                <w:sz w:val="20"/>
                <w:szCs w:val="20"/>
              </w:rPr>
            </w:pPr>
            <w:r w:rsidRPr="0095353B">
              <w:rPr>
                <w:sz w:val="20"/>
                <w:szCs w:val="20"/>
              </w:rPr>
              <w:t>4. Досуги</w:t>
            </w:r>
          </w:p>
          <w:p w:rsidR="00561F1C" w:rsidRPr="0095353B" w:rsidRDefault="00561F1C" w:rsidP="00EE1F9E">
            <w:pPr>
              <w:rPr>
                <w:sz w:val="20"/>
                <w:szCs w:val="20"/>
              </w:rPr>
            </w:pPr>
          </w:p>
        </w:tc>
        <w:tc>
          <w:tcPr>
            <w:tcW w:w="2160" w:type="dxa"/>
          </w:tcPr>
          <w:p w:rsidR="00561F1C" w:rsidRPr="0095353B" w:rsidRDefault="00561F1C" w:rsidP="00EE1F9E">
            <w:pPr>
              <w:rPr>
                <w:sz w:val="20"/>
                <w:szCs w:val="20"/>
              </w:rPr>
            </w:pPr>
            <w:r w:rsidRPr="0095353B">
              <w:rPr>
                <w:sz w:val="20"/>
                <w:szCs w:val="20"/>
              </w:rPr>
              <w:t>1. Дидактические игры</w:t>
            </w:r>
          </w:p>
          <w:p w:rsidR="00561F1C" w:rsidRPr="0095353B" w:rsidRDefault="00561F1C" w:rsidP="00EE1F9E">
            <w:pPr>
              <w:rPr>
                <w:sz w:val="20"/>
                <w:szCs w:val="20"/>
              </w:rPr>
            </w:pPr>
            <w:r w:rsidRPr="0095353B">
              <w:rPr>
                <w:sz w:val="20"/>
                <w:szCs w:val="20"/>
              </w:rPr>
              <w:t>2. Игры-драматизации</w:t>
            </w:r>
          </w:p>
          <w:p w:rsidR="00561F1C" w:rsidRPr="0095353B" w:rsidRDefault="00561F1C" w:rsidP="00EE1F9E">
            <w:pPr>
              <w:rPr>
                <w:sz w:val="20"/>
                <w:szCs w:val="20"/>
              </w:rPr>
            </w:pPr>
            <w:r w:rsidRPr="0095353B">
              <w:rPr>
                <w:sz w:val="20"/>
                <w:szCs w:val="20"/>
              </w:rPr>
              <w:t>3. Экспериментирование с природным материалом</w:t>
            </w:r>
          </w:p>
          <w:p w:rsidR="00561F1C" w:rsidRPr="0095353B" w:rsidRDefault="00561F1C" w:rsidP="00EE1F9E">
            <w:pPr>
              <w:rPr>
                <w:sz w:val="20"/>
                <w:szCs w:val="20"/>
              </w:rPr>
            </w:pPr>
          </w:p>
        </w:tc>
        <w:tc>
          <w:tcPr>
            <w:tcW w:w="1980" w:type="dxa"/>
          </w:tcPr>
          <w:p w:rsidR="00561F1C" w:rsidRPr="0095353B" w:rsidRDefault="00561F1C" w:rsidP="00EE1F9E">
            <w:pPr>
              <w:rPr>
                <w:sz w:val="20"/>
                <w:szCs w:val="20"/>
              </w:rPr>
            </w:pPr>
            <w:r w:rsidRPr="0095353B">
              <w:rPr>
                <w:sz w:val="20"/>
                <w:szCs w:val="20"/>
              </w:rPr>
              <w:t>1.Игра-драматизация</w:t>
            </w:r>
          </w:p>
          <w:p w:rsidR="00561F1C" w:rsidRPr="0095353B" w:rsidRDefault="00561F1C" w:rsidP="00EE1F9E">
            <w:pPr>
              <w:rPr>
                <w:sz w:val="20"/>
                <w:szCs w:val="20"/>
              </w:rPr>
            </w:pPr>
            <w:r w:rsidRPr="0095353B">
              <w:rPr>
                <w:sz w:val="20"/>
                <w:szCs w:val="20"/>
              </w:rPr>
              <w:t xml:space="preserve">2. Совместная </w:t>
            </w:r>
          </w:p>
          <w:p w:rsidR="00561F1C" w:rsidRPr="0095353B" w:rsidRDefault="00561F1C" w:rsidP="00EE1F9E">
            <w:pPr>
              <w:rPr>
                <w:sz w:val="20"/>
                <w:szCs w:val="20"/>
              </w:rPr>
            </w:pPr>
            <w:r w:rsidRPr="0095353B">
              <w:rPr>
                <w:sz w:val="20"/>
                <w:szCs w:val="20"/>
              </w:rPr>
              <w:t>продуктивная и игровая деятельность детей.</w:t>
            </w:r>
          </w:p>
          <w:p w:rsidR="00561F1C" w:rsidRPr="0095353B" w:rsidRDefault="00561F1C" w:rsidP="00EE1F9E">
            <w:pPr>
              <w:rPr>
                <w:sz w:val="20"/>
                <w:szCs w:val="20"/>
              </w:rPr>
            </w:pPr>
            <w:r w:rsidRPr="0095353B">
              <w:rPr>
                <w:sz w:val="20"/>
                <w:szCs w:val="20"/>
              </w:rPr>
              <w:t>3. Самостоятельная художественно-речевая деятельность</w:t>
            </w:r>
          </w:p>
        </w:tc>
        <w:tc>
          <w:tcPr>
            <w:tcW w:w="2160" w:type="dxa"/>
          </w:tcPr>
          <w:p w:rsidR="00561F1C" w:rsidRPr="0095353B" w:rsidRDefault="00561F1C" w:rsidP="00EE1F9E">
            <w:pPr>
              <w:rPr>
                <w:sz w:val="20"/>
                <w:szCs w:val="20"/>
              </w:rPr>
            </w:pPr>
            <w:r w:rsidRPr="0095353B">
              <w:rPr>
                <w:sz w:val="20"/>
                <w:szCs w:val="20"/>
              </w:rPr>
              <w:t>1. Объяснение, повторение, исправление</w:t>
            </w:r>
          </w:p>
          <w:p w:rsidR="00561F1C" w:rsidRPr="0095353B" w:rsidRDefault="00561F1C" w:rsidP="00EE1F9E">
            <w:pPr>
              <w:rPr>
                <w:sz w:val="20"/>
                <w:szCs w:val="20"/>
              </w:rPr>
            </w:pPr>
            <w:r w:rsidRPr="0095353B">
              <w:rPr>
                <w:sz w:val="20"/>
                <w:szCs w:val="20"/>
              </w:rPr>
              <w:t>2.Дидактические игры</w:t>
            </w:r>
          </w:p>
          <w:p w:rsidR="00561F1C" w:rsidRPr="0095353B" w:rsidRDefault="00561F1C" w:rsidP="00EE1F9E">
            <w:pPr>
              <w:rPr>
                <w:sz w:val="20"/>
                <w:szCs w:val="20"/>
              </w:rPr>
            </w:pPr>
            <w:r w:rsidRPr="0095353B">
              <w:rPr>
                <w:sz w:val="20"/>
                <w:szCs w:val="20"/>
              </w:rPr>
              <w:t>3. Чтение, разучивание стихов</w:t>
            </w:r>
          </w:p>
          <w:p w:rsidR="00561F1C" w:rsidRPr="0095353B" w:rsidRDefault="00561F1C" w:rsidP="00EE1F9E">
            <w:pPr>
              <w:rPr>
                <w:sz w:val="20"/>
                <w:szCs w:val="20"/>
              </w:rPr>
            </w:pPr>
            <w:r w:rsidRPr="0095353B">
              <w:rPr>
                <w:sz w:val="20"/>
                <w:szCs w:val="20"/>
              </w:rPr>
              <w:t>4. Беседа</w:t>
            </w:r>
          </w:p>
        </w:tc>
      </w:tr>
      <w:tr w:rsidR="00561F1C" w:rsidRPr="0095353B" w:rsidTr="00EE1F9E">
        <w:trPr>
          <w:trHeight w:val="1904"/>
        </w:trPr>
        <w:tc>
          <w:tcPr>
            <w:tcW w:w="2160" w:type="dxa"/>
          </w:tcPr>
          <w:p w:rsidR="00561F1C" w:rsidRPr="0095353B" w:rsidRDefault="00561F1C" w:rsidP="00EE1F9E">
            <w:pPr>
              <w:rPr>
                <w:sz w:val="20"/>
                <w:szCs w:val="20"/>
              </w:rPr>
            </w:pPr>
            <w:r w:rsidRPr="0095353B">
              <w:rPr>
                <w:sz w:val="20"/>
                <w:szCs w:val="20"/>
              </w:rPr>
              <w:t>2. Формирование грамматической стороны речи</w:t>
            </w:r>
          </w:p>
          <w:p w:rsidR="00561F1C" w:rsidRPr="0095353B" w:rsidRDefault="00561F1C" w:rsidP="00EE1F9E">
            <w:pPr>
              <w:rPr>
                <w:sz w:val="20"/>
                <w:szCs w:val="20"/>
              </w:rPr>
            </w:pPr>
            <w:r w:rsidRPr="0095353B">
              <w:rPr>
                <w:sz w:val="20"/>
                <w:szCs w:val="20"/>
              </w:rPr>
              <w:t>(Мл</w:t>
            </w:r>
            <w:proofErr w:type="gramStart"/>
            <w:r w:rsidRPr="0095353B">
              <w:rPr>
                <w:sz w:val="20"/>
                <w:szCs w:val="20"/>
              </w:rPr>
              <w:t xml:space="preserve">., </w:t>
            </w:r>
            <w:proofErr w:type="gramEnd"/>
            <w:r w:rsidRPr="0095353B">
              <w:rPr>
                <w:sz w:val="20"/>
                <w:szCs w:val="20"/>
              </w:rPr>
              <w:t>ср)</w:t>
            </w:r>
          </w:p>
          <w:p w:rsidR="00561F1C" w:rsidRPr="0095353B" w:rsidRDefault="00561F1C" w:rsidP="00EE1F9E">
            <w:pPr>
              <w:rPr>
                <w:sz w:val="20"/>
                <w:szCs w:val="20"/>
              </w:rPr>
            </w:pPr>
          </w:p>
        </w:tc>
        <w:tc>
          <w:tcPr>
            <w:tcW w:w="1980" w:type="dxa"/>
          </w:tcPr>
          <w:p w:rsidR="00561F1C" w:rsidRPr="0095353B" w:rsidRDefault="00561F1C" w:rsidP="00EE1F9E">
            <w:pPr>
              <w:rPr>
                <w:sz w:val="20"/>
                <w:szCs w:val="20"/>
              </w:rPr>
            </w:pPr>
            <w:r w:rsidRPr="0095353B">
              <w:rPr>
                <w:sz w:val="20"/>
                <w:szCs w:val="20"/>
              </w:rPr>
              <w:t>1 Пояснение, исправление, повторение</w:t>
            </w:r>
          </w:p>
          <w:p w:rsidR="00561F1C" w:rsidRPr="0095353B" w:rsidRDefault="00561F1C" w:rsidP="00EE1F9E">
            <w:pPr>
              <w:rPr>
                <w:sz w:val="20"/>
                <w:szCs w:val="20"/>
              </w:rPr>
            </w:pPr>
            <w:r w:rsidRPr="0095353B">
              <w:rPr>
                <w:sz w:val="20"/>
                <w:szCs w:val="20"/>
              </w:rPr>
              <w:t>2.Дидактические игры</w:t>
            </w:r>
          </w:p>
          <w:p w:rsidR="00561F1C" w:rsidRPr="0095353B" w:rsidRDefault="00561F1C" w:rsidP="00EE1F9E">
            <w:pPr>
              <w:rPr>
                <w:sz w:val="20"/>
                <w:szCs w:val="20"/>
              </w:rPr>
            </w:pPr>
            <w:r w:rsidRPr="0095353B">
              <w:rPr>
                <w:sz w:val="20"/>
                <w:szCs w:val="20"/>
              </w:rPr>
              <w:t>3.Речевые тренинги (упражнения)</w:t>
            </w:r>
          </w:p>
          <w:p w:rsidR="00561F1C" w:rsidRPr="0095353B" w:rsidRDefault="00561F1C" w:rsidP="00EE1F9E">
            <w:pPr>
              <w:rPr>
                <w:sz w:val="20"/>
                <w:szCs w:val="20"/>
              </w:rPr>
            </w:pPr>
            <w:r w:rsidRPr="0095353B">
              <w:rPr>
                <w:sz w:val="20"/>
                <w:szCs w:val="20"/>
              </w:rPr>
              <w:t>4.Беседа</w:t>
            </w:r>
          </w:p>
          <w:p w:rsidR="00561F1C" w:rsidRPr="0095353B" w:rsidRDefault="00561F1C" w:rsidP="00EE1F9E">
            <w:pPr>
              <w:rPr>
                <w:sz w:val="20"/>
                <w:szCs w:val="20"/>
              </w:rPr>
            </w:pPr>
            <w:r w:rsidRPr="0095353B">
              <w:rPr>
                <w:sz w:val="20"/>
                <w:szCs w:val="20"/>
              </w:rPr>
              <w:t>5.Разучивание стихов</w:t>
            </w:r>
          </w:p>
        </w:tc>
        <w:tc>
          <w:tcPr>
            <w:tcW w:w="2160" w:type="dxa"/>
          </w:tcPr>
          <w:p w:rsidR="00561F1C" w:rsidRPr="0095353B" w:rsidRDefault="00561F1C" w:rsidP="00EE1F9E">
            <w:pPr>
              <w:rPr>
                <w:sz w:val="20"/>
                <w:szCs w:val="20"/>
              </w:rPr>
            </w:pPr>
            <w:r w:rsidRPr="0095353B">
              <w:rPr>
                <w:sz w:val="20"/>
                <w:szCs w:val="20"/>
              </w:rPr>
              <w:t>1.Обучение</w:t>
            </w:r>
            <w:proofErr w:type="gramStart"/>
            <w:r w:rsidRPr="0095353B">
              <w:rPr>
                <w:sz w:val="20"/>
                <w:szCs w:val="20"/>
              </w:rPr>
              <w:t>,о</w:t>
            </w:r>
            <w:proofErr w:type="gramEnd"/>
            <w:r w:rsidRPr="0095353B">
              <w:rPr>
                <w:sz w:val="20"/>
                <w:szCs w:val="20"/>
              </w:rPr>
              <w:t>бъяснение, напоминание.</w:t>
            </w:r>
          </w:p>
          <w:p w:rsidR="00561F1C" w:rsidRPr="0095353B" w:rsidRDefault="00561F1C" w:rsidP="00EE1F9E">
            <w:pPr>
              <w:rPr>
                <w:sz w:val="20"/>
                <w:szCs w:val="20"/>
              </w:rPr>
            </w:pPr>
            <w:r w:rsidRPr="0095353B">
              <w:rPr>
                <w:sz w:val="20"/>
                <w:szCs w:val="20"/>
              </w:rPr>
              <w:t>2. Сценарии активизирующего общения.</w:t>
            </w:r>
          </w:p>
          <w:p w:rsidR="00561F1C" w:rsidRPr="0095353B" w:rsidRDefault="00561F1C" w:rsidP="00EE1F9E">
            <w:pPr>
              <w:rPr>
                <w:sz w:val="20"/>
                <w:szCs w:val="20"/>
              </w:rPr>
            </w:pPr>
            <w:r w:rsidRPr="0095353B">
              <w:rPr>
                <w:sz w:val="20"/>
                <w:szCs w:val="20"/>
              </w:rPr>
              <w:t>3. Дидактические игры</w:t>
            </w:r>
          </w:p>
          <w:p w:rsidR="00561F1C" w:rsidRPr="0095353B" w:rsidRDefault="00561F1C" w:rsidP="00EE1F9E">
            <w:pPr>
              <w:rPr>
                <w:sz w:val="20"/>
                <w:szCs w:val="20"/>
              </w:rPr>
            </w:pPr>
            <w:r w:rsidRPr="0095353B">
              <w:rPr>
                <w:sz w:val="20"/>
                <w:szCs w:val="20"/>
              </w:rPr>
              <w:t>4.Разучивание, пересказ</w:t>
            </w:r>
          </w:p>
          <w:p w:rsidR="00561F1C" w:rsidRPr="0095353B" w:rsidRDefault="00561F1C" w:rsidP="00EE1F9E">
            <w:pPr>
              <w:rPr>
                <w:sz w:val="20"/>
                <w:szCs w:val="20"/>
              </w:rPr>
            </w:pPr>
            <w:r w:rsidRPr="0095353B">
              <w:rPr>
                <w:sz w:val="20"/>
                <w:szCs w:val="20"/>
              </w:rPr>
              <w:t>5. Игра-драматизация</w:t>
            </w:r>
          </w:p>
        </w:tc>
        <w:tc>
          <w:tcPr>
            <w:tcW w:w="1980" w:type="dxa"/>
          </w:tcPr>
          <w:p w:rsidR="00561F1C" w:rsidRPr="0095353B" w:rsidRDefault="00561F1C" w:rsidP="00EE1F9E">
            <w:pPr>
              <w:rPr>
                <w:sz w:val="20"/>
                <w:szCs w:val="20"/>
              </w:rPr>
            </w:pPr>
            <w:r w:rsidRPr="0095353B">
              <w:rPr>
                <w:sz w:val="20"/>
                <w:szCs w:val="20"/>
              </w:rPr>
              <w:t>1.Игра-драматизация</w:t>
            </w:r>
          </w:p>
          <w:p w:rsidR="00561F1C" w:rsidRPr="0095353B" w:rsidRDefault="00561F1C" w:rsidP="00EE1F9E">
            <w:pPr>
              <w:rPr>
                <w:sz w:val="20"/>
                <w:szCs w:val="20"/>
              </w:rPr>
            </w:pPr>
          </w:p>
          <w:p w:rsidR="00561F1C" w:rsidRPr="0095353B" w:rsidRDefault="00561F1C" w:rsidP="00EE1F9E">
            <w:pPr>
              <w:rPr>
                <w:sz w:val="20"/>
                <w:szCs w:val="20"/>
              </w:rPr>
            </w:pPr>
            <w:r w:rsidRPr="0095353B">
              <w:rPr>
                <w:sz w:val="20"/>
                <w:szCs w:val="20"/>
              </w:rPr>
              <w:t xml:space="preserve">2. Совместная </w:t>
            </w:r>
          </w:p>
          <w:p w:rsidR="00561F1C" w:rsidRPr="0095353B" w:rsidRDefault="00561F1C" w:rsidP="00EE1F9E">
            <w:pPr>
              <w:rPr>
                <w:sz w:val="20"/>
                <w:szCs w:val="20"/>
              </w:rPr>
            </w:pPr>
            <w:r w:rsidRPr="0095353B">
              <w:rPr>
                <w:sz w:val="20"/>
                <w:szCs w:val="20"/>
              </w:rPr>
              <w:t>продуктивная и игровая деятельность детей.</w:t>
            </w:r>
          </w:p>
          <w:p w:rsidR="00561F1C" w:rsidRPr="0095353B" w:rsidRDefault="00561F1C" w:rsidP="00EE1F9E">
            <w:pPr>
              <w:rPr>
                <w:sz w:val="20"/>
                <w:szCs w:val="20"/>
              </w:rPr>
            </w:pPr>
          </w:p>
          <w:p w:rsidR="00561F1C" w:rsidRPr="0095353B" w:rsidRDefault="00561F1C" w:rsidP="00EE1F9E">
            <w:pPr>
              <w:rPr>
                <w:sz w:val="20"/>
                <w:szCs w:val="20"/>
              </w:rPr>
            </w:pPr>
          </w:p>
        </w:tc>
        <w:tc>
          <w:tcPr>
            <w:tcW w:w="2160" w:type="dxa"/>
          </w:tcPr>
          <w:p w:rsidR="00561F1C" w:rsidRPr="0095353B" w:rsidRDefault="00561F1C" w:rsidP="00EE1F9E">
            <w:pPr>
              <w:rPr>
                <w:sz w:val="20"/>
                <w:szCs w:val="20"/>
              </w:rPr>
            </w:pPr>
            <w:r w:rsidRPr="0095353B">
              <w:rPr>
                <w:sz w:val="20"/>
                <w:szCs w:val="20"/>
              </w:rPr>
              <w:t>1.Дидактические игры</w:t>
            </w:r>
          </w:p>
          <w:p w:rsidR="00561F1C" w:rsidRPr="0095353B" w:rsidRDefault="00561F1C" w:rsidP="00EE1F9E">
            <w:pPr>
              <w:rPr>
                <w:sz w:val="20"/>
                <w:szCs w:val="20"/>
              </w:rPr>
            </w:pPr>
          </w:p>
          <w:p w:rsidR="00561F1C" w:rsidRPr="0095353B" w:rsidRDefault="00561F1C" w:rsidP="00EE1F9E">
            <w:pPr>
              <w:rPr>
                <w:sz w:val="20"/>
                <w:szCs w:val="20"/>
              </w:rPr>
            </w:pPr>
            <w:r w:rsidRPr="0095353B">
              <w:rPr>
                <w:sz w:val="20"/>
                <w:szCs w:val="20"/>
              </w:rPr>
              <w:t>2. Чтение, разучивание стихов</w:t>
            </w:r>
          </w:p>
          <w:p w:rsidR="00561F1C" w:rsidRPr="0095353B" w:rsidRDefault="00561F1C" w:rsidP="00EE1F9E">
            <w:pPr>
              <w:rPr>
                <w:sz w:val="20"/>
                <w:szCs w:val="20"/>
              </w:rPr>
            </w:pPr>
            <w:r w:rsidRPr="0095353B">
              <w:rPr>
                <w:sz w:val="20"/>
                <w:szCs w:val="20"/>
              </w:rPr>
              <w:t>3. Беседа</w:t>
            </w:r>
          </w:p>
          <w:p w:rsidR="00561F1C" w:rsidRPr="0095353B" w:rsidRDefault="00561F1C" w:rsidP="00EE1F9E">
            <w:pPr>
              <w:rPr>
                <w:b/>
                <w:sz w:val="20"/>
                <w:szCs w:val="20"/>
              </w:rPr>
            </w:pPr>
          </w:p>
        </w:tc>
      </w:tr>
      <w:tr w:rsidR="00561F1C" w:rsidRPr="0095353B" w:rsidTr="00EE1F9E">
        <w:tc>
          <w:tcPr>
            <w:tcW w:w="2160" w:type="dxa"/>
          </w:tcPr>
          <w:p w:rsidR="00561F1C" w:rsidRPr="0095353B" w:rsidRDefault="00561F1C" w:rsidP="00EE1F9E">
            <w:pPr>
              <w:rPr>
                <w:sz w:val="20"/>
                <w:szCs w:val="20"/>
              </w:rPr>
            </w:pPr>
            <w:r w:rsidRPr="0095353B">
              <w:rPr>
                <w:sz w:val="20"/>
                <w:szCs w:val="20"/>
              </w:rPr>
              <w:t>Формирование грамматической стороны речи</w:t>
            </w:r>
          </w:p>
          <w:p w:rsidR="00561F1C" w:rsidRPr="0095353B" w:rsidRDefault="00561F1C" w:rsidP="00EE1F9E">
            <w:pPr>
              <w:rPr>
                <w:sz w:val="20"/>
                <w:szCs w:val="20"/>
              </w:rPr>
            </w:pPr>
            <w:r w:rsidRPr="0095353B">
              <w:rPr>
                <w:sz w:val="20"/>
                <w:szCs w:val="20"/>
              </w:rPr>
              <w:t>(Ст., под.)</w:t>
            </w:r>
          </w:p>
          <w:p w:rsidR="00561F1C" w:rsidRPr="0095353B" w:rsidRDefault="00561F1C" w:rsidP="00EE1F9E">
            <w:pPr>
              <w:rPr>
                <w:sz w:val="20"/>
                <w:szCs w:val="20"/>
              </w:rPr>
            </w:pPr>
          </w:p>
        </w:tc>
        <w:tc>
          <w:tcPr>
            <w:tcW w:w="1980" w:type="dxa"/>
          </w:tcPr>
          <w:p w:rsidR="00561F1C" w:rsidRPr="0095353B" w:rsidRDefault="00561F1C" w:rsidP="00EE1F9E">
            <w:pPr>
              <w:rPr>
                <w:sz w:val="20"/>
                <w:szCs w:val="20"/>
              </w:rPr>
            </w:pPr>
            <w:r w:rsidRPr="0095353B">
              <w:rPr>
                <w:sz w:val="20"/>
                <w:szCs w:val="20"/>
              </w:rPr>
              <w:t>1Пояснение, исправление, повторение</w:t>
            </w:r>
          </w:p>
          <w:p w:rsidR="00561F1C" w:rsidRPr="0095353B" w:rsidRDefault="00561F1C" w:rsidP="00EE1F9E">
            <w:pPr>
              <w:rPr>
                <w:sz w:val="20"/>
                <w:szCs w:val="20"/>
              </w:rPr>
            </w:pPr>
            <w:r w:rsidRPr="0095353B">
              <w:rPr>
                <w:sz w:val="20"/>
                <w:szCs w:val="20"/>
              </w:rPr>
              <w:t>2.Дидактические игры</w:t>
            </w:r>
          </w:p>
          <w:p w:rsidR="00561F1C" w:rsidRPr="0095353B" w:rsidRDefault="00561F1C" w:rsidP="00EE1F9E">
            <w:pPr>
              <w:rPr>
                <w:sz w:val="20"/>
                <w:szCs w:val="20"/>
              </w:rPr>
            </w:pPr>
            <w:r w:rsidRPr="0095353B">
              <w:rPr>
                <w:sz w:val="20"/>
                <w:szCs w:val="20"/>
              </w:rPr>
              <w:t>3.Речевые тренинги (упражнения)</w:t>
            </w:r>
          </w:p>
          <w:p w:rsidR="00561F1C" w:rsidRPr="0095353B" w:rsidRDefault="00561F1C" w:rsidP="00EE1F9E">
            <w:pPr>
              <w:rPr>
                <w:sz w:val="20"/>
                <w:szCs w:val="20"/>
              </w:rPr>
            </w:pPr>
            <w:r w:rsidRPr="0095353B">
              <w:rPr>
                <w:sz w:val="20"/>
                <w:szCs w:val="20"/>
              </w:rPr>
              <w:t>4.Беседа</w:t>
            </w:r>
          </w:p>
          <w:p w:rsidR="00561F1C" w:rsidRPr="0095353B" w:rsidRDefault="00561F1C" w:rsidP="00EE1F9E">
            <w:pPr>
              <w:rPr>
                <w:sz w:val="20"/>
                <w:szCs w:val="20"/>
              </w:rPr>
            </w:pPr>
            <w:r w:rsidRPr="0095353B">
              <w:rPr>
                <w:sz w:val="20"/>
                <w:szCs w:val="20"/>
              </w:rPr>
              <w:t>5.Разучивание стихов</w:t>
            </w:r>
          </w:p>
        </w:tc>
        <w:tc>
          <w:tcPr>
            <w:tcW w:w="2160" w:type="dxa"/>
          </w:tcPr>
          <w:p w:rsidR="00561F1C" w:rsidRPr="0095353B" w:rsidRDefault="00561F1C" w:rsidP="00EE1F9E">
            <w:pPr>
              <w:rPr>
                <w:sz w:val="20"/>
                <w:szCs w:val="20"/>
              </w:rPr>
            </w:pPr>
            <w:r w:rsidRPr="0095353B">
              <w:rPr>
                <w:sz w:val="20"/>
                <w:szCs w:val="20"/>
              </w:rPr>
              <w:t>1.Сценарии активизирующего общения.</w:t>
            </w:r>
          </w:p>
          <w:p w:rsidR="00561F1C" w:rsidRPr="0095353B" w:rsidRDefault="00561F1C" w:rsidP="00EE1F9E">
            <w:pPr>
              <w:rPr>
                <w:sz w:val="20"/>
                <w:szCs w:val="20"/>
              </w:rPr>
            </w:pPr>
            <w:r w:rsidRPr="0095353B">
              <w:rPr>
                <w:sz w:val="20"/>
                <w:szCs w:val="20"/>
              </w:rPr>
              <w:t>2.Разучивание, пересказ</w:t>
            </w:r>
          </w:p>
          <w:p w:rsidR="00561F1C" w:rsidRPr="0095353B" w:rsidRDefault="00561F1C" w:rsidP="00EE1F9E">
            <w:pPr>
              <w:rPr>
                <w:sz w:val="20"/>
                <w:szCs w:val="20"/>
              </w:rPr>
            </w:pPr>
            <w:r w:rsidRPr="0095353B">
              <w:rPr>
                <w:sz w:val="20"/>
                <w:szCs w:val="20"/>
              </w:rPr>
              <w:t>3.Досуг</w:t>
            </w:r>
          </w:p>
          <w:p w:rsidR="00561F1C" w:rsidRPr="0095353B" w:rsidRDefault="00561F1C" w:rsidP="00EE1F9E">
            <w:pPr>
              <w:rPr>
                <w:sz w:val="20"/>
                <w:szCs w:val="20"/>
              </w:rPr>
            </w:pPr>
            <w:r w:rsidRPr="0095353B">
              <w:rPr>
                <w:sz w:val="20"/>
                <w:szCs w:val="20"/>
              </w:rPr>
              <w:t>4.Дидактические игры</w:t>
            </w:r>
          </w:p>
          <w:p w:rsidR="00561F1C" w:rsidRPr="0095353B" w:rsidRDefault="00561F1C" w:rsidP="00EE1F9E">
            <w:pPr>
              <w:rPr>
                <w:sz w:val="20"/>
                <w:szCs w:val="20"/>
              </w:rPr>
            </w:pPr>
            <w:r w:rsidRPr="0095353B">
              <w:rPr>
                <w:sz w:val="20"/>
                <w:szCs w:val="20"/>
              </w:rPr>
              <w:t>5. Речевые задания и упражнения</w:t>
            </w:r>
          </w:p>
        </w:tc>
        <w:tc>
          <w:tcPr>
            <w:tcW w:w="1980" w:type="dxa"/>
          </w:tcPr>
          <w:p w:rsidR="00561F1C" w:rsidRPr="0095353B" w:rsidRDefault="00561F1C" w:rsidP="00EE1F9E">
            <w:pPr>
              <w:rPr>
                <w:sz w:val="20"/>
                <w:szCs w:val="20"/>
              </w:rPr>
            </w:pPr>
            <w:r w:rsidRPr="0095353B">
              <w:rPr>
                <w:sz w:val="20"/>
                <w:szCs w:val="20"/>
              </w:rPr>
              <w:t>1.Игр</w:t>
            </w:r>
            <w:proofErr w:type="gramStart"/>
            <w:r w:rsidRPr="0095353B">
              <w:rPr>
                <w:sz w:val="20"/>
                <w:szCs w:val="20"/>
              </w:rPr>
              <w:t>а-</w:t>
            </w:r>
            <w:proofErr w:type="gramEnd"/>
            <w:r w:rsidRPr="0095353B">
              <w:rPr>
                <w:sz w:val="20"/>
                <w:szCs w:val="20"/>
              </w:rPr>
              <w:t xml:space="preserve"> импровизация по мотивам сказок.</w:t>
            </w:r>
          </w:p>
          <w:p w:rsidR="00561F1C" w:rsidRPr="0095353B" w:rsidRDefault="00561F1C" w:rsidP="00EE1F9E">
            <w:pPr>
              <w:rPr>
                <w:sz w:val="20"/>
                <w:szCs w:val="20"/>
              </w:rPr>
            </w:pPr>
            <w:r w:rsidRPr="0095353B">
              <w:rPr>
                <w:sz w:val="20"/>
                <w:szCs w:val="20"/>
              </w:rPr>
              <w:t>2. Театрализованная деятельность</w:t>
            </w:r>
          </w:p>
          <w:p w:rsidR="00561F1C" w:rsidRPr="0095353B" w:rsidRDefault="00561F1C" w:rsidP="00EE1F9E">
            <w:pPr>
              <w:rPr>
                <w:sz w:val="20"/>
                <w:szCs w:val="20"/>
              </w:rPr>
            </w:pPr>
          </w:p>
        </w:tc>
        <w:tc>
          <w:tcPr>
            <w:tcW w:w="2160" w:type="dxa"/>
          </w:tcPr>
          <w:p w:rsidR="00561F1C" w:rsidRPr="0095353B" w:rsidRDefault="00561F1C" w:rsidP="00EE1F9E">
            <w:pPr>
              <w:rPr>
                <w:sz w:val="20"/>
                <w:szCs w:val="20"/>
              </w:rPr>
            </w:pPr>
            <w:r w:rsidRPr="0095353B">
              <w:rPr>
                <w:sz w:val="20"/>
                <w:szCs w:val="20"/>
              </w:rPr>
              <w:t>1.Дидактические игры</w:t>
            </w:r>
          </w:p>
          <w:p w:rsidR="00561F1C" w:rsidRPr="0095353B" w:rsidRDefault="00561F1C" w:rsidP="00EE1F9E">
            <w:pPr>
              <w:rPr>
                <w:sz w:val="20"/>
                <w:szCs w:val="20"/>
              </w:rPr>
            </w:pPr>
            <w:r w:rsidRPr="0095353B">
              <w:rPr>
                <w:sz w:val="20"/>
                <w:szCs w:val="20"/>
              </w:rPr>
              <w:t>2. Чтение, разучивание стихов</w:t>
            </w:r>
          </w:p>
          <w:p w:rsidR="00561F1C" w:rsidRPr="0095353B" w:rsidRDefault="00561F1C" w:rsidP="00EE1F9E">
            <w:pPr>
              <w:rPr>
                <w:sz w:val="20"/>
                <w:szCs w:val="20"/>
              </w:rPr>
            </w:pPr>
            <w:r w:rsidRPr="0095353B">
              <w:rPr>
                <w:sz w:val="20"/>
                <w:szCs w:val="20"/>
              </w:rPr>
              <w:t>3. Беседа</w:t>
            </w:r>
          </w:p>
          <w:p w:rsidR="00561F1C" w:rsidRPr="0095353B" w:rsidRDefault="00561F1C" w:rsidP="00EE1F9E">
            <w:pPr>
              <w:rPr>
                <w:sz w:val="20"/>
                <w:szCs w:val="20"/>
              </w:rPr>
            </w:pPr>
            <w:r w:rsidRPr="0095353B">
              <w:rPr>
                <w:sz w:val="20"/>
                <w:szCs w:val="20"/>
              </w:rPr>
              <w:t>4. Экскурсии</w:t>
            </w:r>
          </w:p>
          <w:p w:rsidR="00561F1C" w:rsidRPr="0095353B" w:rsidRDefault="00561F1C" w:rsidP="00EE1F9E">
            <w:pPr>
              <w:rPr>
                <w:b/>
                <w:sz w:val="20"/>
                <w:szCs w:val="20"/>
              </w:rPr>
            </w:pPr>
          </w:p>
        </w:tc>
      </w:tr>
      <w:tr w:rsidR="00561F1C" w:rsidRPr="0095353B" w:rsidTr="00EE1F9E">
        <w:tc>
          <w:tcPr>
            <w:tcW w:w="2160" w:type="dxa"/>
          </w:tcPr>
          <w:p w:rsidR="00561F1C" w:rsidRPr="0095353B" w:rsidRDefault="00561F1C" w:rsidP="00EE1F9E">
            <w:pPr>
              <w:rPr>
                <w:sz w:val="20"/>
                <w:szCs w:val="20"/>
              </w:rPr>
            </w:pPr>
            <w:r w:rsidRPr="0095353B">
              <w:rPr>
                <w:sz w:val="20"/>
                <w:szCs w:val="20"/>
              </w:rPr>
              <w:t>3.  Формирование произносительной стороны речи</w:t>
            </w:r>
          </w:p>
          <w:p w:rsidR="00561F1C" w:rsidRPr="0095353B" w:rsidRDefault="00561F1C" w:rsidP="00EE1F9E">
            <w:pPr>
              <w:rPr>
                <w:sz w:val="20"/>
                <w:szCs w:val="20"/>
              </w:rPr>
            </w:pPr>
            <w:r w:rsidRPr="0095353B">
              <w:rPr>
                <w:sz w:val="20"/>
                <w:szCs w:val="20"/>
              </w:rPr>
              <w:t xml:space="preserve">(Мл., ср, </w:t>
            </w:r>
            <w:proofErr w:type="spellStart"/>
            <w:proofErr w:type="gramStart"/>
            <w:r w:rsidRPr="0095353B">
              <w:rPr>
                <w:sz w:val="20"/>
                <w:szCs w:val="20"/>
              </w:rPr>
              <w:t>ст</w:t>
            </w:r>
            <w:proofErr w:type="spellEnd"/>
            <w:proofErr w:type="gramEnd"/>
            <w:r w:rsidRPr="0095353B">
              <w:rPr>
                <w:sz w:val="20"/>
                <w:szCs w:val="20"/>
              </w:rPr>
              <w:t>,)</w:t>
            </w:r>
          </w:p>
        </w:tc>
        <w:tc>
          <w:tcPr>
            <w:tcW w:w="1980" w:type="dxa"/>
          </w:tcPr>
          <w:p w:rsidR="00561F1C" w:rsidRPr="0095353B" w:rsidRDefault="00561F1C" w:rsidP="00EE1F9E">
            <w:pPr>
              <w:rPr>
                <w:sz w:val="20"/>
                <w:szCs w:val="20"/>
              </w:rPr>
            </w:pPr>
            <w:r w:rsidRPr="0095353B">
              <w:rPr>
                <w:sz w:val="20"/>
                <w:szCs w:val="20"/>
              </w:rPr>
              <w:t>1.Объяснение, повторение, исправление.</w:t>
            </w:r>
          </w:p>
          <w:p w:rsidR="00561F1C" w:rsidRPr="0095353B" w:rsidRDefault="00561F1C" w:rsidP="00EE1F9E">
            <w:pPr>
              <w:rPr>
                <w:sz w:val="20"/>
                <w:szCs w:val="20"/>
              </w:rPr>
            </w:pPr>
            <w:r w:rsidRPr="0095353B">
              <w:rPr>
                <w:sz w:val="20"/>
                <w:szCs w:val="20"/>
              </w:rPr>
              <w:t xml:space="preserve">2. Слушание, </w:t>
            </w:r>
            <w:r w:rsidRPr="0095353B">
              <w:rPr>
                <w:sz w:val="20"/>
                <w:szCs w:val="20"/>
              </w:rPr>
              <w:lastRenderedPageBreak/>
              <w:t>воспроизведение, имитирование (развитие фонематического слуха)</w:t>
            </w:r>
          </w:p>
          <w:p w:rsidR="00561F1C" w:rsidRPr="0095353B" w:rsidRDefault="00561F1C" w:rsidP="00EE1F9E">
            <w:pPr>
              <w:rPr>
                <w:sz w:val="20"/>
                <w:szCs w:val="20"/>
              </w:rPr>
            </w:pPr>
            <w:r w:rsidRPr="0095353B">
              <w:rPr>
                <w:sz w:val="20"/>
                <w:szCs w:val="20"/>
              </w:rPr>
              <w:t>3.Артикуляционная гимнастика</w:t>
            </w:r>
          </w:p>
          <w:p w:rsidR="00561F1C" w:rsidRPr="0095353B" w:rsidRDefault="00561F1C" w:rsidP="00EE1F9E">
            <w:pPr>
              <w:rPr>
                <w:sz w:val="20"/>
                <w:szCs w:val="20"/>
              </w:rPr>
            </w:pPr>
            <w:r w:rsidRPr="0095353B">
              <w:rPr>
                <w:sz w:val="20"/>
                <w:szCs w:val="20"/>
              </w:rPr>
              <w:t>4. Речевые дидактические игры.</w:t>
            </w:r>
          </w:p>
          <w:p w:rsidR="00561F1C" w:rsidRPr="0095353B" w:rsidRDefault="00561F1C" w:rsidP="00EE1F9E">
            <w:pPr>
              <w:rPr>
                <w:sz w:val="20"/>
                <w:szCs w:val="20"/>
              </w:rPr>
            </w:pPr>
            <w:r w:rsidRPr="0095353B">
              <w:rPr>
                <w:sz w:val="20"/>
                <w:szCs w:val="20"/>
              </w:rPr>
              <w:t>5.Тренинги (действия по речевому образцу взрослого).</w:t>
            </w:r>
          </w:p>
          <w:p w:rsidR="00561F1C" w:rsidRPr="0095353B" w:rsidRDefault="00561F1C" w:rsidP="00EE1F9E">
            <w:pPr>
              <w:rPr>
                <w:sz w:val="20"/>
                <w:szCs w:val="20"/>
              </w:rPr>
            </w:pPr>
            <w:r w:rsidRPr="0095353B">
              <w:rPr>
                <w:sz w:val="20"/>
                <w:szCs w:val="20"/>
              </w:rPr>
              <w:t xml:space="preserve">6. Разучивание скороговорок, </w:t>
            </w:r>
            <w:proofErr w:type="spellStart"/>
            <w:r w:rsidRPr="0095353B">
              <w:rPr>
                <w:sz w:val="20"/>
                <w:szCs w:val="20"/>
              </w:rPr>
              <w:t>чистоговорок</w:t>
            </w:r>
            <w:proofErr w:type="spellEnd"/>
            <w:r w:rsidRPr="0095353B">
              <w:rPr>
                <w:sz w:val="20"/>
                <w:szCs w:val="20"/>
              </w:rPr>
              <w:t>.</w:t>
            </w:r>
          </w:p>
          <w:p w:rsidR="00561F1C" w:rsidRPr="0095353B" w:rsidRDefault="00561F1C" w:rsidP="00EE1F9E">
            <w:pPr>
              <w:rPr>
                <w:sz w:val="20"/>
                <w:szCs w:val="20"/>
              </w:rPr>
            </w:pPr>
            <w:r w:rsidRPr="0095353B">
              <w:rPr>
                <w:sz w:val="20"/>
                <w:szCs w:val="20"/>
              </w:rPr>
              <w:t xml:space="preserve">7.Индивидуальная работа </w:t>
            </w:r>
          </w:p>
        </w:tc>
        <w:tc>
          <w:tcPr>
            <w:tcW w:w="2160" w:type="dxa"/>
          </w:tcPr>
          <w:p w:rsidR="00561F1C" w:rsidRPr="0095353B" w:rsidRDefault="00561F1C" w:rsidP="00EE1F9E">
            <w:pPr>
              <w:rPr>
                <w:sz w:val="20"/>
                <w:szCs w:val="20"/>
              </w:rPr>
            </w:pPr>
            <w:r w:rsidRPr="0095353B">
              <w:rPr>
                <w:sz w:val="20"/>
                <w:szCs w:val="20"/>
              </w:rPr>
              <w:lastRenderedPageBreak/>
              <w:t>1. Обучение, объяснение, повторение.</w:t>
            </w:r>
          </w:p>
          <w:p w:rsidR="00561F1C" w:rsidRPr="0095353B" w:rsidRDefault="00561F1C" w:rsidP="00EE1F9E">
            <w:pPr>
              <w:rPr>
                <w:sz w:val="20"/>
                <w:szCs w:val="20"/>
              </w:rPr>
            </w:pPr>
            <w:r w:rsidRPr="0095353B">
              <w:rPr>
                <w:sz w:val="20"/>
                <w:szCs w:val="20"/>
              </w:rPr>
              <w:t xml:space="preserve">2.Речевые </w:t>
            </w:r>
            <w:r w:rsidRPr="0095353B">
              <w:rPr>
                <w:sz w:val="20"/>
                <w:szCs w:val="20"/>
              </w:rPr>
              <w:lastRenderedPageBreak/>
              <w:t>упражнения, задания.</w:t>
            </w:r>
          </w:p>
          <w:p w:rsidR="00561F1C" w:rsidRPr="0095353B" w:rsidRDefault="00561F1C" w:rsidP="00EE1F9E">
            <w:pPr>
              <w:rPr>
                <w:sz w:val="20"/>
                <w:szCs w:val="20"/>
              </w:rPr>
            </w:pPr>
            <w:r w:rsidRPr="0095353B">
              <w:rPr>
                <w:sz w:val="20"/>
                <w:szCs w:val="20"/>
              </w:rPr>
              <w:t>3. Дидактические игры.</w:t>
            </w:r>
          </w:p>
          <w:p w:rsidR="00561F1C" w:rsidRPr="0095353B" w:rsidRDefault="00561F1C" w:rsidP="00EE1F9E">
            <w:pPr>
              <w:rPr>
                <w:sz w:val="20"/>
                <w:szCs w:val="20"/>
              </w:rPr>
            </w:pPr>
            <w:r w:rsidRPr="0095353B">
              <w:rPr>
                <w:sz w:val="20"/>
                <w:szCs w:val="20"/>
              </w:rPr>
              <w:t xml:space="preserve">4. Имитационные </w:t>
            </w:r>
          </w:p>
          <w:p w:rsidR="00561F1C" w:rsidRPr="0095353B" w:rsidRDefault="00561F1C" w:rsidP="00EE1F9E">
            <w:pPr>
              <w:rPr>
                <w:sz w:val="20"/>
                <w:szCs w:val="20"/>
              </w:rPr>
            </w:pPr>
            <w:r w:rsidRPr="0095353B">
              <w:rPr>
                <w:sz w:val="20"/>
                <w:szCs w:val="20"/>
              </w:rPr>
              <w:t>упражнения.</w:t>
            </w:r>
          </w:p>
          <w:p w:rsidR="00561F1C" w:rsidRPr="0095353B" w:rsidRDefault="00561F1C" w:rsidP="00EE1F9E">
            <w:pPr>
              <w:rPr>
                <w:sz w:val="20"/>
                <w:szCs w:val="20"/>
              </w:rPr>
            </w:pPr>
            <w:r w:rsidRPr="0095353B">
              <w:rPr>
                <w:sz w:val="20"/>
                <w:szCs w:val="20"/>
              </w:rPr>
              <w:t>5. Сценарии активизирующего общения.</w:t>
            </w:r>
          </w:p>
          <w:p w:rsidR="00561F1C" w:rsidRPr="0095353B" w:rsidRDefault="00561F1C" w:rsidP="00EE1F9E">
            <w:pPr>
              <w:rPr>
                <w:sz w:val="20"/>
                <w:szCs w:val="20"/>
              </w:rPr>
            </w:pPr>
            <w:r w:rsidRPr="0095353B">
              <w:rPr>
                <w:sz w:val="20"/>
                <w:szCs w:val="20"/>
              </w:rPr>
              <w:t xml:space="preserve">6. Досуг </w:t>
            </w:r>
          </w:p>
          <w:p w:rsidR="00561F1C" w:rsidRPr="0095353B" w:rsidRDefault="00561F1C" w:rsidP="00EE1F9E">
            <w:pPr>
              <w:rPr>
                <w:sz w:val="20"/>
                <w:szCs w:val="20"/>
              </w:rPr>
            </w:pPr>
          </w:p>
        </w:tc>
        <w:tc>
          <w:tcPr>
            <w:tcW w:w="1980" w:type="dxa"/>
          </w:tcPr>
          <w:p w:rsidR="00561F1C" w:rsidRPr="0095353B" w:rsidRDefault="00561F1C" w:rsidP="00EE1F9E">
            <w:pPr>
              <w:rPr>
                <w:sz w:val="20"/>
                <w:szCs w:val="20"/>
              </w:rPr>
            </w:pPr>
            <w:r w:rsidRPr="0095353B">
              <w:rPr>
                <w:sz w:val="20"/>
                <w:szCs w:val="20"/>
              </w:rPr>
              <w:lastRenderedPageBreak/>
              <w:t>1.Игра-драматизация.</w:t>
            </w:r>
          </w:p>
          <w:p w:rsidR="00561F1C" w:rsidRPr="0095353B" w:rsidRDefault="00561F1C" w:rsidP="00EE1F9E">
            <w:pPr>
              <w:rPr>
                <w:sz w:val="20"/>
                <w:szCs w:val="20"/>
              </w:rPr>
            </w:pPr>
            <w:r w:rsidRPr="0095353B">
              <w:rPr>
                <w:sz w:val="20"/>
                <w:szCs w:val="20"/>
              </w:rPr>
              <w:t>2. Театрализованная деятельность.</w:t>
            </w:r>
          </w:p>
          <w:p w:rsidR="00561F1C" w:rsidRPr="0095353B" w:rsidRDefault="00561F1C" w:rsidP="00EE1F9E">
            <w:pPr>
              <w:rPr>
                <w:sz w:val="20"/>
                <w:szCs w:val="20"/>
              </w:rPr>
            </w:pPr>
          </w:p>
          <w:p w:rsidR="00561F1C" w:rsidRPr="0095353B" w:rsidRDefault="00561F1C" w:rsidP="00EE1F9E">
            <w:pPr>
              <w:rPr>
                <w:sz w:val="20"/>
                <w:szCs w:val="20"/>
              </w:rPr>
            </w:pPr>
          </w:p>
        </w:tc>
        <w:tc>
          <w:tcPr>
            <w:tcW w:w="2160" w:type="dxa"/>
          </w:tcPr>
          <w:p w:rsidR="00561F1C" w:rsidRPr="0095353B" w:rsidRDefault="00561F1C" w:rsidP="00EE1F9E">
            <w:pPr>
              <w:rPr>
                <w:sz w:val="20"/>
                <w:szCs w:val="20"/>
              </w:rPr>
            </w:pPr>
            <w:r w:rsidRPr="0095353B">
              <w:rPr>
                <w:sz w:val="20"/>
                <w:szCs w:val="20"/>
              </w:rPr>
              <w:lastRenderedPageBreak/>
              <w:t xml:space="preserve">1.Имитационные упражнения </w:t>
            </w:r>
          </w:p>
          <w:p w:rsidR="00561F1C" w:rsidRPr="0095353B" w:rsidRDefault="00561F1C" w:rsidP="00EE1F9E">
            <w:pPr>
              <w:rPr>
                <w:sz w:val="20"/>
                <w:szCs w:val="20"/>
              </w:rPr>
            </w:pPr>
            <w:r w:rsidRPr="0095353B">
              <w:rPr>
                <w:sz w:val="20"/>
                <w:szCs w:val="20"/>
              </w:rPr>
              <w:t xml:space="preserve"> 2 Дидактические игры</w:t>
            </w:r>
          </w:p>
          <w:p w:rsidR="00561F1C" w:rsidRPr="0095353B" w:rsidRDefault="00561F1C" w:rsidP="00EE1F9E">
            <w:pPr>
              <w:rPr>
                <w:sz w:val="20"/>
                <w:szCs w:val="20"/>
              </w:rPr>
            </w:pPr>
            <w:r w:rsidRPr="0095353B">
              <w:rPr>
                <w:sz w:val="20"/>
                <w:szCs w:val="20"/>
              </w:rPr>
              <w:lastRenderedPageBreak/>
              <w:t xml:space="preserve">3. Разучивание скороговорок, </w:t>
            </w:r>
            <w:proofErr w:type="spellStart"/>
            <w:r w:rsidRPr="0095353B">
              <w:rPr>
                <w:sz w:val="20"/>
                <w:szCs w:val="20"/>
              </w:rPr>
              <w:t>чистоговорок</w:t>
            </w:r>
            <w:proofErr w:type="spellEnd"/>
            <w:r w:rsidRPr="0095353B">
              <w:rPr>
                <w:sz w:val="20"/>
                <w:szCs w:val="20"/>
              </w:rPr>
              <w:t>.</w:t>
            </w:r>
          </w:p>
          <w:p w:rsidR="00561F1C" w:rsidRPr="0095353B" w:rsidRDefault="00561F1C" w:rsidP="00EE1F9E">
            <w:pPr>
              <w:rPr>
                <w:sz w:val="20"/>
                <w:szCs w:val="20"/>
              </w:rPr>
            </w:pPr>
            <w:r w:rsidRPr="0095353B">
              <w:rPr>
                <w:sz w:val="20"/>
                <w:szCs w:val="20"/>
              </w:rPr>
              <w:t>4. Тренинги (действия по речевому образцу взрослого).</w:t>
            </w:r>
          </w:p>
          <w:p w:rsidR="00561F1C" w:rsidRPr="0095353B" w:rsidRDefault="00561F1C" w:rsidP="00EE1F9E">
            <w:pPr>
              <w:rPr>
                <w:sz w:val="20"/>
                <w:szCs w:val="20"/>
              </w:rPr>
            </w:pPr>
          </w:p>
          <w:p w:rsidR="00561F1C" w:rsidRPr="0095353B" w:rsidRDefault="00561F1C" w:rsidP="00EE1F9E">
            <w:pPr>
              <w:rPr>
                <w:b/>
                <w:sz w:val="20"/>
                <w:szCs w:val="20"/>
              </w:rPr>
            </w:pPr>
          </w:p>
        </w:tc>
      </w:tr>
      <w:tr w:rsidR="00561F1C" w:rsidRPr="0095353B" w:rsidTr="00EE1F9E">
        <w:tc>
          <w:tcPr>
            <w:tcW w:w="2160" w:type="dxa"/>
          </w:tcPr>
          <w:p w:rsidR="00561F1C" w:rsidRPr="0095353B" w:rsidRDefault="00561F1C" w:rsidP="00EE1F9E">
            <w:pPr>
              <w:rPr>
                <w:sz w:val="20"/>
                <w:szCs w:val="20"/>
              </w:rPr>
            </w:pPr>
            <w:r w:rsidRPr="0095353B">
              <w:rPr>
                <w:sz w:val="20"/>
                <w:szCs w:val="20"/>
              </w:rPr>
              <w:lastRenderedPageBreak/>
              <w:t xml:space="preserve"> Формирование произносительной стороны речи</w:t>
            </w:r>
          </w:p>
          <w:p w:rsidR="00561F1C" w:rsidRPr="0095353B" w:rsidRDefault="00561F1C" w:rsidP="00EE1F9E">
            <w:pPr>
              <w:rPr>
                <w:sz w:val="20"/>
                <w:szCs w:val="20"/>
              </w:rPr>
            </w:pPr>
            <w:r w:rsidRPr="0095353B">
              <w:rPr>
                <w:sz w:val="20"/>
                <w:szCs w:val="20"/>
              </w:rPr>
              <w:t>(Ст., под)</w:t>
            </w:r>
          </w:p>
          <w:p w:rsidR="00561F1C" w:rsidRPr="0095353B" w:rsidRDefault="00561F1C" w:rsidP="00EE1F9E">
            <w:pPr>
              <w:rPr>
                <w:sz w:val="20"/>
                <w:szCs w:val="20"/>
              </w:rPr>
            </w:pPr>
          </w:p>
        </w:tc>
        <w:tc>
          <w:tcPr>
            <w:tcW w:w="1980" w:type="dxa"/>
          </w:tcPr>
          <w:p w:rsidR="00561F1C" w:rsidRPr="0095353B" w:rsidRDefault="00561F1C" w:rsidP="00EE1F9E">
            <w:pPr>
              <w:rPr>
                <w:sz w:val="20"/>
                <w:szCs w:val="20"/>
              </w:rPr>
            </w:pPr>
            <w:r w:rsidRPr="0095353B">
              <w:rPr>
                <w:sz w:val="20"/>
                <w:szCs w:val="20"/>
              </w:rPr>
              <w:t>1.Артикуляционная гимнастика</w:t>
            </w:r>
          </w:p>
          <w:p w:rsidR="00561F1C" w:rsidRPr="0095353B" w:rsidRDefault="00561F1C" w:rsidP="00EE1F9E">
            <w:pPr>
              <w:rPr>
                <w:sz w:val="20"/>
                <w:szCs w:val="20"/>
              </w:rPr>
            </w:pPr>
            <w:r w:rsidRPr="0095353B">
              <w:rPr>
                <w:sz w:val="20"/>
                <w:szCs w:val="20"/>
              </w:rPr>
              <w:t>2.Речевые дидактические игры.</w:t>
            </w:r>
          </w:p>
          <w:p w:rsidR="00561F1C" w:rsidRPr="0095353B" w:rsidRDefault="00561F1C" w:rsidP="00EE1F9E">
            <w:pPr>
              <w:rPr>
                <w:sz w:val="20"/>
                <w:szCs w:val="20"/>
              </w:rPr>
            </w:pPr>
            <w:r w:rsidRPr="0095353B">
              <w:rPr>
                <w:sz w:val="20"/>
                <w:szCs w:val="20"/>
              </w:rPr>
              <w:t>3.Тренинги (действия по речевому образцу взрослого).</w:t>
            </w:r>
          </w:p>
          <w:p w:rsidR="00561F1C" w:rsidRPr="0095353B" w:rsidRDefault="00561F1C" w:rsidP="00EE1F9E">
            <w:pPr>
              <w:rPr>
                <w:sz w:val="20"/>
                <w:szCs w:val="20"/>
              </w:rPr>
            </w:pPr>
            <w:r w:rsidRPr="0095353B">
              <w:rPr>
                <w:sz w:val="20"/>
                <w:szCs w:val="20"/>
              </w:rPr>
              <w:t xml:space="preserve">4. Разучивание скороговорок, </w:t>
            </w:r>
            <w:proofErr w:type="spellStart"/>
            <w:r w:rsidRPr="0095353B">
              <w:rPr>
                <w:sz w:val="20"/>
                <w:szCs w:val="20"/>
              </w:rPr>
              <w:t>чистоговорок</w:t>
            </w:r>
            <w:proofErr w:type="spellEnd"/>
            <w:r w:rsidRPr="0095353B">
              <w:rPr>
                <w:sz w:val="20"/>
                <w:szCs w:val="20"/>
              </w:rPr>
              <w:t>, четверостиший.</w:t>
            </w:r>
          </w:p>
        </w:tc>
        <w:tc>
          <w:tcPr>
            <w:tcW w:w="2160" w:type="dxa"/>
          </w:tcPr>
          <w:p w:rsidR="00561F1C" w:rsidRPr="0095353B" w:rsidRDefault="00561F1C" w:rsidP="00EE1F9E">
            <w:pPr>
              <w:rPr>
                <w:sz w:val="20"/>
                <w:szCs w:val="20"/>
              </w:rPr>
            </w:pPr>
            <w:r w:rsidRPr="0095353B">
              <w:rPr>
                <w:sz w:val="20"/>
                <w:szCs w:val="20"/>
              </w:rPr>
              <w:t>1.Речевые упражнения, задания.</w:t>
            </w:r>
          </w:p>
          <w:p w:rsidR="00561F1C" w:rsidRPr="0095353B" w:rsidRDefault="00561F1C" w:rsidP="00EE1F9E">
            <w:pPr>
              <w:rPr>
                <w:sz w:val="20"/>
                <w:szCs w:val="20"/>
              </w:rPr>
            </w:pPr>
            <w:r w:rsidRPr="0095353B">
              <w:rPr>
                <w:sz w:val="20"/>
                <w:szCs w:val="20"/>
              </w:rPr>
              <w:t>2. Дидактические игры.</w:t>
            </w:r>
          </w:p>
          <w:p w:rsidR="00561F1C" w:rsidRPr="0095353B" w:rsidRDefault="00561F1C" w:rsidP="00EE1F9E">
            <w:pPr>
              <w:rPr>
                <w:sz w:val="20"/>
                <w:szCs w:val="20"/>
              </w:rPr>
            </w:pPr>
            <w:r w:rsidRPr="0095353B">
              <w:rPr>
                <w:sz w:val="20"/>
                <w:szCs w:val="20"/>
              </w:rPr>
              <w:t xml:space="preserve">3. Имитационные </w:t>
            </w:r>
          </w:p>
          <w:p w:rsidR="00561F1C" w:rsidRPr="0095353B" w:rsidRDefault="00561F1C" w:rsidP="00EE1F9E">
            <w:pPr>
              <w:rPr>
                <w:sz w:val="20"/>
                <w:szCs w:val="20"/>
              </w:rPr>
            </w:pPr>
            <w:r w:rsidRPr="0095353B">
              <w:rPr>
                <w:sz w:val="20"/>
                <w:szCs w:val="20"/>
              </w:rPr>
              <w:t>упражнения.</w:t>
            </w:r>
          </w:p>
          <w:p w:rsidR="00561F1C" w:rsidRPr="0095353B" w:rsidRDefault="00561F1C" w:rsidP="00EE1F9E">
            <w:pPr>
              <w:rPr>
                <w:sz w:val="20"/>
                <w:szCs w:val="20"/>
              </w:rPr>
            </w:pPr>
            <w:r w:rsidRPr="0095353B">
              <w:rPr>
                <w:sz w:val="20"/>
                <w:szCs w:val="20"/>
              </w:rPr>
              <w:t>4. Сценарии активизирующего общения.</w:t>
            </w:r>
          </w:p>
          <w:p w:rsidR="00561F1C" w:rsidRPr="0095353B" w:rsidRDefault="00561F1C" w:rsidP="00EE1F9E">
            <w:pPr>
              <w:rPr>
                <w:sz w:val="20"/>
                <w:szCs w:val="20"/>
              </w:rPr>
            </w:pPr>
            <w:r w:rsidRPr="0095353B">
              <w:rPr>
                <w:sz w:val="20"/>
                <w:szCs w:val="20"/>
              </w:rPr>
              <w:t xml:space="preserve">5. Досуг </w:t>
            </w:r>
          </w:p>
          <w:p w:rsidR="00561F1C" w:rsidRPr="0095353B" w:rsidRDefault="00561F1C" w:rsidP="00EE1F9E">
            <w:pPr>
              <w:rPr>
                <w:sz w:val="20"/>
                <w:szCs w:val="20"/>
              </w:rPr>
            </w:pPr>
          </w:p>
        </w:tc>
        <w:tc>
          <w:tcPr>
            <w:tcW w:w="1980" w:type="dxa"/>
          </w:tcPr>
          <w:p w:rsidR="00561F1C" w:rsidRPr="0095353B" w:rsidRDefault="00561F1C" w:rsidP="00EE1F9E">
            <w:pPr>
              <w:rPr>
                <w:sz w:val="20"/>
                <w:szCs w:val="20"/>
              </w:rPr>
            </w:pPr>
            <w:r w:rsidRPr="0095353B">
              <w:rPr>
                <w:sz w:val="20"/>
                <w:szCs w:val="20"/>
              </w:rPr>
              <w:t>1.Игр</w:t>
            </w:r>
            <w:proofErr w:type="gramStart"/>
            <w:r w:rsidRPr="0095353B">
              <w:rPr>
                <w:sz w:val="20"/>
                <w:szCs w:val="20"/>
              </w:rPr>
              <w:t>а-</w:t>
            </w:r>
            <w:proofErr w:type="gramEnd"/>
            <w:r w:rsidRPr="0095353B">
              <w:rPr>
                <w:sz w:val="20"/>
                <w:szCs w:val="20"/>
              </w:rPr>
              <w:t xml:space="preserve"> импровизация по мотивам сказок.</w:t>
            </w:r>
          </w:p>
          <w:p w:rsidR="00561F1C" w:rsidRPr="0095353B" w:rsidRDefault="00561F1C" w:rsidP="00EE1F9E">
            <w:pPr>
              <w:rPr>
                <w:sz w:val="20"/>
                <w:szCs w:val="20"/>
              </w:rPr>
            </w:pPr>
            <w:r w:rsidRPr="0095353B">
              <w:rPr>
                <w:sz w:val="20"/>
                <w:szCs w:val="20"/>
              </w:rPr>
              <w:t>2. Игра-драматизация</w:t>
            </w:r>
          </w:p>
          <w:p w:rsidR="00561F1C" w:rsidRPr="0095353B" w:rsidRDefault="00561F1C" w:rsidP="00EE1F9E">
            <w:pPr>
              <w:rPr>
                <w:sz w:val="20"/>
                <w:szCs w:val="20"/>
              </w:rPr>
            </w:pPr>
            <w:r w:rsidRPr="0095353B">
              <w:rPr>
                <w:sz w:val="20"/>
                <w:szCs w:val="20"/>
              </w:rPr>
              <w:t>3. Театрализованная деятельность</w:t>
            </w:r>
          </w:p>
          <w:p w:rsidR="00561F1C" w:rsidRPr="0095353B" w:rsidRDefault="00561F1C" w:rsidP="00EE1F9E">
            <w:pPr>
              <w:rPr>
                <w:sz w:val="20"/>
                <w:szCs w:val="20"/>
              </w:rPr>
            </w:pPr>
          </w:p>
        </w:tc>
        <w:tc>
          <w:tcPr>
            <w:tcW w:w="2160" w:type="dxa"/>
          </w:tcPr>
          <w:p w:rsidR="00561F1C" w:rsidRPr="0095353B" w:rsidRDefault="00561F1C" w:rsidP="00EE1F9E">
            <w:pPr>
              <w:rPr>
                <w:sz w:val="20"/>
                <w:szCs w:val="20"/>
              </w:rPr>
            </w:pPr>
            <w:r w:rsidRPr="0095353B">
              <w:rPr>
                <w:sz w:val="20"/>
                <w:szCs w:val="20"/>
              </w:rPr>
              <w:t>1.Дидактические игры</w:t>
            </w:r>
          </w:p>
          <w:p w:rsidR="00561F1C" w:rsidRPr="0095353B" w:rsidRDefault="00561F1C" w:rsidP="00EE1F9E">
            <w:pPr>
              <w:rPr>
                <w:sz w:val="20"/>
                <w:szCs w:val="20"/>
              </w:rPr>
            </w:pPr>
            <w:r w:rsidRPr="0095353B">
              <w:rPr>
                <w:sz w:val="20"/>
                <w:szCs w:val="20"/>
              </w:rPr>
              <w:t xml:space="preserve">2.Разучивание скороговорок, </w:t>
            </w:r>
            <w:proofErr w:type="spellStart"/>
            <w:r w:rsidRPr="0095353B">
              <w:rPr>
                <w:sz w:val="20"/>
                <w:szCs w:val="20"/>
              </w:rPr>
              <w:t>чистоговорок</w:t>
            </w:r>
            <w:proofErr w:type="spellEnd"/>
            <w:r w:rsidRPr="0095353B">
              <w:rPr>
                <w:sz w:val="20"/>
                <w:szCs w:val="20"/>
              </w:rPr>
              <w:t>, стихов</w:t>
            </w:r>
          </w:p>
          <w:p w:rsidR="00561F1C" w:rsidRPr="0095353B" w:rsidRDefault="00561F1C" w:rsidP="00EE1F9E">
            <w:pPr>
              <w:rPr>
                <w:sz w:val="20"/>
                <w:szCs w:val="20"/>
              </w:rPr>
            </w:pPr>
            <w:r w:rsidRPr="0095353B">
              <w:rPr>
                <w:sz w:val="20"/>
                <w:szCs w:val="20"/>
              </w:rPr>
              <w:t>3. Игра-драматизация</w:t>
            </w:r>
          </w:p>
          <w:p w:rsidR="00561F1C" w:rsidRPr="0095353B" w:rsidRDefault="00561F1C" w:rsidP="00EE1F9E">
            <w:pPr>
              <w:rPr>
                <w:sz w:val="20"/>
                <w:szCs w:val="20"/>
              </w:rPr>
            </w:pPr>
            <w:r w:rsidRPr="0095353B">
              <w:rPr>
                <w:sz w:val="20"/>
                <w:szCs w:val="20"/>
              </w:rPr>
              <w:t>4. Консультации у логопедов</w:t>
            </w:r>
          </w:p>
        </w:tc>
      </w:tr>
      <w:tr w:rsidR="00561F1C" w:rsidRPr="0095353B" w:rsidTr="00EE1F9E">
        <w:tc>
          <w:tcPr>
            <w:tcW w:w="2160" w:type="dxa"/>
          </w:tcPr>
          <w:p w:rsidR="00561F1C" w:rsidRPr="0095353B" w:rsidRDefault="00561F1C" w:rsidP="00EE1F9E">
            <w:pPr>
              <w:rPr>
                <w:sz w:val="20"/>
                <w:szCs w:val="20"/>
              </w:rPr>
            </w:pPr>
            <w:r w:rsidRPr="0095353B">
              <w:rPr>
                <w:sz w:val="20"/>
                <w:szCs w:val="20"/>
              </w:rPr>
              <w:t>5. Формирование связной речи (монологической формы)</w:t>
            </w:r>
          </w:p>
          <w:p w:rsidR="00561F1C" w:rsidRPr="0095353B" w:rsidRDefault="00561F1C" w:rsidP="00EE1F9E">
            <w:pPr>
              <w:rPr>
                <w:sz w:val="20"/>
                <w:szCs w:val="20"/>
              </w:rPr>
            </w:pPr>
            <w:r w:rsidRPr="0095353B">
              <w:rPr>
                <w:sz w:val="20"/>
                <w:szCs w:val="20"/>
              </w:rPr>
              <w:t>Мл</w:t>
            </w:r>
            <w:proofErr w:type="gramStart"/>
            <w:r w:rsidRPr="0095353B">
              <w:rPr>
                <w:sz w:val="20"/>
                <w:szCs w:val="20"/>
              </w:rPr>
              <w:t xml:space="preserve">., </w:t>
            </w:r>
            <w:proofErr w:type="gramEnd"/>
            <w:r w:rsidRPr="0095353B">
              <w:rPr>
                <w:sz w:val="20"/>
                <w:szCs w:val="20"/>
              </w:rPr>
              <w:t>ср</w:t>
            </w:r>
          </w:p>
        </w:tc>
        <w:tc>
          <w:tcPr>
            <w:tcW w:w="1980" w:type="dxa"/>
          </w:tcPr>
          <w:p w:rsidR="00561F1C" w:rsidRPr="0095353B" w:rsidRDefault="00561F1C" w:rsidP="00EE1F9E">
            <w:pPr>
              <w:rPr>
                <w:sz w:val="20"/>
                <w:szCs w:val="20"/>
              </w:rPr>
            </w:pPr>
            <w:r w:rsidRPr="0095353B">
              <w:rPr>
                <w:sz w:val="20"/>
                <w:szCs w:val="20"/>
              </w:rPr>
              <w:t>1. Наблюдение за объектами живой природы, предметным миром</w:t>
            </w:r>
          </w:p>
          <w:p w:rsidR="00561F1C" w:rsidRPr="0095353B" w:rsidRDefault="00561F1C" w:rsidP="00EE1F9E">
            <w:pPr>
              <w:rPr>
                <w:sz w:val="20"/>
                <w:szCs w:val="20"/>
              </w:rPr>
            </w:pPr>
            <w:r w:rsidRPr="0095353B">
              <w:rPr>
                <w:sz w:val="20"/>
                <w:szCs w:val="20"/>
              </w:rPr>
              <w:t>2.Чтение сказок, рассматривание иллюстраций</w:t>
            </w:r>
          </w:p>
          <w:p w:rsidR="00561F1C" w:rsidRPr="0095353B" w:rsidRDefault="00561F1C" w:rsidP="00EE1F9E">
            <w:pPr>
              <w:rPr>
                <w:sz w:val="20"/>
                <w:szCs w:val="20"/>
              </w:rPr>
            </w:pPr>
            <w:r w:rsidRPr="0095353B">
              <w:rPr>
                <w:sz w:val="20"/>
                <w:szCs w:val="20"/>
              </w:rPr>
              <w:t>3. Дидактические игры</w:t>
            </w:r>
          </w:p>
          <w:p w:rsidR="00561F1C" w:rsidRPr="0095353B" w:rsidRDefault="00561F1C" w:rsidP="00EE1F9E">
            <w:pPr>
              <w:rPr>
                <w:sz w:val="20"/>
                <w:szCs w:val="20"/>
              </w:rPr>
            </w:pPr>
          </w:p>
        </w:tc>
        <w:tc>
          <w:tcPr>
            <w:tcW w:w="2160" w:type="dxa"/>
          </w:tcPr>
          <w:p w:rsidR="00561F1C" w:rsidRPr="0095353B" w:rsidRDefault="00561F1C" w:rsidP="00EE1F9E">
            <w:pPr>
              <w:rPr>
                <w:sz w:val="20"/>
                <w:szCs w:val="20"/>
              </w:rPr>
            </w:pPr>
            <w:r w:rsidRPr="0095353B">
              <w:rPr>
                <w:sz w:val="20"/>
                <w:szCs w:val="20"/>
              </w:rPr>
              <w:t xml:space="preserve">1. Занятия </w:t>
            </w:r>
            <w:proofErr w:type="gramStart"/>
            <w:r w:rsidRPr="0095353B">
              <w:rPr>
                <w:sz w:val="20"/>
                <w:szCs w:val="20"/>
              </w:rPr>
              <w:t>по</w:t>
            </w:r>
            <w:proofErr w:type="gramEnd"/>
            <w:r w:rsidRPr="0095353B">
              <w:rPr>
                <w:sz w:val="20"/>
                <w:szCs w:val="20"/>
              </w:rPr>
              <w:t xml:space="preserve"> </w:t>
            </w:r>
          </w:p>
          <w:p w:rsidR="00561F1C" w:rsidRPr="0095353B" w:rsidRDefault="00561F1C" w:rsidP="00EE1F9E">
            <w:pPr>
              <w:rPr>
                <w:sz w:val="20"/>
                <w:szCs w:val="20"/>
              </w:rPr>
            </w:pPr>
            <w:r w:rsidRPr="0095353B">
              <w:rPr>
                <w:sz w:val="20"/>
                <w:szCs w:val="20"/>
              </w:rPr>
              <w:t>-обучению пересказу с опорой на вопросы воспитателя</w:t>
            </w:r>
          </w:p>
          <w:p w:rsidR="00561F1C" w:rsidRPr="0095353B" w:rsidRDefault="00561F1C" w:rsidP="00EE1F9E">
            <w:pPr>
              <w:rPr>
                <w:sz w:val="20"/>
                <w:szCs w:val="20"/>
              </w:rPr>
            </w:pPr>
            <w:r w:rsidRPr="0095353B">
              <w:rPr>
                <w:sz w:val="20"/>
                <w:szCs w:val="20"/>
              </w:rPr>
              <w:t>-обучению составлению описательного рассказа об игрушке с опорой на речевые схемы;</w:t>
            </w:r>
          </w:p>
          <w:p w:rsidR="00561F1C" w:rsidRPr="0095353B" w:rsidRDefault="00561F1C" w:rsidP="00EE1F9E">
            <w:pPr>
              <w:rPr>
                <w:sz w:val="20"/>
                <w:szCs w:val="20"/>
              </w:rPr>
            </w:pPr>
            <w:r w:rsidRPr="0095353B">
              <w:rPr>
                <w:sz w:val="20"/>
                <w:szCs w:val="20"/>
              </w:rPr>
              <w:t>-обучению пересказу по серии сюжетных картинок</w:t>
            </w:r>
          </w:p>
          <w:p w:rsidR="00561F1C" w:rsidRPr="0095353B" w:rsidRDefault="00561F1C" w:rsidP="00EE1F9E">
            <w:pPr>
              <w:rPr>
                <w:sz w:val="20"/>
                <w:szCs w:val="20"/>
              </w:rPr>
            </w:pPr>
            <w:r w:rsidRPr="0095353B">
              <w:rPr>
                <w:sz w:val="20"/>
                <w:szCs w:val="20"/>
              </w:rPr>
              <w:t>(выделение начала и конца действия, придумывать новое окончание сказки)</w:t>
            </w:r>
          </w:p>
          <w:p w:rsidR="00561F1C" w:rsidRPr="0095353B" w:rsidRDefault="00561F1C" w:rsidP="00EE1F9E">
            <w:pPr>
              <w:rPr>
                <w:sz w:val="20"/>
                <w:szCs w:val="20"/>
              </w:rPr>
            </w:pPr>
            <w:r w:rsidRPr="0095353B">
              <w:rPr>
                <w:sz w:val="20"/>
                <w:szCs w:val="20"/>
              </w:rPr>
              <w:t>-обучению пересказу по картине</w:t>
            </w:r>
          </w:p>
          <w:p w:rsidR="00561F1C" w:rsidRPr="0095353B" w:rsidRDefault="00561F1C" w:rsidP="00EE1F9E">
            <w:pPr>
              <w:rPr>
                <w:sz w:val="20"/>
                <w:szCs w:val="20"/>
              </w:rPr>
            </w:pPr>
            <w:r w:rsidRPr="0095353B">
              <w:rPr>
                <w:sz w:val="20"/>
                <w:szCs w:val="20"/>
              </w:rPr>
              <w:t>-обучению пересказу литературного произведения</w:t>
            </w:r>
          </w:p>
          <w:p w:rsidR="00561F1C" w:rsidRPr="0095353B" w:rsidRDefault="00561F1C" w:rsidP="00EE1F9E">
            <w:pPr>
              <w:rPr>
                <w:sz w:val="20"/>
                <w:szCs w:val="20"/>
              </w:rPr>
            </w:pPr>
            <w:r w:rsidRPr="0095353B">
              <w:rPr>
                <w:sz w:val="20"/>
                <w:szCs w:val="20"/>
              </w:rPr>
              <w:t xml:space="preserve">2. Показ настольного театра или работа с </w:t>
            </w:r>
            <w:proofErr w:type="spellStart"/>
            <w:r w:rsidRPr="0095353B">
              <w:rPr>
                <w:sz w:val="20"/>
                <w:szCs w:val="20"/>
              </w:rPr>
              <w:t>фланелеграфом</w:t>
            </w:r>
            <w:proofErr w:type="spellEnd"/>
          </w:p>
          <w:p w:rsidR="00561F1C" w:rsidRPr="0095353B" w:rsidRDefault="00561F1C" w:rsidP="00EE1F9E">
            <w:pPr>
              <w:rPr>
                <w:sz w:val="20"/>
                <w:szCs w:val="20"/>
              </w:rPr>
            </w:pPr>
            <w:r w:rsidRPr="0095353B">
              <w:rPr>
                <w:sz w:val="20"/>
                <w:szCs w:val="20"/>
              </w:rPr>
              <w:t>3. Рассматривание иллюстраций.</w:t>
            </w:r>
          </w:p>
          <w:p w:rsidR="00561F1C" w:rsidRPr="0095353B" w:rsidRDefault="00561F1C" w:rsidP="00EE1F9E">
            <w:pPr>
              <w:rPr>
                <w:sz w:val="20"/>
                <w:szCs w:val="20"/>
              </w:rPr>
            </w:pPr>
            <w:r w:rsidRPr="0095353B">
              <w:rPr>
                <w:sz w:val="20"/>
                <w:szCs w:val="20"/>
              </w:rPr>
              <w:t xml:space="preserve">4. Беседа о персонажах </w:t>
            </w:r>
          </w:p>
          <w:p w:rsidR="00561F1C" w:rsidRPr="0095353B" w:rsidRDefault="00561F1C" w:rsidP="00EE1F9E">
            <w:pPr>
              <w:rPr>
                <w:sz w:val="20"/>
                <w:szCs w:val="20"/>
              </w:rPr>
            </w:pPr>
            <w:r w:rsidRPr="0095353B">
              <w:rPr>
                <w:sz w:val="20"/>
                <w:szCs w:val="20"/>
              </w:rPr>
              <w:t xml:space="preserve">5. Чтение </w:t>
            </w:r>
            <w:proofErr w:type="spellStart"/>
            <w:r w:rsidRPr="0095353B">
              <w:rPr>
                <w:sz w:val="20"/>
                <w:szCs w:val="20"/>
              </w:rPr>
              <w:t>потешек</w:t>
            </w:r>
            <w:proofErr w:type="spellEnd"/>
            <w:r w:rsidRPr="0095353B">
              <w:rPr>
                <w:sz w:val="20"/>
                <w:szCs w:val="20"/>
              </w:rPr>
              <w:t>, песенок на тему сказки</w:t>
            </w:r>
          </w:p>
          <w:p w:rsidR="00561F1C" w:rsidRPr="0095353B" w:rsidRDefault="00561F1C" w:rsidP="00EE1F9E">
            <w:pPr>
              <w:rPr>
                <w:sz w:val="20"/>
                <w:szCs w:val="20"/>
              </w:rPr>
            </w:pPr>
            <w:r w:rsidRPr="0095353B">
              <w:rPr>
                <w:sz w:val="20"/>
                <w:szCs w:val="20"/>
              </w:rPr>
              <w:t>6. Игра-инсценировка</w:t>
            </w:r>
          </w:p>
        </w:tc>
        <w:tc>
          <w:tcPr>
            <w:tcW w:w="1980" w:type="dxa"/>
          </w:tcPr>
          <w:p w:rsidR="00561F1C" w:rsidRPr="0095353B" w:rsidRDefault="00561F1C" w:rsidP="00EE1F9E">
            <w:pPr>
              <w:rPr>
                <w:sz w:val="20"/>
                <w:szCs w:val="20"/>
              </w:rPr>
            </w:pPr>
            <w:r w:rsidRPr="0095353B">
              <w:rPr>
                <w:sz w:val="20"/>
                <w:szCs w:val="20"/>
              </w:rPr>
              <w:t>1. Игры парами</w:t>
            </w:r>
          </w:p>
          <w:p w:rsidR="00561F1C" w:rsidRPr="0095353B" w:rsidRDefault="00561F1C" w:rsidP="00EE1F9E">
            <w:pPr>
              <w:rPr>
                <w:sz w:val="20"/>
                <w:szCs w:val="20"/>
              </w:rPr>
            </w:pPr>
            <w:r w:rsidRPr="0095353B">
              <w:rPr>
                <w:sz w:val="20"/>
                <w:szCs w:val="20"/>
              </w:rPr>
              <w:t>2.Театрализованная деятельность</w:t>
            </w:r>
          </w:p>
          <w:p w:rsidR="00561F1C" w:rsidRPr="0095353B" w:rsidRDefault="00561F1C" w:rsidP="00EE1F9E">
            <w:pPr>
              <w:rPr>
                <w:sz w:val="20"/>
                <w:szCs w:val="20"/>
              </w:rPr>
            </w:pPr>
          </w:p>
        </w:tc>
        <w:tc>
          <w:tcPr>
            <w:tcW w:w="2160" w:type="dxa"/>
          </w:tcPr>
          <w:p w:rsidR="00561F1C" w:rsidRPr="0095353B" w:rsidRDefault="00561F1C" w:rsidP="00EE1F9E">
            <w:pPr>
              <w:rPr>
                <w:sz w:val="20"/>
                <w:szCs w:val="20"/>
              </w:rPr>
            </w:pPr>
            <w:r w:rsidRPr="0095353B">
              <w:rPr>
                <w:sz w:val="20"/>
                <w:szCs w:val="20"/>
              </w:rPr>
              <w:t>1.Открытый показ занятий по обучению рассказыванию.</w:t>
            </w:r>
          </w:p>
          <w:p w:rsidR="00561F1C" w:rsidRPr="0095353B" w:rsidRDefault="00561F1C" w:rsidP="00EE1F9E">
            <w:pPr>
              <w:rPr>
                <w:sz w:val="20"/>
                <w:szCs w:val="20"/>
              </w:rPr>
            </w:pPr>
            <w:r w:rsidRPr="0095353B">
              <w:rPr>
                <w:sz w:val="20"/>
                <w:szCs w:val="20"/>
              </w:rPr>
              <w:t>2. Информационная поддержка родителей</w:t>
            </w:r>
          </w:p>
          <w:p w:rsidR="00561F1C" w:rsidRPr="0095353B" w:rsidRDefault="00561F1C" w:rsidP="00EE1F9E">
            <w:pPr>
              <w:rPr>
                <w:sz w:val="20"/>
                <w:szCs w:val="20"/>
              </w:rPr>
            </w:pPr>
            <w:r w:rsidRPr="0095353B">
              <w:rPr>
                <w:sz w:val="20"/>
                <w:szCs w:val="20"/>
              </w:rPr>
              <w:t xml:space="preserve">3.Экскурссии с детьми </w:t>
            </w:r>
          </w:p>
          <w:p w:rsidR="00561F1C" w:rsidRPr="0095353B" w:rsidRDefault="00561F1C" w:rsidP="00EE1F9E">
            <w:pPr>
              <w:rPr>
                <w:sz w:val="20"/>
                <w:szCs w:val="20"/>
              </w:rPr>
            </w:pPr>
          </w:p>
        </w:tc>
      </w:tr>
      <w:tr w:rsidR="00561F1C" w:rsidRPr="0095353B" w:rsidTr="00EE1F9E">
        <w:tc>
          <w:tcPr>
            <w:tcW w:w="2160" w:type="dxa"/>
          </w:tcPr>
          <w:p w:rsidR="00561F1C" w:rsidRPr="0095353B" w:rsidRDefault="00561F1C" w:rsidP="00EE1F9E">
            <w:pPr>
              <w:rPr>
                <w:sz w:val="20"/>
                <w:szCs w:val="20"/>
              </w:rPr>
            </w:pPr>
            <w:r w:rsidRPr="0095353B">
              <w:rPr>
                <w:sz w:val="20"/>
                <w:szCs w:val="20"/>
              </w:rPr>
              <w:lastRenderedPageBreak/>
              <w:t xml:space="preserve">Ст., </w:t>
            </w:r>
            <w:proofErr w:type="spellStart"/>
            <w:r w:rsidRPr="0095353B">
              <w:rPr>
                <w:sz w:val="20"/>
                <w:szCs w:val="20"/>
              </w:rPr>
              <w:t>подг</w:t>
            </w:r>
            <w:proofErr w:type="spellEnd"/>
            <w:r w:rsidRPr="0095353B">
              <w:rPr>
                <w:sz w:val="20"/>
                <w:szCs w:val="20"/>
              </w:rPr>
              <w:t>.</w:t>
            </w:r>
          </w:p>
        </w:tc>
        <w:tc>
          <w:tcPr>
            <w:tcW w:w="1980" w:type="dxa"/>
            <w:tcBorders>
              <w:top w:val="nil"/>
            </w:tcBorders>
          </w:tcPr>
          <w:p w:rsidR="00561F1C" w:rsidRPr="0095353B" w:rsidRDefault="00561F1C" w:rsidP="00EE1F9E">
            <w:pPr>
              <w:rPr>
                <w:sz w:val="20"/>
                <w:szCs w:val="20"/>
              </w:rPr>
            </w:pPr>
          </w:p>
        </w:tc>
        <w:tc>
          <w:tcPr>
            <w:tcW w:w="2160" w:type="dxa"/>
          </w:tcPr>
          <w:p w:rsidR="00561F1C" w:rsidRPr="0095353B" w:rsidRDefault="00561F1C" w:rsidP="00EE1F9E">
            <w:pPr>
              <w:rPr>
                <w:sz w:val="20"/>
                <w:szCs w:val="20"/>
              </w:rPr>
            </w:pPr>
            <w:r w:rsidRPr="0095353B">
              <w:rPr>
                <w:sz w:val="20"/>
                <w:szCs w:val="20"/>
              </w:rPr>
              <w:t>1.Творческие задания</w:t>
            </w:r>
          </w:p>
          <w:p w:rsidR="00561F1C" w:rsidRPr="0095353B" w:rsidRDefault="00561F1C" w:rsidP="00EE1F9E">
            <w:pPr>
              <w:rPr>
                <w:sz w:val="20"/>
                <w:szCs w:val="20"/>
              </w:rPr>
            </w:pPr>
            <w:r w:rsidRPr="0095353B">
              <w:rPr>
                <w:sz w:val="20"/>
                <w:szCs w:val="20"/>
              </w:rPr>
              <w:t>2.Дидактические игры</w:t>
            </w:r>
          </w:p>
          <w:p w:rsidR="00561F1C" w:rsidRPr="0095353B" w:rsidRDefault="00561F1C" w:rsidP="00EE1F9E">
            <w:pPr>
              <w:rPr>
                <w:sz w:val="20"/>
                <w:szCs w:val="20"/>
              </w:rPr>
            </w:pPr>
            <w:r w:rsidRPr="0095353B">
              <w:rPr>
                <w:sz w:val="20"/>
                <w:szCs w:val="20"/>
              </w:rPr>
              <w:t>3. Экскурсии</w:t>
            </w:r>
          </w:p>
          <w:p w:rsidR="00561F1C" w:rsidRPr="0095353B" w:rsidRDefault="00561F1C" w:rsidP="00EE1F9E">
            <w:pPr>
              <w:rPr>
                <w:sz w:val="20"/>
                <w:szCs w:val="20"/>
              </w:rPr>
            </w:pPr>
            <w:r w:rsidRPr="0095353B">
              <w:rPr>
                <w:sz w:val="20"/>
                <w:szCs w:val="20"/>
              </w:rPr>
              <w:t>4. Проектная деятельность</w:t>
            </w:r>
          </w:p>
          <w:p w:rsidR="00561F1C" w:rsidRPr="0095353B" w:rsidRDefault="00561F1C" w:rsidP="00EE1F9E">
            <w:pPr>
              <w:rPr>
                <w:sz w:val="20"/>
                <w:szCs w:val="20"/>
              </w:rPr>
            </w:pPr>
            <w:r w:rsidRPr="0095353B">
              <w:rPr>
                <w:sz w:val="20"/>
                <w:szCs w:val="20"/>
              </w:rPr>
              <w:t>5. Досуги и праздники</w:t>
            </w:r>
          </w:p>
          <w:p w:rsidR="00561F1C" w:rsidRPr="0095353B" w:rsidRDefault="00561F1C" w:rsidP="00EE1F9E">
            <w:pPr>
              <w:rPr>
                <w:sz w:val="20"/>
                <w:szCs w:val="20"/>
              </w:rPr>
            </w:pPr>
            <w:r w:rsidRPr="0095353B">
              <w:rPr>
                <w:sz w:val="20"/>
                <w:szCs w:val="20"/>
              </w:rPr>
              <w:t>6. Экспериментирование</w:t>
            </w:r>
          </w:p>
        </w:tc>
        <w:tc>
          <w:tcPr>
            <w:tcW w:w="1980" w:type="dxa"/>
          </w:tcPr>
          <w:p w:rsidR="00561F1C" w:rsidRPr="0095353B" w:rsidRDefault="00561F1C" w:rsidP="00EE1F9E">
            <w:pPr>
              <w:rPr>
                <w:sz w:val="20"/>
                <w:szCs w:val="20"/>
              </w:rPr>
            </w:pPr>
            <w:r w:rsidRPr="0095353B">
              <w:rPr>
                <w:sz w:val="20"/>
                <w:szCs w:val="20"/>
              </w:rPr>
              <w:t xml:space="preserve">1.Игры-импровизации по мотивам сказок </w:t>
            </w:r>
          </w:p>
          <w:p w:rsidR="00561F1C" w:rsidRPr="0095353B" w:rsidRDefault="00561F1C" w:rsidP="00EE1F9E">
            <w:pPr>
              <w:rPr>
                <w:sz w:val="20"/>
                <w:szCs w:val="20"/>
              </w:rPr>
            </w:pPr>
            <w:r w:rsidRPr="0095353B">
              <w:rPr>
                <w:sz w:val="20"/>
                <w:szCs w:val="20"/>
              </w:rPr>
              <w:t>2. Проектная деятельность</w:t>
            </w:r>
          </w:p>
        </w:tc>
        <w:tc>
          <w:tcPr>
            <w:tcW w:w="2160" w:type="dxa"/>
          </w:tcPr>
          <w:p w:rsidR="00561F1C" w:rsidRPr="0095353B" w:rsidRDefault="00561F1C" w:rsidP="00EE1F9E">
            <w:pPr>
              <w:rPr>
                <w:b/>
                <w:sz w:val="20"/>
                <w:szCs w:val="20"/>
              </w:rPr>
            </w:pPr>
            <w:r w:rsidRPr="0095353B">
              <w:rPr>
                <w:sz w:val="20"/>
                <w:szCs w:val="20"/>
              </w:rPr>
              <w:t>4. Участие в проектной деятельности</w:t>
            </w:r>
          </w:p>
        </w:tc>
      </w:tr>
      <w:tr w:rsidR="00561F1C" w:rsidRPr="0095353B" w:rsidTr="00EE1F9E">
        <w:tc>
          <w:tcPr>
            <w:tcW w:w="10440" w:type="dxa"/>
            <w:gridSpan w:val="5"/>
          </w:tcPr>
          <w:p w:rsidR="00561F1C" w:rsidRPr="0095353B" w:rsidRDefault="00561F1C" w:rsidP="00EE1F9E">
            <w:pPr>
              <w:jc w:val="center"/>
              <w:rPr>
                <w:b/>
                <w:sz w:val="20"/>
                <w:szCs w:val="20"/>
              </w:rPr>
            </w:pPr>
            <w:r w:rsidRPr="0095353B">
              <w:rPr>
                <w:b/>
                <w:sz w:val="20"/>
                <w:szCs w:val="20"/>
                <w:lang w:val="en-US"/>
              </w:rPr>
              <w:t>III</w:t>
            </w:r>
            <w:r w:rsidRPr="0095353B">
              <w:rPr>
                <w:b/>
                <w:sz w:val="20"/>
                <w:szCs w:val="20"/>
              </w:rPr>
              <w:t>. Практическое овладение нормами речи (речевой этикет)</w:t>
            </w:r>
          </w:p>
        </w:tc>
      </w:tr>
      <w:tr w:rsidR="00561F1C" w:rsidRPr="0095353B" w:rsidTr="00EE1F9E">
        <w:tc>
          <w:tcPr>
            <w:tcW w:w="2160" w:type="dxa"/>
          </w:tcPr>
          <w:p w:rsidR="00561F1C" w:rsidRPr="0095353B" w:rsidRDefault="00561F1C" w:rsidP="00EE1F9E">
            <w:pPr>
              <w:rPr>
                <w:sz w:val="20"/>
                <w:szCs w:val="20"/>
              </w:rPr>
            </w:pPr>
            <w:proofErr w:type="spellStart"/>
            <w:r w:rsidRPr="0095353B">
              <w:rPr>
                <w:sz w:val="20"/>
                <w:szCs w:val="20"/>
              </w:rPr>
              <w:t>Мл</w:t>
            </w:r>
            <w:proofErr w:type="gramStart"/>
            <w:r w:rsidRPr="0095353B">
              <w:rPr>
                <w:sz w:val="20"/>
                <w:szCs w:val="20"/>
              </w:rPr>
              <w:t>,с</w:t>
            </w:r>
            <w:proofErr w:type="gramEnd"/>
            <w:r w:rsidRPr="0095353B">
              <w:rPr>
                <w:sz w:val="20"/>
                <w:szCs w:val="20"/>
              </w:rPr>
              <w:t>р</w:t>
            </w:r>
            <w:proofErr w:type="spellEnd"/>
            <w:r w:rsidRPr="0095353B">
              <w:rPr>
                <w:sz w:val="20"/>
                <w:szCs w:val="20"/>
              </w:rPr>
              <w:t>.,.</w:t>
            </w:r>
          </w:p>
        </w:tc>
        <w:tc>
          <w:tcPr>
            <w:tcW w:w="1980" w:type="dxa"/>
          </w:tcPr>
          <w:p w:rsidR="00561F1C" w:rsidRPr="0095353B" w:rsidRDefault="00561F1C" w:rsidP="00EE1F9E">
            <w:pPr>
              <w:rPr>
                <w:sz w:val="20"/>
                <w:szCs w:val="20"/>
              </w:rPr>
            </w:pPr>
            <w:r w:rsidRPr="0095353B">
              <w:rPr>
                <w:sz w:val="20"/>
                <w:szCs w:val="20"/>
              </w:rPr>
              <w:t xml:space="preserve">1.Образцы                                                                                                                                                                                                                                                                                                                                                                                   </w:t>
            </w:r>
            <w:proofErr w:type="gramStart"/>
            <w:r w:rsidRPr="0095353B">
              <w:rPr>
                <w:sz w:val="20"/>
                <w:szCs w:val="20"/>
              </w:rPr>
              <w:t>коммуникативных</w:t>
            </w:r>
            <w:proofErr w:type="gramEnd"/>
          </w:p>
          <w:p w:rsidR="00561F1C" w:rsidRPr="0095353B" w:rsidRDefault="00561F1C" w:rsidP="00EE1F9E">
            <w:pPr>
              <w:rPr>
                <w:sz w:val="20"/>
                <w:szCs w:val="20"/>
              </w:rPr>
            </w:pPr>
            <w:r w:rsidRPr="0095353B">
              <w:rPr>
                <w:sz w:val="20"/>
                <w:szCs w:val="20"/>
              </w:rPr>
              <w:t xml:space="preserve"> кодов взрослого.</w:t>
            </w:r>
          </w:p>
          <w:p w:rsidR="00561F1C" w:rsidRPr="0095353B" w:rsidRDefault="00561F1C" w:rsidP="00EE1F9E">
            <w:pPr>
              <w:rPr>
                <w:sz w:val="20"/>
                <w:szCs w:val="20"/>
              </w:rPr>
            </w:pPr>
            <w:r w:rsidRPr="0095353B">
              <w:rPr>
                <w:sz w:val="20"/>
                <w:szCs w:val="20"/>
              </w:rPr>
              <w:t>2.Освоение формул речевого этикета (пассивное)</w:t>
            </w:r>
          </w:p>
        </w:tc>
        <w:tc>
          <w:tcPr>
            <w:tcW w:w="2160" w:type="dxa"/>
          </w:tcPr>
          <w:p w:rsidR="00561F1C" w:rsidRPr="0095353B" w:rsidRDefault="00561F1C" w:rsidP="00EE1F9E">
            <w:pPr>
              <w:rPr>
                <w:sz w:val="20"/>
                <w:szCs w:val="20"/>
              </w:rPr>
            </w:pPr>
            <w:r w:rsidRPr="0095353B">
              <w:rPr>
                <w:sz w:val="20"/>
                <w:szCs w:val="20"/>
              </w:rPr>
              <w:t>Сюжетно-ролевые игры</w:t>
            </w:r>
          </w:p>
          <w:p w:rsidR="00561F1C" w:rsidRPr="0095353B" w:rsidRDefault="00561F1C" w:rsidP="00EE1F9E">
            <w:pPr>
              <w:rPr>
                <w:sz w:val="20"/>
                <w:szCs w:val="20"/>
              </w:rPr>
            </w:pPr>
            <w:r w:rsidRPr="0095353B">
              <w:rPr>
                <w:sz w:val="20"/>
                <w:szCs w:val="20"/>
              </w:rPr>
              <w:t>Чтение художественной литературы</w:t>
            </w:r>
          </w:p>
          <w:p w:rsidR="00561F1C" w:rsidRPr="0095353B" w:rsidRDefault="00561F1C" w:rsidP="00EE1F9E">
            <w:pPr>
              <w:rPr>
                <w:sz w:val="20"/>
                <w:szCs w:val="20"/>
              </w:rPr>
            </w:pPr>
            <w:r w:rsidRPr="0095353B">
              <w:rPr>
                <w:sz w:val="20"/>
                <w:szCs w:val="20"/>
              </w:rPr>
              <w:t xml:space="preserve"> Досуги</w:t>
            </w:r>
          </w:p>
        </w:tc>
        <w:tc>
          <w:tcPr>
            <w:tcW w:w="1980" w:type="dxa"/>
          </w:tcPr>
          <w:p w:rsidR="00561F1C" w:rsidRPr="0095353B" w:rsidRDefault="00561F1C" w:rsidP="00EE1F9E">
            <w:pPr>
              <w:rPr>
                <w:sz w:val="20"/>
                <w:szCs w:val="20"/>
              </w:rPr>
            </w:pPr>
            <w:r w:rsidRPr="0095353B">
              <w:rPr>
                <w:sz w:val="20"/>
                <w:szCs w:val="20"/>
              </w:rPr>
              <w:t xml:space="preserve">Совместная </w:t>
            </w:r>
          </w:p>
          <w:p w:rsidR="00561F1C" w:rsidRPr="0095353B" w:rsidRDefault="00561F1C" w:rsidP="00EE1F9E">
            <w:pPr>
              <w:rPr>
                <w:sz w:val="20"/>
                <w:szCs w:val="20"/>
              </w:rPr>
            </w:pPr>
            <w:r w:rsidRPr="0095353B">
              <w:rPr>
                <w:sz w:val="20"/>
                <w:szCs w:val="20"/>
              </w:rPr>
              <w:t>продуктивная и игровая деятельность детей.</w:t>
            </w:r>
          </w:p>
          <w:p w:rsidR="00561F1C" w:rsidRPr="0095353B" w:rsidRDefault="00561F1C" w:rsidP="00EE1F9E">
            <w:pPr>
              <w:rPr>
                <w:b/>
                <w:sz w:val="20"/>
                <w:szCs w:val="20"/>
              </w:rPr>
            </w:pPr>
          </w:p>
        </w:tc>
        <w:tc>
          <w:tcPr>
            <w:tcW w:w="2160" w:type="dxa"/>
          </w:tcPr>
          <w:p w:rsidR="00561F1C" w:rsidRPr="0095353B" w:rsidRDefault="00561F1C" w:rsidP="00EE1F9E">
            <w:pPr>
              <w:rPr>
                <w:sz w:val="20"/>
                <w:szCs w:val="20"/>
              </w:rPr>
            </w:pPr>
            <w:r w:rsidRPr="0095353B">
              <w:rPr>
                <w:sz w:val="20"/>
                <w:szCs w:val="20"/>
              </w:rPr>
              <w:t>1.Информационная поддержка родителей</w:t>
            </w:r>
          </w:p>
        </w:tc>
      </w:tr>
      <w:tr w:rsidR="00561F1C" w:rsidRPr="0095353B" w:rsidTr="00EE1F9E">
        <w:tc>
          <w:tcPr>
            <w:tcW w:w="2160" w:type="dxa"/>
          </w:tcPr>
          <w:p w:rsidR="00561F1C" w:rsidRPr="0095353B" w:rsidRDefault="00561F1C" w:rsidP="00EE1F9E">
            <w:pPr>
              <w:rPr>
                <w:sz w:val="20"/>
                <w:szCs w:val="20"/>
              </w:rPr>
            </w:pPr>
            <w:r w:rsidRPr="0095353B">
              <w:rPr>
                <w:sz w:val="20"/>
                <w:szCs w:val="20"/>
              </w:rPr>
              <w:t>Ст., под</w:t>
            </w:r>
          </w:p>
        </w:tc>
        <w:tc>
          <w:tcPr>
            <w:tcW w:w="1980" w:type="dxa"/>
          </w:tcPr>
          <w:p w:rsidR="00561F1C" w:rsidRPr="0095353B" w:rsidRDefault="00561F1C" w:rsidP="00EE1F9E">
            <w:pPr>
              <w:rPr>
                <w:sz w:val="20"/>
                <w:szCs w:val="20"/>
              </w:rPr>
            </w:pPr>
            <w:r w:rsidRPr="0095353B">
              <w:rPr>
                <w:sz w:val="20"/>
                <w:szCs w:val="20"/>
              </w:rPr>
              <w:t xml:space="preserve">Образцы                                                                                                                                                                                                                                                                                                                                                                                   </w:t>
            </w:r>
            <w:proofErr w:type="gramStart"/>
            <w:r w:rsidRPr="0095353B">
              <w:rPr>
                <w:sz w:val="20"/>
                <w:szCs w:val="20"/>
              </w:rPr>
              <w:t>коммуникативных</w:t>
            </w:r>
            <w:proofErr w:type="gramEnd"/>
          </w:p>
          <w:p w:rsidR="00561F1C" w:rsidRPr="0095353B" w:rsidRDefault="00561F1C" w:rsidP="00EE1F9E">
            <w:pPr>
              <w:rPr>
                <w:sz w:val="20"/>
                <w:szCs w:val="20"/>
              </w:rPr>
            </w:pPr>
            <w:r w:rsidRPr="0095353B">
              <w:rPr>
                <w:sz w:val="20"/>
                <w:szCs w:val="20"/>
              </w:rPr>
              <w:t xml:space="preserve"> кодов взрослого.</w:t>
            </w:r>
          </w:p>
          <w:p w:rsidR="00561F1C" w:rsidRPr="0095353B" w:rsidRDefault="00561F1C" w:rsidP="00EE1F9E">
            <w:pPr>
              <w:rPr>
                <w:sz w:val="20"/>
                <w:szCs w:val="20"/>
              </w:rPr>
            </w:pPr>
            <w:r w:rsidRPr="0095353B">
              <w:rPr>
                <w:sz w:val="20"/>
                <w:szCs w:val="20"/>
              </w:rPr>
              <w:t>Использование в повседневной жизни формул речевого этикета</w:t>
            </w:r>
          </w:p>
          <w:p w:rsidR="00561F1C" w:rsidRPr="0095353B" w:rsidRDefault="00561F1C" w:rsidP="00EE1F9E">
            <w:pPr>
              <w:rPr>
                <w:sz w:val="20"/>
                <w:szCs w:val="20"/>
              </w:rPr>
            </w:pPr>
            <w:r w:rsidRPr="0095353B">
              <w:rPr>
                <w:sz w:val="20"/>
                <w:szCs w:val="20"/>
              </w:rPr>
              <w:t>Беседы</w:t>
            </w:r>
          </w:p>
          <w:p w:rsidR="00561F1C" w:rsidRPr="0095353B" w:rsidRDefault="00561F1C" w:rsidP="00EE1F9E">
            <w:pPr>
              <w:rPr>
                <w:sz w:val="20"/>
                <w:szCs w:val="20"/>
              </w:rPr>
            </w:pPr>
          </w:p>
        </w:tc>
        <w:tc>
          <w:tcPr>
            <w:tcW w:w="2160" w:type="dxa"/>
          </w:tcPr>
          <w:p w:rsidR="00561F1C" w:rsidRPr="0095353B" w:rsidRDefault="00561F1C" w:rsidP="00EE1F9E">
            <w:pPr>
              <w:rPr>
                <w:sz w:val="20"/>
                <w:szCs w:val="20"/>
              </w:rPr>
            </w:pPr>
            <w:r w:rsidRPr="0095353B">
              <w:rPr>
                <w:sz w:val="20"/>
                <w:szCs w:val="20"/>
              </w:rPr>
              <w:t xml:space="preserve">Интегрированные занятия </w:t>
            </w:r>
          </w:p>
          <w:p w:rsidR="00561F1C" w:rsidRPr="0095353B" w:rsidRDefault="00561F1C" w:rsidP="00EE1F9E">
            <w:pPr>
              <w:rPr>
                <w:sz w:val="20"/>
                <w:szCs w:val="20"/>
              </w:rPr>
            </w:pPr>
            <w:r w:rsidRPr="0095353B">
              <w:rPr>
                <w:sz w:val="20"/>
                <w:szCs w:val="20"/>
              </w:rPr>
              <w:t>Тематические досуги</w:t>
            </w:r>
          </w:p>
          <w:p w:rsidR="00561F1C" w:rsidRPr="0095353B" w:rsidRDefault="00561F1C" w:rsidP="00EE1F9E">
            <w:pPr>
              <w:rPr>
                <w:sz w:val="20"/>
                <w:szCs w:val="20"/>
              </w:rPr>
            </w:pPr>
            <w:r w:rsidRPr="0095353B">
              <w:rPr>
                <w:sz w:val="20"/>
                <w:szCs w:val="20"/>
              </w:rPr>
              <w:t>Чтение художественной литературы</w:t>
            </w:r>
          </w:p>
          <w:p w:rsidR="00561F1C" w:rsidRPr="0095353B" w:rsidRDefault="00561F1C" w:rsidP="00EE1F9E">
            <w:pPr>
              <w:rPr>
                <w:sz w:val="20"/>
                <w:szCs w:val="20"/>
              </w:rPr>
            </w:pPr>
            <w:r w:rsidRPr="0095353B">
              <w:rPr>
                <w:sz w:val="20"/>
                <w:szCs w:val="20"/>
              </w:rPr>
              <w:t>Моделирование и обыгрывание    проблемных ситуаций</w:t>
            </w:r>
          </w:p>
        </w:tc>
        <w:tc>
          <w:tcPr>
            <w:tcW w:w="1980" w:type="dxa"/>
          </w:tcPr>
          <w:p w:rsidR="00561F1C" w:rsidRPr="0095353B" w:rsidRDefault="00561F1C" w:rsidP="00EE1F9E">
            <w:pPr>
              <w:rPr>
                <w:sz w:val="20"/>
                <w:szCs w:val="20"/>
              </w:rPr>
            </w:pPr>
            <w:r w:rsidRPr="0095353B">
              <w:rPr>
                <w:sz w:val="20"/>
                <w:szCs w:val="20"/>
              </w:rPr>
              <w:t>1.Самостоятельная художественно-речевая деятельность</w:t>
            </w:r>
          </w:p>
          <w:p w:rsidR="00561F1C" w:rsidRPr="0095353B" w:rsidRDefault="00561F1C" w:rsidP="00EE1F9E">
            <w:pPr>
              <w:rPr>
                <w:sz w:val="20"/>
                <w:szCs w:val="20"/>
              </w:rPr>
            </w:pPr>
            <w:r w:rsidRPr="0095353B">
              <w:rPr>
                <w:sz w:val="20"/>
                <w:szCs w:val="20"/>
              </w:rPr>
              <w:t xml:space="preserve">2. Совместная </w:t>
            </w:r>
          </w:p>
          <w:p w:rsidR="00561F1C" w:rsidRPr="0095353B" w:rsidRDefault="00561F1C" w:rsidP="00EE1F9E">
            <w:pPr>
              <w:rPr>
                <w:sz w:val="20"/>
                <w:szCs w:val="20"/>
              </w:rPr>
            </w:pPr>
            <w:r w:rsidRPr="0095353B">
              <w:rPr>
                <w:sz w:val="20"/>
                <w:szCs w:val="20"/>
              </w:rPr>
              <w:t>продуктивная и игровая деятельность детей.</w:t>
            </w:r>
          </w:p>
          <w:p w:rsidR="00561F1C" w:rsidRPr="0095353B" w:rsidRDefault="00561F1C" w:rsidP="00EE1F9E">
            <w:pPr>
              <w:rPr>
                <w:sz w:val="20"/>
                <w:szCs w:val="20"/>
              </w:rPr>
            </w:pPr>
            <w:r w:rsidRPr="0095353B">
              <w:rPr>
                <w:sz w:val="20"/>
                <w:szCs w:val="20"/>
              </w:rPr>
              <w:t>3.Сжетно-ролевые игры</w:t>
            </w:r>
          </w:p>
          <w:p w:rsidR="00561F1C" w:rsidRPr="0095353B" w:rsidRDefault="00561F1C" w:rsidP="00EE1F9E">
            <w:pPr>
              <w:rPr>
                <w:b/>
                <w:sz w:val="20"/>
                <w:szCs w:val="20"/>
              </w:rPr>
            </w:pPr>
          </w:p>
        </w:tc>
        <w:tc>
          <w:tcPr>
            <w:tcW w:w="2160" w:type="dxa"/>
          </w:tcPr>
          <w:p w:rsidR="00561F1C" w:rsidRPr="0095353B" w:rsidRDefault="00561F1C" w:rsidP="00EE1F9E">
            <w:pPr>
              <w:rPr>
                <w:sz w:val="20"/>
                <w:szCs w:val="20"/>
              </w:rPr>
            </w:pPr>
            <w:r w:rsidRPr="0095353B">
              <w:rPr>
                <w:sz w:val="20"/>
                <w:szCs w:val="20"/>
              </w:rPr>
              <w:t>1.Информационная поддержка родителей</w:t>
            </w:r>
          </w:p>
          <w:p w:rsidR="00561F1C" w:rsidRPr="0095353B" w:rsidRDefault="00561F1C" w:rsidP="00EE1F9E">
            <w:pPr>
              <w:rPr>
                <w:b/>
                <w:sz w:val="20"/>
                <w:szCs w:val="20"/>
              </w:rPr>
            </w:pPr>
            <w:r w:rsidRPr="0095353B">
              <w:rPr>
                <w:sz w:val="20"/>
                <w:szCs w:val="20"/>
              </w:rPr>
              <w:t>2.Экскурсии с детьми</w:t>
            </w:r>
          </w:p>
        </w:tc>
      </w:tr>
    </w:tbl>
    <w:p w:rsidR="00561F1C" w:rsidRPr="0095353B" w:rsidRDefault="00561F1C" w:rsidP="00561F1C">
      <w:pPr>
        <w:jc w:val="both"/>
        <w:rPr>
          <w:b/>
          <w:sz w:val="20"/>
          <w:szCs w:val="20"/>
        </w:rPr>
      </w:pPr>
    </w:p>
    <w:p w:rsidR="008B1F94" w:rsidRPr="0095353B" w:rsidRDefault="008B1F94" w:rsidP="008B1F94">
      <w:pPr>
        <w:keepNext/>
        <w:keepLines/>
        <w:widowControl w:val="0"/>
        <w:spacing w:line="360" w:lineRule="auto"/>
        <w:jc w:val="both"/>
        <w:outlineLvl w:val="2"/>
        <w:rPr>
          <w:b/>
          <w:bCs/>
          <w:color w:val="000000"/>
          <w:sz w:val="20"/>
          <w:szCs w:val="20"/>
          <w:lang w:bidi="ru-RU"/>
        </w:rPr>
      </w:pPr>
      <w:bookmarkStart w:id="7" w:name="bookmark51"/>
      <w:r w:rsidRPr="0095353B">
        <w:rPr>
          <w:b/>
          <w:bCs/>
          <w:color w:val="000000"/>
          <w:sz w:val="20"/>
          <w:szCs w:val="20"/>
          <w:lang w:bidi="ru-RU"/>
        </w:rPr>
        <w:t>Речевое развитие с учетом регионального компонента</w:t>
      </w:r>
      <w:bookmarkEnd w:id="7"/>
    </w:p>
    <w:p w:rsidR="008B1F94" w:rsidRPr="0095353B" w:rsidRDefault="008B1F94" w:rsidP="008B1F94">
      <w:pPr>
        <w:widowControl w:val="0"/>
        <w:ind w:firstLine="600"/>
        <w:jc w:val="both"/>
        <w:rPr>
          <w:color w:val="000000"/>
          <w:sz w:val="20"/>
          <w:szCs w:val="20"/>
          <w:lang w:bidi="ru-RU"/>
        </w:rPr>
      </w:pPr>
      <w:r w:rsidRPr="0095353B">
        <w:rPr>
          <w:color w:val="000000"/>
          <w:sz w:val="20"/>
          <w:szCs w:val="20"/>
          <w:lang w:bidi="ru-RU"/>
        </w:rPr>
        <w:t xml:space="preserve">Обучение детей двум государственным языкам в равных объемах со средней группы дошкольного возраста по </w:t>
      </w:r>
      <w:proofErr w:type="spellStart"/>
      <w:r w:rsidRPr="0095353B">
        <w:rPr>
          <w:color w:val="000000"/>
          <w:sz w:val="20"/>
          <w:szCs w:val="20"/>
          <w:lang w:bidi="ru-RU"/>
        </w:rPr>
        <w:t>учебн</w:t>
      </w:r>
      <w:proofErr w:type="gramStart"/>
      <w:r w:rsidRPr="0095353B">
        <w:rPr>
          <w:color w:val="000000"/>
          <w:sz w:val="20"/>
          <w:szCs w:val="20"/>
          <w:lang w:bidi="ru-RU"/>
        </w:rPr>
        <w:t>о</w:t>
      </w:r>
      <w:proofErr w:type="spellEnd"/>
      <w:r w:rsidRPr="0095353B">
        <w:rPr>
          <w:color w:val="000000"/>
          <w:sz w:val="20"/>
          <w:szCs w:val="20"/>
          <w:lang w:bidi="ru-RU"/>
        </w:rPr>
        <w:t>-</w:t>
      </w:r>
      <w:proofErr w:type="gramEnd"/>
      <w:r w:rsidRPr="0095353B">
        <w:rPr>
          <w:color w:val="000000"/>
          <w:sz w:val="20"/>
          <w:szCs w:val="20"/>
          <w:lang w:bidi="ru-RU"/>
        </w:rPr>
        <w:t xml:space="preserve"> методическому комплекту </w:t>
      </w:r>
      <w:r w:rsidRPr="0095353B">
        <w:rPr>
          <w:color w:val="000000"/>
          <w:sz w:val="20"/>
          <w:szCs w:val="20"/>
          <w:lang w:val="tt-RU" w:eastAsia="tt-RU" w:bidi="tt-RU"/>
        </w:rPr>
        <w:t xml:space="preserve">«Татарча сөйләшәбез» </w:t>
      </w:r>
      <w:r w:rsidRPr="0095353B">
        <w:rPr>
          <w:color w:val="000000"/>
          <w:sz w:val="20"/>
          <w:szCs w:val="20"/>
          <w:lang w:bidi="ru-RU"/>
        </w:rPr>
        <w:t xml:space="preserve">- «Говорим по- </w:t>
      </w:r>
      <w:proofErr w:type="spellStart"/>
      <w:r w:rsidRPr="0095353B">
        <w:rPr>
          <w:color w:val="000000"/>
          <w:sz w:val="20"/>
          <w:szCs w:val="20"/>
          <w:lang w:bidi="ru-RU"/>
        </w:rPr>
        <w:t>татарски</w:t>
      </w:r>
      <w:proofErr w:type="spellEnd"/>
      <w:r w:rsidRPr="0095353B">
        <w:rPr>
          <w:color w:val="000000"/>
          <w:sz w:val="20"/>
          <w:szCs w:val="20"/>
          <w:lang w:bidi="ru-RU"/>
        </w:rPr>
        <w:t xml:space="preserve">» (авт. </w:t>
      </w:r>
      <w:proofErr w:type="spellStart"/>
      <w:r w:rsidRPr="0095353B">
        <w:rPr>
          <w:color w:val="000000"/>
          <w:sz w:val="20"/>
          <w:szCs w:val="20"/>
          <w:lang w:bidi="ru-RU"/>
        </w:rPr>
        <w:t>Зарипова</w:t>
      </w:r>
      <w:proofErr w:type="spellEnd"/>
      <w:r w:rsidRPr="0095353B">
        <w:rPr>
          <w:color w:val="000000"/>
          <w:sz w:val="20"/>
          <w:szCs w:val="20"/>
          <w:lang w:bidi="ru-RU"/>
        </w:rPr>
        <w:t xml:space="preserve"> З.М.) для обучения русскоязычных детей 4- 7 лет татарскому языку , включает:</w:t>
      </w:r>
    </w:p>
    <w:p w:rsidR="008B1F94" w:rsidRPr="0095353B" w:rsidRDefault="008B1F94" w:rsidP="00A01F74">
      <w:pPr>
        <w:widowControl w:val="0"/>
        <w:numPr>
          <w:ilvl w:val="0"/>
          <w:numId w:val="52"/>
        </w:numPr>
        <w:tabs>
          <w:tab w:val="left" w:pos="324"/>
        </w:tabs>
        <w:ind w:left="720" w:hanging="360"/>
        <w:jc w:val="both"/>
        <w:rPr>
          <w:b/>
          <w:bCs/>
          <w:i/>
          <w:iCs/>
          <w:color w:val="000000"/>
          <w:sz w:val="20"/>
          <w:szCs w:val="20"/>
          <w:lang w:bidi="ru-RU"/>
        </w:rPr>
      </w:pPr>
      <w:r w:rsidRPr="0095353B">
        <w:rPr>
          <w:b/>
          <w:bCs/>
          <w:i/>
          <w:iCs/>
          <w:color w:val="000000"/>
          <w:sz w:val="20"/>
          <w:szCs w:val="20"/>
          <w:lang w:bidi="ru-RU"/>
        </w:rPr>
        <w:t>Пособие для воспитателей:</w:t>
      </w:r>
    </w:p>
    <w:p w:rsidR="008B1F94" w:rsidRPr="0095353B" w:rsidRDefault="008B1F94" w:rsidP="00A01F74">
      <w:pPr>
        <w:widowControl w:val="0"/>
        <w:numPr>
          <w:ilvl w:val="0"/>
          <w:numId w:val="51"/>
        </w:numPr>
        <w:tabs>
          <w:tab w:val="left" w:pos="252"/>
        </w:tabs>
        <w:ind w:left="720" w:hanging="360"/>
        <w:jc w:val="both"/>
        <w:rPr>
          <w:color w:val="000000"/>
          <w:sz w:val="20"/>
          <w:szCs w:val="20"/>
          <w:lang w:bidi="ru-RU"/>
        </w:rPr>
      </w:pPr>
      <w:r w:rsidRPr="0095353B">
        <w:rPr>
          <w:color w:val="000000"/>
          <w:sz w:val="20"/>
          <w:szCs w:val="20"/>
          <w:lang w:bidi="ru-RU"/>
        </w:rPr>
        <w:t>тематический план;</w:t>
      </w:r>
    </w:p>
    <w:p w:rsidR="008B1F94" w:rsidRPr="0095353B" w:rsidRDefault="00D0231E" w:rsidP="00A01F74">
      <w:pPr>
        <w:widowControl w:val="0"/>
        <w:numPr>
          <w:ilvl w:val="0"/>
          <w:numId w:val="51"/>
        </w:numPr>
        <w:tabs>
          <w:tab w:val="left" w:pos="252"/>
        </w:tabs>
        <w:ind w:left="720" w:hanging="360"/>
        <w:jc w:val="both"/>
        <w:rPr>
          <w:color w:val="000000"/>
          <w:sz w:val="20"/>
          <w:szCs w:val="20"/>
          <w:lang w:bidi="ru-RU"/>
        </w:rPr>
      </w:pPr>
      <w:r>
        <w:rPr>
          <w:color w:val="000000"/>
          <w:sz w:val="20"/>
          <w:szCs w:val="20"/>
          <w:lang w:bidi="ru-RU"/>
        </w:rPr>
        <w:t xml:space="preserve">конспекты </w:t>
      </w:r>
      <w:r w:rsidR="008B1F94" w:rsidRPr="0095353B">
        <w:rPr>
          <w:color w:val="000000"/>
          <w:sz w:val="20"/>
          <w:szCs w:val="20"/>
          <w:lang w:bidi="ru-RU"/>
        </w:rPr>
        <w:t>ОД;</w:t>
      </w:r>
    </w:p>
    <w:p w:rsidR="008B1F94" w:rsidRPr="0095353B" w:rsidRDefault="008B1F94" w:rsidP="00A01F74">
      <w:pPr>
        <w:widowControl w:val="0"/>
        <w:numPr>
          <w:ilvl w:val="0"/>
          <w:numId w:val="51"/>
        </w:numPr>
        <w:tabs>
          <w:tab w:val="left" w:pos="252"/>
        </w:tabs>
        <w:ind w:left="720" w:hanging="360"/>
        <w:jc w:val="both"/>
        <w:rPr>
          <w:color w:val="000000"/>
          <w:sz w:val="20"/>
          <w:szCs w:val="20"/>
          <w:lang w:bidi="ru-RU"/>
        </w:rPr>
      </w:pPr>
      <w:r w:rsidRPr="0095353B">
        <w:rPr>
          <w:color w:val="000000"/>
          <w:sz w:val="20"/>
          <w:szCs w:val="20"/>
          <w:lang w:bidi="ru-RU"/>
        </w:rPr>
        <w:t>диагностический материал;</w:t>
      </w:r>
    </w:p>
    <w:p w:rsidR="008B1F94" w:rsidRPr="0095353B" w:rsidRDefault="008B1F94" w:rsidP="00A01F74">
      <w:pPr>
        <w:widowControl w:val="0"/>
        <w:numPr>
          <w:ilvl w:val="0"/>
          <w:numId w:val="52"/>
        </w:numPr>
        <w:tabs>
          <w:tab w:val="left" w:pos="338"/>
        </w:tabs>
        <w:ind w:left="720" w:hanging="360"/>
        <w:jc w:val="both"/>
        <w:rPr>
          <w:color w:val="000000"/>
          <w:sz w:val="20"/>
          <w:szCs w:val="20"/>
          <w:lang w:bidi="ru-RU"/>
        </w:rPr>
      </w:pPr>
      <w:r w:rsidRPr="0095353B">
        <w:rPr>
          <w:color w:val="000000"/>
          <w:sz w:val="20"/>
          <w:szCs w:val="20"/>
          <w:lang w:bidi="ru-RU"/>
        </w:rPr>
        <w:t>Рабочие тетради.</w:t>
      </w:r>
    </w:p>
    <w:p w:rsidR="008B1F94" w:rsidRPr="0095353B" w:rsidRDefault="008B1F94" w:rsidP="00A01F74">
      <w:pPr>
        <w:widowControl w:val="0"/>
        <w:numPr>
          <w:ilvl w:val="0"/>
          <w:numId w:val="52"/>
        </w:numPr>
        <w:tabs>
          <w:tab w:val="left" w:pos="338"/>
        </w:tabs>
        <w:ind w:left="720" w:hanging="360"/>
        <w:jc w:val="both"/>
        <w:rPr>
          <w:color w:val="000000"/>
          <w:sz w:val="20"/>
          <w:szCs w:val="20"/>
          <w:lang w:bidi="ru-RU"/>
        </w:rPr>
      </w:pPr>
      <w:r w:rsidRPr="0095353B">
        <w:rPr>
          <w:color w:val="000000"/>
          <w:sz w:val="20"/>
          <w:szCs w:val="20"/>
          <w:lang w:bidi="ru-RU"/>
        </w:rPr>
        <w:t>Аудиоматериалы.</w:t>
      </w:r>
    </w:p>
    <w:p w:rsidR="008B1F94" w:rsidRPr="0095353B" w:rsidRDefault="008B1F94" w:rsidP="00A01F74">
      <w:pPr>
        <w:widowControl w:val="0"/>
        <w:numPr>
          <w:ilvl w:val="0"/>
          <w:numId w:val="52"/>
        </w:numPr>
        <w:tabs>
          <w:tab w:val="left" w:pos="338"/>
        </w:tabs>
        <w:ind w:left="720" w:hanging="360"/>
        <w:jc w:val="both"/>
        <w:rPr>
          <w:color w:val="000000"/>
          <w:sz w:val="20"/>
          <w:szCs w:val="20"/>
          <w:lang w:bidi="ru-RU"/>
        </w:rPr>
      </w:pPr>
      <w:r w:rsidRPr="0095353B">
        <w:rPr>
          <w:color w:val="000000"/>
          <w:sz w:val="20"/>
          <w:szCs w:val="20"/>
          <w:lang w:bidi="ru-RU"/>
        </w:rPr>
        <w:t>Анимационные сюжеты.</w:t>
      </w:r>
    </w:p>
    <w:p w:rsidR="008B1F94" w:rsidRPr="0095353B" w:rsidRDefault="008B1F94" w:rsidP="00A01F74">
      <w:pPr>
        <w:widowControl w:val="0"/>
        <w:numPr>
          <w:ilvl w:val="0"/>
          <w:numId w:val="52"/>
        </w:numPr>
        <w:tabs>
          <w:tab w:val="left" w:pos="338"/>
        </w:tabs>
        <w:spacing w:after="224"/>
        <w:ind w:left="720" w:hanging="360"/>
        <w:jc w:val="both"/>
        <w:rPr>
          <w:color w:val="000000"/>
          <w:sz w:val="20"/>
          <w:szCs w:val="20"/>
          <w:lang w:bidi="ru-RU"/>
        </w:rPr>
      </w:pPr>
      <w:r w:rsidRPr="0095353B">
        <w:rPr>
          <w:color w:val="000000"/>
          <w:sz w:val="20"/>
          <w:szCs w:val="20"/>
          <w:lang w:bidi="ru-RU"/>
        </w:rPr>
        <w:t>Наглядно-демонстрационные, раздаточные материалы.</w:t>
      </w:r>
    </w:p>
    <w:p w:rsidR="008B1F94" w:rsidRPr="0095353B" w:rsidRDefault="008B1F94" w:rsidP="008B1F94">
      <w:pPr>
        <w:widowControl w:val="0"/>
        <w:jc w:val="both"/>
        <w:rPr>
          <w:b/>
          <w:color w:val="000000"/>
          <w:sz w:val="20"/>
          <w:szCs w:val="20"/>
          <w:lang w:bidi="ru-RU"/>
        </w:rPr>
      </w:pPr>
      <w:r w:rsidRPr="0095353B">
        <w:rPr>
          <w:b/>
          <w:color w:val="000000"/>
          <w:sz w:val="20"/>
          <w:szCs w:val="20"/>
          <w:lang w:bidi="ru-RU"/>
        </w:rPr>
        <w:t>Средняя группа (4- 5 лет) - “</w:t>
      </w:r>
      <w:proofErr w:type="gramStart"/>
      <w:r w:rsidRPr="0095353B">
        <w:rPr>
          <w:b/>
          <w:color w:val="000000"/>
          <w:sz w:val="20"/>
          <w:szCs w:val="20"/>
          <w:lang w:bidi="ru-RU"/>
        </w:rPr>
        <w:t>Минем</w:t>
      </w:r>
      <w:proofErr w:type="gramEnd"/>
      <w:r w:rsidRPr="0095353B">
        <w:rPr>
          <w:b/>
          <w:color w:val="000000"/>
          <w:sz w:val="20"/>
          <w:szCs w:val="20"/>
          <w:lang w:bidi="ru-RU"/>
        </w:rPr>
        <w:t xml:space="preserve"> </w:t>
      </w:r>
      <w:r w:rsidRPr="0095353B">
        <w:rPr>
          <w:b/>
          <w:color w:val="000000"/>
          <w:sz w:val="20"/>
          <w:szCs w:val="20"/>
          <w:lang w:val="tt-RU" w:eastAsia="tt-RU" w:bidi="tt-RU"/>
        </w:rPr>
        <w:t xml:space="preserve">өем” </w:t>
      </w:r>
      <w:r w:rsidRPr="0095353B">
        <w:rPr>
          <w:b/>
          <w:color w:val="000000"/>
          <w:sz w:val="20"/>
          <w:szCs w:val="20"/>
          <w:lang w:bidi="ru-RU"/>
        </w:rPr>
        <w:t>(Мой дом).</w:t>
      </w:r>
    </w:p>
    <w:p w:rsidR="008B1F94" w:rsidRPr="0095353B" w:rsidRDefault="008B1F94" w:rsidP="008B1F94">
      <w:pPr>
        <w:widowControl w:val="0"/>
        <w:jc w:val="both"/>
        <w:rPr>
          <w:b/>
          <w:color w:val="000000"/>
          <w:sz w:val="20"/>
          <w:szCs w:val="20"/>
          <w:lang w:bidi="ru-RU"/>
        </w:rPr>
      </w:pPr>
      <w:r w:rsidRPr="0095353B">
        <w:rPr>
          <w:color w:val="000000"/>
          <w:sz w:val="20"/>
          <w:szCs w:val="20"/>
          <w:lang w:bidi="ru-RU"/>
        </w:rPr>
        <w:t xml:space="preserve">Аудиоматериал - 64 </w:t>
      </w:r>
      <w:proofErr w:type="spellStart"/>
      <w:r w:rsidRPr="0095353B">
        <w:rPr>
          <w:color w:val="000000"/>
          <w:sz w:val="20"/>
          <w:szCs w:val="20"/>
          <w:lang w:bidi="ru-RU"/>
        </w:rPr>
        <w:t>трэка</w:t>
      </w:r>
      <w:proofErr w:type="spellEnd"/>
      <w:r w:rsidRPr="0095353B">
        <w:rPr>
          <w:color w:val="000000"/>
          <w:sz w:val="20"/>
          <w:szCs w:val="20"/>
          <w:lang w:bidi="ru-RU"/>
        </w:rPr>
        <w:t>;</w:t>
      </w:r>
    </w:p>
    <w:p w:rsidR="008B1F94" w:rsidRPr="0095353B" w:rsidRDefault="008B1F94" w:rsidP="008B1F94">
      <w:pPr>
        <w:widowControl w:val="0"/>
        <w:jc w:val="both"/>
        <w:rPr>
          <w:color w:val="000000"/>
          <w:sz w:val="20"/>
          <w:szCs w:val="20"/>
          <w:lang w:bidi="ru-RU"/>
        </w:rPr>
      </w:pPr>
      <w:r w:rsidRPr="0095353B">
        <w:rPr>
          <w:color w:val="000000"/>
          <w:sz w:val="20"/>
          <w:szCs w:val="20"/>
          <w:lang w:bidi="ru-RU"/>
        </w:rPr>
        <w:t>Анимационные сюжеты - 11;</w:t>
      </w:r>
    </w:p>
    <w:p w:rsidR="008B1F94" w:rsidRPr="0095353B" w:rsidRDefault="008B1F94" w:rsidP="008B1F94">
      <w:pPr>
        <w:widowControl w:val="0"/>
        <w:jc w:val="both"/>
        <w:rPr>
          <w:color w:val="000000"/>
          <w:sz w:val="20"/>
          <w:szCs w:val="20"/>
          <w:lang w:bidi="ru-RU"/>
        </w:rPr>
      </w:pPr>
      <w:r w:rsidRPr="0095353B">
        <w:rPr>
          <w:color w:val="000000"/>
          <w:sz w:val="20"/>
          <w:szCs w:val="20"/>
          <w:lang w:bidi="ru-RU"/>
        </w:rPr>
        <w:t>Рабочая тетрадь - 17 заданий;</w:t>
      </w:r>
    </w:p>
    <w:p w:rsidR="008B1F94" w:rsidRPr="0095353B" w:rsidRDefault="008B1F94" w:rsidP="008B1F94">
      <w:pPr>
        <w:widowControl w:val="0"/>
        <w:jc w:val="both"/>
        <w:rPr>
          <w:color w:val="000000"/>
          <w:sz w:val="20"/>
          <w:szCs w:val="20"/>
          <w:lang w:bidi="ru-RU"/>
        </w:rPr>
      </w:pPr>
      <w:r w:rsidRPr="0095353B">
        <w:rPr>
          <w:color w:val="000000"/>
          <w:sz w:val="20"/>
          <w:szCs w:val="20"/>
          <w:lang w:bidi="ru-RU"/>
        </w:rPr>
        <w:t>Наглядно-демонстрационный, раздаточный материал;</w:t>
      </w:r>
    </w:p>
    <w:p w:rsidR="008B1F94" w:rsidRPr="0095353B" w:rsidRDefault="008B1F94" w:rsidP="008B1F94">
      <w:pPr>
        <w:widowControl w:val="0"/>
        <w:jc w:val="both"/>
        <w:rPr>
          <w:color w:val="000000"/>
          <w:sz w:val="20"/>
          <w:szCs w:val="20"/>
          <w:lang w:bidi="ru-RU"/>
        </w:rPr>
      </w:pPr>
      <w:r w:rsidRPr="0095353B">
        <w:rPr>
          <w:color w:val="000000"/>
          <w:sz w:val="20"/>
          <w:szCs w:val="20"/>
          <w:lang w:bidi="ru-RU"/>
        </w:rPr>
        <w:t>Активные слова + пассивные слова- 62</w:t>
      </w:r>
    </w:p>
    <w:p w:rsidR="008B1F94" w:rsidRPr="0095353B" w:rsidRDefault="008B1F94" w:rsidP="008B1F94">
      <w:pPr>
        <w:widowControl w:val="0"/>
        <w:jc w:val="both"/>
        <w:rPr>
          <w:color w:val="000000"/>
          <w:sz w:val="20"/>
          <w:szCs w:val="20"/>
          <w:lang w:bidi="ru-RU"/>
        </w:rPr>
      </w:pPr>
      <w:r w:rsidRPr="0095353B">
        <w:rPr>
          <w:color w:val="000000"/>
          <w:sz w:val="20"/>
          <w:szCs w:val="20"/>
          <w:lang w:bidi="ru-RU"/>
        </w:rPr>
        <w:t xml:space="preserve">Активные слова: </w:t>
      </w:r>
      <w:r w:rsidRPr="0095353B">
        <w:rPr>
          <w:color w:val="000000"/>
          <w:sz w:val="20"/>
          <w:szCs w:val="20"/>
          <w:lang w:val="tt-RU" w:eastAsia="tt-RU" w:bidi="tt-RU"/>
        </w:rPr>
        <w:t xml:space="preserve">әти, әни, кыз, малай, мин, исәнмесез, сау булыгыз, исәнме, эт, песи, әйе, юк, сау </w:t>
      </w:r>
      <w:proofErr w:type="gramStart"/>
      <w:r w:rsidRPr="0095353B">
        <w:rPr>
          <w:color w:val="000000"/>
          <w:sz w:val="20"/>
          <w:szCs w:val="20"/>
          <w:lang w:val="tt-RU" w:eastAsia="tt-RU" w:bidi="tt-RU"/>
        </w:rPr>
        <w:t>бул</w:t>
      </w:r>
      <w:proofErr w:type="gramEnd"/>
      <w:r w:rsidRPr="0095353B">
        <w:rPr>
          <w:color w:val="000000"/>
          <w:sz w:val="20"/>
          <w:szCs w:val="20"/>
          <w:lang w:val="tt-RU" w:eastAsia="tt-RU" w:bidi="tt-RU"/>
        </w:rPr>
        <w:t xml:space="preserve">, әби, бабай, әйбәт, ипи, алма, сөт, чәй, рәхмәт, мә, тәмле, кил монда, утыр, бир, аша, эч, туп, зур, кечкенә, матур, курчак, куян, аю, хәлләр ничек, уйна, пычрак, чиста, ю, бер, ике, өч, дүрт, биш (49 </w:t>
      </w:r>
      <w:r w:rsidRPr="0095353B">
        <w:rPr>
          <w:color w:val="000000"/>
          <w:sz w:val="20"/>
          <w:szCs w:val="20"/>
          <w:lang w:bidi="ru-RU"/>
        </w:rPr>
        <w:t>слов).</w:t>
      </w:r>
    </w:p>
    <w:p w:rsidR="008B1F94" w:rsidRPr="0095353B" w:rsidRDefault="008B1F94" w:rsidP="008B1F94">
      <w:pPr>
        <w:widowControl w:val="0"/>
        <w:jc w:val="both"/>
        <w:rPr>
          <w:color w:val="000000"/>
          <w:sz w:val="20"/>
          <w:szCs w:val="20"/>
          <w:lang w:bidi="ru-RU"/>
        </w:rPr>
      </w:pPr>
      <w:r w:rsidRPr="0095353B">
        <w:rPr>
          <w:color w:val="000000"/>
          <w:sz w:val="20"/>
          <w:szCs w:val="20"/>
          <w:lang w:bidi="ru-RU"/>
        </w:rPr>
        <w:t xml:space="preserve">Пассивные слова: </w:t>
      </w:r>
      <w:r w:rsidRPr="0095353B">
        <w:rPr>
          <w:color w:val="000000"/>
          <w:sz w:val="20"/>
          <w:szCs w:val="20"/>
          <w:lang w:val="tt-RU" w:eastAsia="tt-RU" w:bidi="tt-RU"/>
        </w:rPr>
        <w:t xml:space="preserve">утырыгыз, бу кем?, кем юк?, син кем?, кем анда?, басыгыз, </w:t>
      </w:r>
      <w:proofErr w:type="gramStart"/>
      <w:r w:rsidRPr="0095353B">
        <w:rPr>
          <w:color w:val="000000"/>
          <w:sz w:val="20"/>
          <w:szCs w:val="20"/>
          <w:lang w:val="tt-RU" w:eastAsia="tt-RU" w:bidi="tt-RU"/>
        </w:rPr>
        <w:t>ал</w:t>
      </w:r>
      <w:proofErr w:type="gramEnd"/>
      <w:r w:rsidRPr="0095353B">
        <w:rPr>
          <w:color w:val="000000"/>
          <w:sz w:val="20"/>
          <w:szCs w:val="20"/>
          <w:lang w:val="tt-RU" w:eastAsia="tt-RU" w:bidi="tt-RU"/>
        </w:rPr>
        <w:t xml:space="preserve">, ничә? нинди? (13 </w:t>
      </w:r>
      <w:r w:rsidRPr="0095353B">
        <w:rPr>
          <w:color w:val="000000"/>
          <w:sz w:val="20"/>
          <w:szCs w:val="20"/>
          <w:lang w:bidi="ru-RU"/>
        </w:rPr>
        <w:t>слов).</w:t>
      </w:r>
    </w:p>
    <w:p w:rsidR="008B1F94" w:rsidRPr="0095353B" w:rsidRDefault="008B1F94" w:rsidP="008B1F94">
      <w:pPr>
        <w:widowControl w:val="0"/>
        <w:jc w:val="both"/>
        <w:rPr>
          <w:color w:val="000000"/>
          <w:sz w:val="20"/>
          <w:szCs w:val="20"/>
          <w:lang w:bidi="ru-RU"/>
        </w:rPr>
      </w:pPr>
      <w:r w:rsidRPr="0095353B">
        <w:rPr>
          <w:color w:val="000000"/>
          <w:sz w:val="20"/>
          <w:szCs w:val="20"/>
          <w:lang w:val="tt-RU" w:eastAsia="tt-RU" w:bidi="tt-RU"/>
        </w:rPr>
        <w:t xml:space="preserve">Проект “Минем өем” </w:t>
      </w:r>
      <w:r w:rsidRPr="0095353B">
        <w:rPr>
          <w:color w:val="000000"/>
          <w:sz w:val="20"/>
          <w:szCs w:val="20"/>
          <w:lang w:bidi="ru-RU"/>
        </w:rPr>
        <w:t>состоит из следующих тем:</w:t>
      </w:r>
    </w:p>
    <w:p w:rsidR="008B1F94" w:rsidRPr="0095353B" w:rsidRDefault="008B1F94" w:rsidP="00A01F74">
      <w:pPr>
        <w:widowControl w:val="0"/>
        <w:numPr>
          <w:ilvl w:val="0"/>
          <w:numId w:val="53"/>
        </w:numPr>
        <w:tabs>
          <w:tab w:val="left" w:pos="754"/>
        </w:tabs>
        <w:ind w:left="720" w:hanging="360"/>
        <w:rPr>
          <w:color w:val="000000"/>
          <w:sz w:val="20"/>
          <w:szCs w:val="20"/>
          <w:lang w:bidi="ru-RU"/>
        </w:rPr>
      </w:pPr>
      <w:r w:rsidRPr="0095353B">
        <w:rPr>
          <w:color w:val="000000"/>
          <w:sz w:val="20"/>
          <w:szCs w:val="20"/>
          <w:lang w:val="tt-RU" w:eastAsia="tt-RU" w:bidi="tt-RU"/>
        </w:rPr>
        <w:t>Г аилә - Семья</w:t>
      </w:r>
    </w:p>
    <w:p w:rsidR="008B1F94" w:rsidRPr="0095353B" w:rsidRDefault="008B1F94" w:rsidP="00A01F74">
      <w:pPr>
        <w:widowControl w:val="0"/>
        <w:numPr>
          <w:ilvl w:val="0"/>
          <w:numId w:val="53"/>
        </w:numPr>
        <w:tabs>
          <w:tab w:val="left" w:pos="754"/>
        </w:tabs>
        <w:ind w:left="720" w:hanging="360"/>
        <w:rPr>
          <w:color w:val="000000"/>
          <w:sz w:val="20"/>
          <w:szCs w:val="20"/>
          <w:lang w:bidi="ru-RU"/>
        </w:rPr>
      </w:pPr>
      <w:r w:rsidRPr="0095353B">
        <w:rPr>
          <w:color w:val="000000"/>
          <w:sz w:val="20"/>
          <w:szCs w:val="20"/>
          <w:lang w:val="tt-RU" w:eastAsia="tt-RU" w:bidi="tt-RU"/>
        </w:rPr>
        <w:t>Ашамлыклар- Продукты</w:t>
      </w:r>
    </w:p>
    <w:p w:rsidR="008B1F94" w:rsidRPr="0095353B" w:rsidRDefault="008B1F94" w:rsidP="00A01F74">
      <w:pPr>
        <w:widowControl w:val="0"/>
        <w:numPr>
          <w:ilvl w:val="0"/>
          <w:numId w:val="53"/>
        </w:numPr>
        <w:tabs>
          <w:tab w:val="left" w:pos="754"/>
        </w:tabs>
        <w:ind w:left="720" w:hanging="360"/>
        <w:rPr>
          <w:color w:val="000000"/>
          <w:sz w:val="20"/>
          <w:szCs w:val="20"/>
          <w:lang w:bidi="ru-RU"/>
        </w:rPr>
      </w:pPr>
      <w:r w:rsidRPr="0095353B">
        <w:rPr>
          <w:color w:val="000000"/>
          <w:sz w:val="20"/>
          <w:szCs w:val="20"/>
          <w:lang w:val="tt-RU" w:eastAsia="tt-RU" w:bidi="tt-RU"/>
        </w:rPr>
        <w:t xml:space="preserve">Уенчыклар- </w:t>
      </w:r>
      <w:r w:rsidRPr="0095353B">
        <w:rPr>
          <w:color w:val="000000"/>
          <w:sz w:val="20"/>
          <w:szCs w:val="20"/>
          <w:lang w:bidi="ru-RU"/>
        </w:rPr>
        <w:t>Игрушки</w:t>
      </w:r>
    </w:p>
    <w:p w:rsidR="008B1F94" w:rsidRPr="0095353B" w:rsidRDefault="008B1F94" w:rsidP="00A01F74">
      <w:pPr>
        <w:widowControl w:val="0"/>
        <w:numPr>
          <w:ilvl w:val="0"/>
          <w:numId w:val="53"/>
        </w:numPr>
        <w:tabs>
          <w:tab w:val="left" w:pos="754"/>
        </w:tabs>
        <w:ind w:left="720" w:hanging="360"/>
        <w:rPr>
          <w:color w:val="000000"/>
          <w:sz w:val="20"/>
          <w:szCs w:val="20"/>
          <w:lang w:bidi="ru-RU"/>
        </w:rPr>
      </w:pPr>
      <w:r w:rsidRPr="0095353B">
        <w:rPr>
          <w:color w:val="000000"/>
          <w:sz w:val="20"/>
          <w:szCs w:val="20"/>
          <w:lang w:val="tt-RU" w:eastAsia="tt-RU" w:bidi="tt-RU"/>
        </w:rPr>
        <w:t xml:space="preserve">Саннар- </w:t>
      </w:r>
      <w:r w:rsidRPr="0095353B">
        <w:rPr>
          <w:color w:val="000000"/>
          <w:sz w:val="20"/>
          <w:szCs w:val="20"/>
          <w:lang w:bidi="ru-RU"/>
        </w:rPr>
        <w:t xml:space="preserve">Счёт </w:t>
      </w:r>
      <w:r w:rsidRPr="0095353B">
        <w:rPr>
          <w:color w:val="000000"/>
          <w:sz w:val="20"/>
          <w:szCs w:val="20"/>
          <w:lang w:val="tt-RU" w:eastAsia="tt-RU" w:bidi="tt-RU"/>
        </w:rPr>
        <w:t>(1-5)</w:t>
      </w:r>
    </w:p>
    <w:p w:rsidR="008B1F94" w:rsidRPr="0095353B" w:rsidRDefault="008B1F94" w:rsidP="008B1F94">
      <w:pPr>
        <w:widowControl w:val="0"/>
        <w:rPr>
          <w:color w:val="000000"/>
          <w:sz w:val="20"/>
          <w:szCs w:val="20"/>
          <w:lang w:bidi="ru-RU"/>
        </w:rPr>
      </w:pPr>
      <w:r w:rsidRPr="0095353B">
        <w:rPr>
          <w:color w:val="000000"/>
          <w:sz w:val="20"/>
          <w:szCs w:val="20"/>
          <w:lang w:bidi="ru-RU"/>
        </w:rPr>
        <w:t>Объём словарного запаса по УМК для детей 4-5 лет составляет 62 слова, что соответствует возрастным особенностям дошкольника. Объём слов доступен для усвоения детьми 4-5 лет, направлен на общение детей, а не только на увеличение словарного запаса.</w:t>
      </w:r>
    </w:p>
    <w:p w:rsidR="008B1F94" w:rsidRPr="0095353B" w:rsidRDefault="008B1F94" w:rsidP="008B1F94">
      <w:pPr>
        <w:widowControl w:val="0"/>
        <w:ind w:firstLine="260"/>
        <w:rPr>
          <w:color w:val="000000"/>
          <w:sz w:val="20"/>
          <w:szCs w:val="20"/>
          <w:lang w:bidi="ru-RU"/>
        </w:rPr>
      </w:pPr>
      <w:r w:rsidRPr="0095353B">
        <w:rPr>
          <w:color w:val="000000"/>
          <w:sz w:val="20"/>
          <w:szCs w:val="20"/>
          <w:lang w:bidi="ru-RU"/>
        </w:rPr>
        <w:t>Использование дидактических, словесных, сюжетных игр позволяет повысить качество обучения, способствует лучшему усвоению программного материала, даёт возможность усвоить лексику татарского языка, закрепить речевой материал в игровой форме, поддерживать интерес к языку. Во время игр дети повторяют пройденный материал, общаются с воспитателем на татарском языке. Разработанные рабочие тетради, анимационные сюжеты увлекают и в непринуждённой обстановке погружают ребёнка в языковую среду, где он впитывает в себя новую информацию.</w:t>
      </w:r>
    </w:p>
    <w:p w:rsidR="008B1F94" w:rsidRPr="0095353B" w:rsidRDefault="008B1F94" w:rsidP="008B1F94">
      <w:pPr>
        <w:widowControl w:val="0"/>
        <w:ind w:firstLine="260"/>
        <w:rPr>
          <w:color w:val="000000"/>
          <w:sz w:val="20"/>
          <w:szCs w:val="20"/>
          <w:lang w:bidi="ru-RU"/>
        </w:rPr>
      </w:pPr>
      <w:r w:rsidRPr="0095353B">
        <w:rPr>
          <w:color w:val="000000"/>
          <w:sz w:val="20"/>
          <w:szCs w:val="20"/>
          <w:lang w:bidi="ru-RU"/>
        </w:rPr>
        <w:t xml:space="preserve">В средней группе дети вопросы не задают, кроме </w:t>
      </w:r>
      <w:r w:rsidRPr="0095353B">
        <w:rPr>
          <w:color w:val="000000"/>
          <w:sz w:val="20"/>
          <w:szCs w:val="20"/>
          <w:lang w:val="tt-RU" w:eastAsia="tt-RU" w:bidi="tt-RU"/>
        </w:rPr>
        <w:t>Хәллә</w:t>
      </w:r>
      <w:proofErr w:type="gramStart"/>
      <w:r w:rsidRPr="0095353B">
        <w:rPr>
          <w:color w:val="000000"/>
          <w:sz w:val="20"/>
          <w:szCs w:val="20"/>
          <w:lang w:val="tt-RU" w:eastAsia="tt-RU" w:bidi="tt-RU"/>
        </w:rPr>
        <w:t>р</w:t>
      </w:r>
      <w:proofErr w:type="gramEnd"/>
      <w:r w:rsidRPr="0095353B">
        <w:rPr>
          <w:color w:val="000000"/>
          <w:sz w:val="20"/>
          <w:szCs w:val="20"/>
          <w:lang w:val="tt-RU" w:eastAsia="tt-RU" w:bidi="tt-RU"/>
        </w:rPr>
        <w:t xml:space="preserve"> ничек?,</w:t>
      </w:r>
      <w:r w:rsidRPr="0095353B">
        <w:rPr>
          <w:color w:val="000000"/>
          <w:sz w:val="20"/>
          <w:szCs w:val="20"/>
          <w:lang w:bidi="ru-RU"/>
        </w:rPr>
        <w:t xml:space="preserve">задаёт вопросы только воспитатель, к концу </w:t>
      </w:r>
      <w:r w:rsidRPr="0095353B">
        <w:rPr>
          <w:color w:val="000000"/>
          <w:sz w:val="20"/>
          <w:szCs w:val="20"/>
          <w:lang w:bidi="ru-RU"/>
        </w:rPr>
        <w:lastRenderedPageBreak/>
        <w:t>учебного года дети должны уметь угощать друг- друга.</w:t>
      </w:r>
    </w:p>
    <w:p w:rsidR="008B1F94" w:rsidRPr="0095353B" w:rsidRDefault="008B1F94" w:rsidP="008B1F94">
      <w:pPr>
        <w:widowControl w:val="0"/>
        <w:spacing w:after="224"/>
        <w:jc w:val="both"/>
        <w:rPr>
          <w:color w:val="000000"/>
          <w:sz w:val="20"/>
          <w:szCs w:val="20"/>
          <w:lang w:bidi="ru-RU"/>
        </w:rPr>
      </w:pPr>
      <w:r w:rsidRPr="0095353B">
        <w:rPr>
          <w:color w:val="000000"/>
          <w:sz w:val="20"/>
          <w:szCs w:val="20"/>
          <w:lang w:bidi="ru-RU"/>
        </w:rPr>
        <w:t>Для закрепления с детьми пройденного материала в группах воспитателям предлагаются ниже тематический план, дидактические, словесные, сюжетные игры, образцы диалогов</w:t>
      </w:r>
    </w:p>
    <w:p w:rsidR="008B1F94" w:rsidRPr="0095353B" w:rsidRDefault="008B1F94" w:rsidP="008B1F94">
      <w:pPr>
        <w:widowControl w:val="0"/>
        <w:jc w:val="both"/>
        <w:rPr>
          <w:b/>
          <w:color w:val="000000"/>
          <w:sz w:val="20"/>
          <w:szCs w:val="20"/>
          <w:lang w:bidi="ru-RU"/>
        </w:rPr>
      </w:pPr>
      <w:r w:rsidRPr="0095353B">
        <w:rPr>
          <w:b/>
          <w:color w:val="000000"/>
          <w:sz w:val="20"/>
          <w:szCs w:val="20"/>
          <w:lang w:bidi="ru-RU"/>
        </w:rPr>
        <w:t xml:space="preserve">Старшая группа (5- 6 лет) - </w:t>
      </w:r>
      <w:r w:rsidRPr="0095353B">
        <w:rPr>
          <w:b/>
          <w:color w:val="000000"/>
          <w:sz w:val="20"/>
          <w:szCs w:val="20"/>
          <w:lang w:val="tt-RU" w:eastAsia="tt-RU" w:bidi="tt-RU"/>
        </w:rPr>
        <w:t>“Уйный-уйный ү</w:t>
      </w:r>
      <w:proofErr w:type="gramStart"/>
      <w:r w:rsidRPr="0095353B">
        <w:rPr>
          <w:b/>
          <w:color w:val="000000"/>
          <w:sz w:val="20"/>
          <w:szCs w:val="20"/>
          <w:lang w:val="tt-RU" w:eastAsia="tt-RU" w:bidi="tt-RU"/>
        </w:rPr>
        <w:t>с</w:t>
      </w:r>
      <w:proofErr w:type="gramEnd"/>
      <w:r w:rsidRPr="0095353B">
        <w:rPr>
          <w:b/>
          <w:color w:val="000000"/>
          <w:sz w:val="20"/>
          <w:szCs w:val="20"/>
          <w:lang w:val="tt-RU" w:eastAsia="tt-RU" w:bidi="tt-RU"/>
        </w:rPr>
        <w:t xml:space="preserve">әбез” </w:t>
      </w:r>
      <w:r w:rsidRPr="0095353B">
        <w:rPr>
          <w:b/>
          <w:color w:val="000000"/>
          <w:sz w:val="20"/>
          <w:szCs w:val="20"/>
          <w:lang w:bidi="ru-RU"/>
        </w:rPr>
        <w:t>(Растем играя).</w:t>
      </w:r>
    </w:p>
    <w:p w:rsidR="008B1F94" w:rsidRPr="0095353B" w:rsidRDefault="008B1F94" w:rsidP="008B1F94">
      <w:pPr>
        <w:widowControl w:val="0"/>
        <w:jc w:val="both"/>
        <w:rPr>
          <w:color w:val="000000"/>
          <w:sz w:val="20"/>
          <w:szCs w:val="20"/>
          <w:lang w:bidi="ru-RU"/>
        </w:rPr>
      </w:pPr>
      <w:r w:rsidRPr="0095353B">
        <w:rPr>
          <w:color w:val="000000"/>
          <w:sz w:val="20"/>
          <w:szCs w:val="20"/>
          <w:lang w:bidi="ru-RU"/>
        </w:rPr>
        <w:t xml:space="preserve">Аудиоматериал - 63 </w:t>
      </w:r>
      <w:proofErr w:type="spellStart"/>
      <w:r w:rsidRPr="0095353B">
        <w:rPr>
          <w:color w:val="000000"/>
          <w:sz w:val="20"/>
          <w:szCs w:val="20"/>
          <w:lang w:bidi="ru-RU"/>
        </w:rPr>
        <w:t>трэка</w:t>
      </w:r>
      <w:proofErr w:type="spellEnd"/>
      <w:r w:rsidRPr="0095353B">
        <w:rPr>
          <w:color w:val="000000"/>
          <w:sz w:val="20"/>
          <w:szCs w:val="20"/>
          <w:lang w:bidi="ru-RU"/>
        </w:rPr>
        <w:t>;</w:t>
      </w:r>
    </w:p>
    <w:p w:rsidR="008B1F94" w:rsidRPr="0095353B" w:rsidRDefault="008B1F94" w:rsidP="008B1F94">
      <w:pPr>
        <w:widowControl w:val="0"/>
        <w:jc w:val="both"/>
        <w:rPr>
          <w:color w:val="000000"/>
          <w:sz w:val="20"/>
          <w:szCs w:val="20"/>
          <w:lang w:bidi="ru-RU"/>
        </w:rPr>
      </w:pPr>
      <w:r w:rsidRPr="0095353B">
        <w:rPr>
          <w:color w:val="000000"/>
          <w:sz w:val="20"/>
          <w:szCs w:val="20"/>
          <w:lang w:bidi="ru-RU"/>
        </w:rPr>
        <w:t>Анимационные сюжеты - 15;</w:t>
      </w:r>
    </w:p>
    <w:p w:rsidR="008B1F94" w:rsidRPr="0095353B" w:rsidRDefault="008B1F94" w:rsidP="008B1F94">
      <w:pPr>
        <w:widowControl w:val="0"/>
        <w:jc w:val="both"/>
        <w:rPr>
          <w:color w:val="000000"/>
          <w:sz w:val="20"/>
          <w:szCs w:val="20"/>
          <w:lang w:bidi="ru-RU"/>
        </w:rPr>
      </w:pPr>
      <w:r w:rsidRPr="0095353B">
        <w:rPr>
          <w:color w:val="000000"/>
          <w:sz w:val="20"/>
          <w:szCs w:val="20"/>
          <w:lang w:bidi="ru-RU"/>
        </w:rPr>
        <w:t>Рабочая тетрадь - 19 заданий;</w:t>
      </w:r>
    </w:p>
    <w:p w:rsidR="008B1F94" w:rsidRPr="0095353B" w:rsidRDefault="008B1F94" w:rsidP="008B1F94">
      <w:pPr>
        <w:widowControl w:val="0"/>
        <w:jc w:val="both"/>
        <w:rPr>
          <w:color w:val="000000"/>
          <w:sz w:val="20"/>
          <w:szCs w:val="20"/>
          <w:lang w:bidi="ru-RU"/>
        </w:rPr>
      </w:pPr>
      <w:r w:rsidRPr="0095353B">
        <w:rPr>
          <w:color w:val="000000"/>
          <w:sz w:val="20"/>
          <w:szCs w:val="20"/>
          <w:lang w:bidi="ru-RU"/>
        </w:rPr>
        <w:t>Наглядно-демонстрационный материал;</w:t>
      </w:r>
    </w:p>
    <w:p w:rsidR="008B1F94" w:rsidRPr="0095353B" w:rsidRDefault="008B1F94" w:rsidP="008B1F94">
      <w:pPr>
        <w:widowControl w:val="0"/>
        <w:jc w:val="both"/>
        <w:rPr>
          <w:color w:val="000000"/>
          <w:sz w:val="20"/>
          <w:szCs w:val="20"/>
          <w:lang w:bidi="ru-RU"/>
        </w:rPr>
      </w:pPr>
      <w:r w:rsidRPr="0095353B">
        <w:rPr>
          <w:color w:val="000000"/>
          <w:sz w:val="20"/>
          <w:szCs w:val="20"/>
          <w:lang w:bidi="ru-RU"/>
        </w:rPr>
        <w:t>Активные слова + пассивные слова - 45</w:t>
      </w:r>
      <w:proofErr w:type="gramStart"/>
      <w:r w:rsidRPr="0095353B">
        <w:rPr>
          <w:color w:val="000000"/>
          <w:sz w:val="20"/>
          <w:szCs w:val="20"/>
          <w:lang w:bidi="ru-RU"/>
        </w:rPr>
        <w:t xml:space="preserve"> ;</w:t>
      </w:r>
      <w:proofErr w:type="gramEnd"/>
    </w:p>
    <w:p w:rsidR="008B1F94" w:rsidRPr="0095353B" w:rsidRDefault="008B1F94" w:rsidP="008B1F94">
      <w:pPr>
        <w:widowControl w:val="0"/>
        <w:jc w:val="both"/>
        <w:rPr>
          <w:color w:val="000000"/>
          <w:sz w:val="20"/>
          <w:szCs w:val="20"/>
          <w:lang w:bidi="ru-RU"/>
        </w:rPr>
      </w:pPr>
      <w:r w:rsidRPr="0095353B">
        <w:rPr>
          <w:color w:val="000000"/>
          <w:sz w:val="20"/>
          <w:szCs w:val="20"/>
          <w:lang w:bidi="ru-RU"/>
        </w:rPr>
        <w:t xml:space="preserve">Активные слова: </w:t>
      </w:r>
      <w:r w:rsidRPr="0095353B">
        <w:rPr>
          <w:color w:val="000000"/>
          <w:sz w:val="20"/>
          <w:szCs w:val="20"/>
          <w:lang w:val="tt-RU" w:eastAsia="tt-RU" w:bidi="tt-RU"/>
        </w:rPr>
        <w:t xml:space="preserve">кишер, нинди, </w:t>
      </w:r>
      <w:r w:rsidRPr="0095353B">
        <w:rPr>
          <w:color w:val="000000"/>
          <w:sz w:val="20"/>
          <w:szCs w:val="20"/>
          <w:lang w:bidi="ru-RU"/>
        </w:rPr>
        <w:t xml:space="preserve">баллы, </w:t>
      </w:r>
      <w:r w:rsidRPr="0095353B">
        <w:rPr>
          <w:color w:val="000000"/>
          <w:sz w:val="20"/>
          <w:szCs w:val="20"/>
          <w:lang w:val="tt-RU" w:eastAsia="tt-RU" w:bidi="tt-RU"/>
        </w:rPr>
        <w:t>ничә, суган, бә</w:t>
      </w:r>
      <w:proofErr w:type="gramStart"/>
      <w:r w:rsidRPr="0095353B">
        <w:rPr>
          <w:color w:val="000000"/>
          <w:sz w:val="20"/>
          <w:szCs w:val="20"/>
          <w:lang w:val="tt-RU" w:eastAsia="tt-RU" w:bidi="tt-RU"/>
        </w:rPr>
        <w:t>р</w:t>
      </w:r>
      <w:proofErr w:type="gramEnd"/>
      <w:r w:rsidRPr="0095353B">
        <w:rPr>
          <w:color w:val="000000"/>
          <w:sz w:val="20"/>
          <w:szCs w:val="20"/>
          <w:lang w:val="tt-RU" w:eastAsia="tt-RU" w:bidi="tt-RU"/>
        </w:rPr>
        <w:t xml:space="preserve">әңге, алты, җиде, сигез, тугыз, ун, кыяр, кәбестә, кызыл, сары, яшел, кирәк, юа, нәрсә кирәк, аш, ботка, кашык, тәлинкә, чынаяк, зәңгәр, күлмәк, чалбар, ки, сал, йокла, бит, кул, өстәл, урындык, карават, яратам, бар (38 </w:t>
      </w:r>
      <w:r w:rsidRPr="0095353B">
        <w:rPr>
          <w:color w:val="000000"/>
          <w:sz w:val="20"/>
          <w:szCs w:val="20"/>
          <w:lang w:bidi="ru-RU"/>
        </w:rPr>
        <w:t>слов)</w:t>
      </w:r>
    </w:p>
    <w:p w:rsidR="008B1F94" w:rsidRPr="0095353B" w:rsidRDefault="008B1F94" w:rsidP="008B1F94">
      <w:pPr>
        <w:widowControl w:val="0"/>
        <w:jc w:val="both"/>
        <w:rPr>
          <w:color w:val="000000"/>
          <w:sz w:val="20"/>
          <w:szCs w:val="20"/>
          <w:lang w:bidi="ru-RU"/>
        </w:rPr>
      </w:pPr>
      <w:r w:rsidRPr="0095353B">
        <w:rPr>
          <w:color w:val="000000"/>
          <w:sz w:val="20"/>
          <w:szCs w:val="20"/>
          <w:lang w:bidi="ru-RU"/>
        </w:rPr>
        <w:t xml:space="preserve">Пассивные слова: </w:t>
      </w:r>
      <w:r w:rsidRPr="0095353B">
        <w:rPr>
          <w:color w:val="000000"/>
          <w:sz w:val="20"/>
          <w:szCs w:val="20"/>
          <w:lang w:val="tt-RU" w:eastAsia="tt-RU" w:bidi="tt-RU"/>
        </w:rPr>
        <w:t>бу нәрсә?, хәерле көн, нәрсә бар? кү</w:t>
      </w:r>
      <w:proofErr w:type="gramStart"/>
      <w:r w:rsidRPr="0095353B">
        <w:rPr>
          <w:color w:val="000000"/>
          <w:sz w:val="20"/>
          <w:szCs w:val="20"/>
          <w:lang w:val="tt-RU" w:eastAsia="tt-RU" w:bidi="tt-RU"/>
        </w:rPr>
        <w:t>п</w:t>
      </w:r>
      <w:proofErr w:type="gramEnd"/>
      <w:r w:rsidRPr="0095353B">
        <w:rPr>
          <w:color w:val="000000"/>
          <w:sz w:val="20"/>
          <w:szCs w:val="20"/>
          <w:lang w:val="tt-RU" w:eastAsia="tt-RU" w:bidi="tt-RU"/>
        </w:rPr>
        <w:t xml:space="preserve"> (7 </w:t>
      </w:r>
      <w:r w:rsidRPr="0095353B">
        <w:rPr>
          <w:color w:val="000000"/>
          <w:sz w:val="20"/>
          <w:szCs w:val="20"/>
          <w:lang w:bidi="ru-RU"/>
        </w:rPr>
        <w:t>слов).</w:t>
      </w:r>
    </w:p>
    <w:p w:rsidR="008B1F94" w:rsidRPr="0095353B" w:rsidRDefault="008B1F94" w:rsidP="008B1F94">
      <w:pPr>
        <w:widowControl w:val="0"/>
        <w:jc w:val="both"/>
        <w:rPr>
          <w:color w:val="000000"/>
          <w:sz w:val="20"/>
          <w:szCs w:val="20"/>
          <w:lang w:bidi="ru-RU"/>
        </w:rPr>
      </w:pPr>
      <w:r w:rsidRPr="0095353B">
        <w:rPr>
          <w:color w:val="000000"/>
          <w:sz w:val="20"/>
          <w:szCs w:val="20"/>
          <w:lang w:val="tt-RU" w:eastAsia="tt-RU" w:bidi="tt-RU"/>
        </w:rPr>
        <w:t xml:space="preserve">Проект “Уйный- уйный үсәбез” </w:t>
      </w:r>
      <w:r w:rsidRPr="0095353B">
        <w:rPr>
          <w:color w:val="000000"/>
          <w:sz w:val="20"/>
          <w:szCs w:val="20"/>
          <w:lang w:bidi="ru-RU"/>
        </w:rPr>
        <w:t>состоит из следующих тем:</w:t>
      </w:r>
    </w:p>
    <w:p w:rsidR="008B1F94" w:rsidRPr="0095353B" w:rsidRDefault="008B1F94" w:rsidP="00A01F74">
      <w:pPr>
        <w:widowControl w:val="0"/>
        <w:numPr>
          <w:ilvl w:val="0"/>
          <w:numId w:val="53"/>
        </w:numPr>
        <w:tabs>
          <w:tab w:val="left" w:pos="754"/>
        </w:tabs>
        <w:ind w:left="720" w:hanging="360"/>
        <w:rPr>
          <w:color w:val="000000"/>
          <w:sz w:val="20"/>
          <w:szCs w:val="20"/>
          <w:lang w:bidi="ru-RU"/>
        </w:rPr>
      </w:pPr>
      <w:r w:rsidRPr="0095353B">
        <w:rPr>
          <w:color w:val="000000"/>
          <w:sz w:val="20"/>
          <w:szCs w:val="20"/>
          <w:lang w:val="tt-RU" w:eastAsia="tt-RU" w:bidi="tt-RU"/>
        </w:rPr>
        <w:t xml:space="preserve">Яшелчәләр - </w:t>
      </w:r>
      <w:r w:rsidRPr="0095353B">
        <w:rPr>
          <w:color w:val="000000"/>
          <w:sz w:val="20"/>
          <w:szCs w:val="20"/>
          <w:lang w:bidi="ru-RU"/>
        </w:rPr>
        <w:t>Овощи</w:t>
      </w:r>
    </w:p>
    <w:p w:rsidR="008B1F94" w:rsidRPr="0095353B" w:rsidRDefault="008B1F94" w:rsidP="00A01F74">
      <w:pPr>
        <w:widowControl w:val="0"/>
        <w:numPr>
          <w:ilvl w:val="0"/>
          <w:numId w:val="53"/>
        </w:numPr>
        <w:tabs>
          <w:tab w:val="left" w:pos="754"/>
          <w:tab w:val="left" w:leader="underscore" w:pos="10033"/>
        </w:tabs>
        <w:ind w:left="720" w:hanging="360"/>
        <w:rPr>
          <w:color w:val="000000"/>
          <w:sz w:val="20"/>
          <w:szCs w:val="20"/>
          <w:lang w:bidi="ru-RU"/>
        </w:rPr>
      </w:pPr>
      <w:r w:rsidRPr="0095353B">
        <w:rPr>
          <w:color w:val="000000"/>
          <w:sz w:val="20"/>
          <w:szCs w:val="20"/>
          <w:lang w:val="tt-RU" w:eastAsia="tt-RU" w:bidi="tt-RU"/>
        </w:rPr>
        <w:t>Ашамлыклар- Продукты</w:t>
      </w:r>
    </w:p>
    <w:p w:rsidR="008B1F94" w:rsidRPr="0095353B" w:rsidRDefault="008B1F94" w:rsidP="00A01F74">
      <w:pPr>
        <w:widowControl w:val="0"/>
        <w:numPr>
          <w:ilvl w:val="0"/>
          <w:numId w:val="53"/>
        </w:numPr>
        <w:tabs>
          <w:tab w:val="left" w:pos="753"/>
        </w:tabs>
        <w:ind w:left="720" w:hanging="360"/>
        <w:rPr>
          <w:color w:val="000000"/>
          <w:sz w:val="20"/>
          <w:szCs w:val="20"/>
          <w:lang w:bidi="ru-RU"/>
        </w:rPr>
      </w:pPr>
      <w:proofErr w:type="spellStart"/>
      <w:r w:rsidRPr="0095353B">
        <w:rPr>
          <w:color w:val="000000"/>
          <w:sz w:val="20"/>
          <w:szCs w:val="20"/>
          <w:lang w:bidi="ru-RU"/>
        </w:rPr>
        <w:t>Савыт-саб</w:t>
      </w:r>
      <w:proofErr w:type="gramStart"/>
      <w:r w:rsidRPr="0095353B">
        <w:rPr>
          <w:color w:val="000000"/>
          <w:sz w:val="20"/>
          <w:szCs w:val="20"/>
          <w:lang w:bidi="ru-RU"/>
        </w:rPr>
        <w:t>а</w:t>
      </w:r>
      <w:proofErr w:type="spellEnd"/>
      <w:r w:rsidRPr="0095353B">
        <w:rPr>
          <w:color w:val="000000"/>
          <w:sz w:val="20"/>
          <w:szCs w:val="20"/>
          <w:lang w:bidi="ru-RU"/>
        </w:rPr>
        <w:t>-</w:t>
      </w:r>
      <w:proofErr w:type="gramEnd"/>
      <w:r w:rsidRPr="0095353B">
        <w:rPr>
          <w:color w:val="000000"/>
          <w:sz w:val="20"/>
          <w:szCs w:val="20"/>
          <w:lang w:bidi="ru-RU"/>
        </w:rPr>
        <w:t xml:space="preserve"> Посуда</w:t>
      </w:r>
    </w:p>
    <w:p w:rsidR="008B1F94" w:rsidRPr="0095353B" w:rsidRDefault="008B1F94" w:rsidP="00A01F74">
      <w:pPr>
        <w:widowControl w:val="0"/>
        <w:numPr>
          <w:ilvl w:val="0"/>
          <w:numId w:val="53"/>
        </w:numPr>
        <w:tabs>
          <w:tab w:val="left" w:pos="753"/>
        </w:tabs>
        <w:ind w:left="720" w:hanging="360"/>
        <w:rPr>
          <w:color w:val="000000"/>
          <w:sz w:val="20"/>
          <w:szCs w:val="20"/>
          <w:lang w:bidi="ru-RU"/>
        </w:rPr>
      </w:pPr>
      <w:r w:rsidRPr="0095353B">
        <w:rPr>
          <w:color w:val="000000"/>
          <w:sz w:val="20"/>
          <w:szCs w:val="20"/>
          <w:lang w:val="tt-RU" w:eastAsia="tt-RU" w:bidi="tt-RU"/>
        </w:rPr>
        <w:t xml:space="preserve">Киемнәр- </w:t>
      </w:r>
      <w:r w:rsidRPr="0095353B">
        <w:rPr>
          <w:color w:val="000000"/>
          <w:sz w:val="20"/>
          <w:szCs w:val="20"/>
          <w:lang w:bidi="ru-RU"/>
        </w:rPr>
        <w:t>Одежда</w:t>
      </w:r>
    </w:p>
    <w:p w:rsidR="008B1F94" w:rsidRPr="0095353B" w:rsidRDefault="008B1F94" w:rsidP="00A01F74">
      <w:pPr>
        <w:widowControl w:val="0"/>
        <w:numPr>
          <w:ilvl w:val="0"/>
          <w:numId w:val="53"/>
        </w:numPr>
        <w:tabs>
          <w:tab w:val="left" w:pos="753"/>
        </w:tabs>
        <w:ind w:left="720" w:hanging="360"/>
        <w:rPr>
          <w:color w:val="000000"/>
          <w:sz w:val="20"/>
          <w:szCs w:val="20"/>
          <w:lang w:bidi="ru-RU"/>
        </w:rPr>
      </w:pPr>
      <w:r w:rsidRPr="0095353B">
        <w:rPr>
          <w:color w:val="000000"/>
          <w:sz w:val="20"/>
          <w:szCs w:val="20"/>
          <w:lang w:val="tt-RU" w:eastAsia="tt-RU" w:bidi="tt-RU"/>
        </w:rPr>
        <w:t xml:space="preserve">Шәхси </w:t>
      </w:r>
      <w:r w:rsidRPr="0095353B">
        <w:rPr>
          <w:color w:val="000000"/>
          <w:sz w:val="20"/>
          <w:szCs w:val="20"/>
          <w:lang w:bidi="ru-RU"/>
        </w:rPr>
        <w:t>гигиена- Личная гигиена</w:t>
      </w:r>
    </w:p>
    <w:p w:rsidR="008B1F94" w:rsidRPr="0095353B" w:rsidRDefault="008B1F94" w:rsidP="00A01F74">
      <w:pPr>
        <w:widowControl w:val="0"/>
        <w:numPr>
          <w:ilvl w:val="0"/>
          <w:numId w:val="53"/>
        </w:numPr>
        <w:tabs>
          <w:tab w:val="left" w:pos="753"/>
        </w:tabs>
        <w:ind w:left="720" w:hanging="360"/>
        <w:rPr>
          <w:color w:val="000000"/>
          <w:sz w:val="20"/>
          <w:szCs w:val="20"/>
          <w:lang w:bidi="ru-RU"/>
        </w:rPr>
      </w:pPr>
      <w:r w:rsidRPr="0095353B">
        <w:rPr>
          <w:color w:val="000000"/>
          <w:sz w:val="20"/>
          <w:szCs w:val="20"/>
          <w:lang w:val="tt-RU" w:eastAsia="tt-RU" w:bidi="tt-RU"/>
        </w:rPr>
        <w:t xml:space="preserve">Өй җиһазлары- </w:t>
      </w:r>
      <w:r w:rsidRPr="0095353B">
        <w:rPr>
          <w:color w:val="000000"/>
          <w:sz w:val="20"/>
          <w:szCs w:val="20"/>
          <w:lang w:bidi="ru-RU"/>
        </w:rPr>
        <w:t>Мебель</w:t>
      </w:r>
    </w:p>
    <w:p w:rsidR="008B1F94" w:rsidRPr="0095353B" w:rsidRDefault="008B1F94" w:rsidP="00A01F74">
      <w:pPr>
        <w:widowControl w:val="0"/>
        <w:numPr>
          <w:ilvl w:val="0"/>
          <w:numId w:val="53"/>
        </w:numPr>
        <w:tabs>
          <w:tab w:val="left" w:pos="753"/>
        </w:tabs>
        <w:ind w:left="720" w:hanging="360"/>
        <w:rPr>
          <w:color w:val="000000"/>
          <w:sz w:val="20"/>
          <w:szCs w:val="20"/>
          <w:lang w:bidi="ru-RU"/>
        </w:rPr>
      </w:pPr>
      <w:r w:rsidRPr="0095353B">
        <w:rPr>
          <w:color w:val="000000"/>
          <w:sz w:val="20"/>
          <w:szCs w:val="20"/>
          <w:lang w:val="tt-RU" w:eastAsia="tt-RU" w:bidi="tt-RU"/>
        </w:rPr>
        <w:t xml:space="preserve">Бәйрәм “Туган көн” - </w:t>
      </w:r>
      <w:r w:rsidRPr="0095353B">
        <w:rPr>
          <w:color w:val="000000"/>
          <w:sz w:val="20"/>
          <w:szCs w:val="20"/>
          <w:lang w:bidi="ru-RU"/>
        </w:rPr>
        <w:t>Праздник “День рождение”</w:t>
      </w:r>
    </w:p>
    <w:p w:rsidR="008B1F94" w:rsidRPr="0095353B" w:rsidRDefault="008B1F94" w:rsidP="00A01F74">
      <w:pPr>
        <w:widowControl w:val="0"/>
        <w:numPr>
          <w:ilvl w:val="0"/>
          <w:numId w:val="53"/>
        </w:numPr>
        <w:tabs>
          <w:tab w:val="left" w:pos="753"/>
        </w:tabs>
        <w:ind w:left="720" w:hanging="360"/>
        <w:rPr>
          <w:color w:val="000000"/>
          <w:sz w:val="20"/>
          <w:szCs w:val="20"/>
          <w:lang w:bidi="ru-RU"/>
        </w:rPr>
      </w:pPr>
      <w:r w:rsidRPr="0095353B">
        <w:rPr>
          <w:color w:val="000000"/>
          <w:sz w:val="20"/>
          <w:szCs w:val="20"/>
          <w:lang w:val="tt-RU" w:eastAsia="tt-RU" w:bidi="tt-RU"/>
        </w:rPr>
        <w:t xml:space="preserve">Бәйрәм </w:t>
      </w:r>
      <w:r w:rsidRPr="0095353B">
        <w:rPr>
          <w:color w:val="000000"/>
          <w:sz w:val="20"/>
          <w:szCs w:val="20"/>
          <w:lang w:bidi="ru-RU"/>
        </w:rPr>
        <w:t>“Сабан туй” - Праздник “Сабантуй”</w:t>
      </w:r>
    </w:p>
    <w:p w:rsidR="008B1F94" w:rsidRPr="0095353B" w:rsidRDefault="008B1F94" w:rsidP="00A01F74">
      <w:pPr>
        <w:widowControl w:val="0"/>
        <w:numPr>
          <w:ilvl w:val="0"/>
          <w:numId w:val="53"/>
        </w:numPr>
        <w:tabs>
          <w:tab w:val="left" w:pos="753"/>
        </w:tabs>
        <w:spacing w:after="232"/>
        <w:ind w:left="720" w:hanging="360"/>
        <w:rPr>
          <w:color w:val="000000"/>
          <w:sz w:val="20"/>
          <w:szCs w:val="20"/>
          <w:lang w:bidi="ru-RU"/>
        </w:rPr>
      </w:pPr>
      <w:r w:rsidRPr="0095353B">
        <w:rPr>
          <w:color w:val="000000"/>
          <w:sz w:val="20"/>
          <w:szCs w:val="20"/>
          <w:lang w:bidi="ru-RU"/>
        </w:rPr>
        <w:t>Используются слова, словосочетания проекта “</w:t>
      </w:r>
      <w:proofErr w:type="gramStart"/>
      <w:r w:rsidRPr="0095353B">
        <w:rPr>
          <w:color w:val="000000"/>
          <w:sz w:val="20"/>
          <w:szCs w:val="20"/>
          <w:lang w:bidi="ru-RU"/>
        </w:rPr>
        <w:t>Минем</w:t>
      </w:r>
      <w:proofErr w:type="gramEnd"/>
      <w:r w:rsidRPr="0095353B">
        <w:rPr>
          <w:color w:val="000000"/>
          <w:sz w:val="20"/>
          <w:szCs w:val="20"/>
          <w:lang w:bidi="ru-RU"/>
        </w:rPr>
        <w:t xml:space="preserve"> </w:t>
      </w:r>
      <w:r w:rsidRPr="0095353B">
        <w:rPr>
          <w:color w:val="000000"/>
          <w:sz w:val="20"/>
          <w:szCs w:val="20"/>
          <w:lang w:val="tt-RU" w:eastAsia="tt-RU" w:bidi="tt-RU"/>
        </w:rPr>
        <w:t>өем”.</w:t>
      </w:r>
    </w:p>
    <w:p w:rsidR="008B1F94" w:rsidRPr="0095353B" w:rsidRDefault="008B1F94" w:rsidP="008B1F94">
      <w:pPr>
        <w:widowControl w:val="0"/>
        <w:ind w:firstLine="240"/>
        <w:jc w:val="both"/>
        <w:rPr>
          <w:color w:val="000000"/>
          <w:sz w:val="20"/>
          <w:szCs w:val="20"/>
          <w:lang w:bidi="ru-RU"/>
        </w:rPr>
      </w:pPr>
      <w:r w:rsidRPr="0095353B">
        <w:rPr>
          <w:color w:val="000000"/>
          <w:sz w:val="20"/>
          <w:szCs w:val="20"/>
          <w:lang w:bidi="ru-RU"/>
        </w:rPr>
        <w:t xml:space="preserve">Объём словарного запаса </w:t>
      </w:r>
      <w:proofErr w:type="gramStart"/>
      <w:r w:rsidRPr="0095353B">
        <w:rPr>
          <w:color w:val="000000"/>
          <w:sz w:val="20"/>
          <w:szCs w:val="20"/>
          <w:lang w:bidi="ru-RU"/>
        </w:rPr>
        <w:t>по новому</w:t>
      </w:r>
      <w:proofErr w:type="gramEnd"/>
      <w:r w:rsidRPr="0095353B">
        <w:rPr>
          <w:color w:val="000000"/>
          <w:sz w:val="20"/>
          <w:szCs w:val="20"/>
          <w:lang w:bidi="ru-RU"/>
        </w:rPr>
        <w:t xml:space="preserve"> УМК составляет для детей 5-6 лет 62+ 45 слов, что соответствует возрастным особенностям дошкольника. Объём слов доступен для усвоения детьми 5-6 лет, направлен на общение детей, а не только на увеличение словарного запаса.</w:t>
      </w:r>
    </w:p>
    <w:p w:rsidR="008B1F94" w:rsidRPr="0095353B" w:rsidRDefault="008B1F94" w:rsidP="008B1F94">
      <w:pPr>
        <w:widowControl w:val="0"/>
        <w:ind w:firstLine="240"/>
        <w:jc w:val="both"/>
        <w:rPr>
          <w:color w:val="000000"/>
          <w:sz w:val="20"/>
          <w:szCs w:val="20"/>
          <w:lang w:bidi="ru-RU"/>
        </w:rPr>
      </w:pPr>
      <w:r w:rsidRPr="0095353B">
        <w:rPr>
          <w:color w:val="000000"/>
          <w:sz w:val="20"/>
          <w:szCs w:val="20"/>
          <w:lang w:bidi="ru-RU"/>
        </w:rPr>
        <w:t>Использование дидактических, словесных, сюжетных игр позволяет повысить качество обучения, способствует лучшему усвоению программного материала, даёт возможность усвоить лексику татарского языка, закрепить речевой материал в игровой форме, поддерживать интерес к языку. Во время игр дети повторяют пройденный материал, задают друг другу вопросы, общаются с воспитателем на татарском языке. Разработанные дидактические игры на интерактивной доске, рабочие тетради, анимационные сюжеты, увлекают и в непринуждённой обстановке погружает ребёнка в языковую среду, где он впитывает в себя новую информацию.</w:t>
      </w:r>
    </w:p>
    <w:p w:rsidR="008B1F94" w:rsidRPr="0095353B" w:rsidRDefault="008B1F94" w:rsidP="008B1F94">
      <w:pPr>
        <w:widowControl w:val="0"/>
        <w:ind w:firstLine="280"/>
        <w:jc w:val="both"/>
        <w:rPr>
          <w:color w:val="000000"/>
          <w:sz w:val="20"/>
          <w:szCs w:val="20"/>
          <w:lang w:bidi="ru-RU"/>
        </w:rPr>
      </w:pPr>
      <w:r w:rsidRPr="0095353B">
        <w:rPr>
          <w:color w:val="000000"/>
          <w:sz w:val="20"/>
          <w:szCs w:val="20"/>
          <w:lang w:bidi="ru-RU"/>
        </w:rPr>
        <w:t xml:space="preserve">В средней группе дети вопросы не задают, кроме </w:t>
      </w:r>
      <w:r w:rsidRPr="0095353B">
        <w:rPr>
          <w:color w:val="000000"/>
          <w:sz w:val="20"/>
          <w:szCs w:val="20"/>
          <w:lang w:val="tt-RU" w:eastAsia="tt-RU" w:bidi="tt-RU"/>
        </w:rPr>
        <w:t>Хәллә</w:t>
      </w:r>
      <w:proofErr w:type="gramStart"/>
      <w:r w:rsidRPr="0095353B">
        <w:rPr>
          <w:color w:val="000000"/>
          <w:sz w:val="20"/>
          <w:szCs w:val="20"/>
          <w:lang w:val="tt-RU" w:eastAsia="tt-RU" w:bidi="tt-RU"/>
        </w:rPr>
        <w:t>р</w:t>
      </w:r>
      <w:proofErr w:type="gramEnd"/>
      <w:r w:rsidRPr="0095353B">
        <w:rPr>
          <w:color w:val="000000"/>
          <w:sz w:val="20"/>
          <w:szCs w:val="20"/>
          <w:lang w:val="tt-RU" w:eastAsia="tt-RU" w:bidi="tt-RU"/>
        </w:rPr>
        <w:t xml:space="preserve"> ничек?,</w:t>
      </w:r>
      <w:r w:rsidRPr="0095353B">
        <w:rPr>
          <w:color w:val="000000"/>
          <w:sz w:val="20"/>
          <w:szCs w:val="20"/>
          <w:lang w:bidi="ru-RU"/>
        </w:rPr>
        <w:t>задаёт вопросы только воспитатель, к концу учебного года дети должны уметь угощать друг- друга.</w:t>
      </w:r>
    </w:p>
    <w:p w:rsidR="008B1F94" w:rsidRPr="0095353B" w:rsidRDefault="008B1F94" w:rsidP="008B1F94">
      <w:pPr>
        <w:widowControl w:val="0"/>
        <w:ind w:firstLine="240"/>
        <w:jc w:val="both"/>
        <w:rPr>
          <w:color w:val="000000"/>
          <w:sz w:val="20"/>
          <w:szCs w:val="20"/>
          <w:lang w:bidi="ru-RU"/>
        </w:rPr>
      </w:pPr>
      <w:r w:rsidRPr="0095353B">
        <w:rPr>
          <w:color w:val="000000"/>
          <w:sz w:val="20"/>
          <w:szCs w:val="20"/>
          <w:lang w:bidi="ru-RU"/>
        </w:rPr>
        <w:t xml:space="preserve">В старшей группе дети должны уметь задавать и отвечать на вопросы: </w:t>
      </w:r>
      <w:r w:rsidRPr="0095353B">
        <w:rPr>
          <w:color w:val="000000"/>
          <w:sz w:val="20"/>
          <w:szCs w:val="20"/>
          <w:lang w:val="tt-RU" w:eastAsia="tt-RU" w:bidi="tt-RU"/>
        </w:rPr>
        <w:t xml:space="preserve">Хәлләр </w:t>
      </w:r>
      <w:proofErr w:type="spellStart"/>
      <w:r w:rsidRPr="0095353B">
        <w:rPr>
          <w:color w:val="000000"/>
          <w:sz w:val="20"/>
          <w:szCs w:val="20"/>
          <w:lang w:bidi="ru-RU"/>
        </w:rPr>
        <w:t>ничек</w:t>
      </w:r>
      <w:proofErr w:type="spellEnd"/>
      <w:r w:rsidRPr="0095353B">
        <w:rPr>
          <w:color w:val="000000"/>
          <w:sz w:val="20"/>
          <w:szCs w:val="20"/>
          <w:lang w:bidi="ru-RU"/>
        </w:rPr>
        <w:t xml:space="preserve">? </w:t>
      </w:r>
      <w:proofErr w:type="spellStart"/>
      <w:r w:rsidRPr="0095353B">
        <w:rPr>
          <w:color w:val="000000"/>
          <w:sz w:val="20"/>
          <w:szCs w:val="20"/>
          <w:lang w:bidi="ru-RU"/>
        </w:rPr>
        <w:t>Нинди</w:t>
      </w:r>
      <w:proofErr w:type="spellEnd"/>
      <w:r w:rsidRPr="0095353B">
        <w:rPr>
          <w:color w:val="000000"/>
          <w:sz w:val="20"/>
          <w:szCs w:val="20"/>
          <w:lang w:bidi="ru-RU"/>
        </w:rPr>
        <w:t xml:space="preserve">? </w:t>
      </w:r>
      <w:r w:rsidRPr="0095353B">
        <w:rPr>
          <w:color w:val="000000"/>
          <w:sz w:val="20"/>
          <w:szCs w:val="20"/>
          <w:lang w:val="tt-RU" w:eastAsia="tt-RU" w:bidi="tt-RU"/>
        </w:rPr>
        <w:t xml:space="preserve">Ничә? Нәрсә кирәк?, </w:t>
      </w:r>
      <w:r w:rsidRPr="0095353B">
        <w:rPr>
          <w:color w:val="000000"/>
          <w:sz w:val="20"/>
          <w:szCs w:val="20"/>
          <w:lang w:bidi="ru-RU"/>
        </w:rPr>
        <w:t xml:space="preserve">организовать сюжетные игры </w:t>
      </w:r>
      <w:r w:rsidRPr="0095353B">
        <w:rPr>
          <w:color w:val="000000"/>
          <w:sz w:val="20"/>
          <w:szCs w:val="20"/>
          <w:lang w:val="tt-RU" w:eastAsia="tt-RU" w:bidi="tt-RU"/>
        </w:rPr>
        <w:t xml:space="preserve">“Кибет” </w:t>
      </w:r>
      <w:r w:rsidRPr="0095353B">
        <w:rPr>
          <w:color w:val="000000"/>
          <w:sz w:val="20"/>
          <w:szCs w:val="20"/>
          <w:lang w:bidi="ru-RU"/>
        </w:rPr>
        <w:t>- “Магазин”, “Командир”, “Угостим друзей”.</w:t>
      </w:r>
    </w:p>
    <w:p w:rsidR="008B1F94" w:rsidRPr="0095353B" w:rsidRDefault="008B1F94" w:rsidP="008B1F94">
      <w:pPr>
        <w:widowControl w:val="0"/>
        <w:spacing w:after="213"/>
        <w:jc w:val="both"/>
        <w:rPr>
          <w:color w:val="000000"/>
          <w:sz w:val="20"/>
          <w:szCs w:val="20"/>
          <w:lang w:bidi="ru-RU"/>
        </w:rPr>
      </w:pPr>
      <w:r w:rsidRPr="0095353B">
        <w:rPr>
          <w:color w:val="000000"/>
          <w:sz w:val="20"/>
          <w:szCs w:val="20"/>
          <w:lang w:bidi="ru-RU"/>
        </w:rPr>
        <w:t>Для закрепления с детьми пройденного материала в группах воспитателями предлагаются ниже тематический план, дидактические, словесные, сюжетные игры.</w:t>
      </w:r>
    </w:p>
    <w:p w:rsidR="008B1F94" w:rsidRPr="0095353B" w:rsidRDefault="008B1F94" w:rsidP="008B1F94">
      <w:pPr>
        <w:widowControl w:val="0"/>
        <w:jc w:val="both"/>
        <w:rPr>
          <w:b/>
          <w:color w:val="000000"/>
          <w:sz w:val="20"/>
          <w:szCs w:val="20"/>
          <w:lang w:bidi="ru-RU"/>
        </w:rPr>
      </w:pPr>
      <w:r w:rsidRPr="0095353B">
        <w:rPr>
          <w:b/>
          <w:color w:val="000000"/>
          <w:sz w:val="20"/>
          <w:szCs w:val="20"/>
          <w:lang w:bidi="ru-RU"/>
        </w:rPr>
        <w:t xml:space="preserve">Подготовительная к школе группа (6- 7 лет)- “Без </w:t>
      </w:r>
      <w:r w:rsidRPr="0095353B">
        <w:rPr>
          <w:b/>
          <w:color w:val="000000"/>
          <w:sz w:val="20"/>
          <w:szCs w:val="20"/>
          <w:lang w:val="tt-RU" w:eastAsia="tt-RU" w:bidi="tt-RU"/>
        </w:rPr>
        <w:t xml:space="preserve">инде хәзер зурлар, мәктәпкә илтә юллар” </w:t>
      </w:r>
      <w:r w:rsidRPr="0095353B">
        <w:rPr>
          <w:b/>
          <w:color w:val="000000"/>
          <w:sz w:val="20"/>
          <w:szCs w:val="20"/>
          <w:lang w:bidi="ru-RU"/>
        </w:rPr>
        <w:t>(Мы теперь уже большие, в школу ведут дороги).</w:t>
      </w:r>
    </w:p>
    <w:p w:rsidR="008B1F94" w:rsidRPr="0095353B" w:rsidRDefault="008B1F94" w:rsidP="008B1F94">
      <w:pPr>
        <w:widowControl w:val="0"/>
        <w:jc w:val="both"/>
        <w:rPr>
          <w:color w:val="000000"/>
          <w:sz w:val="20"/>
          <w:szCs w:val="20"/>
          <w:lang w:bidi="ru-RU"/>
        </w:rPr>
      </w:pPr>
      <w:r w:rsidRPr="0095353B">
        <w:rPr>
          <w:color w:val="000000"/>
          <w:sz w:val="20"/>
          <w:szCs w:val="20"/>
          <w:lang w:bidi="ru-RU"/>
        </w:rPr>
        <w:t xml:space="preserve">Аудиоматериал - 71 </w:t>
      </w:r>
      <w:proofErr w:type="spellStart"/>
      <w:r w:rsidRPr="0095353B">
        <w:rPr>
          <w:color w:val="000000"/>
          <w:sz w:val="20"/>
          <w:szCs w:val="20"/>
          <w:lang w:bidi="ru-RU"/>
        </w:rPr>
        <w:t>трэка</w:t>
      </w:r>
      <w:proofErr w:type="spellEnd"/>
      <w:r w:rsidRPr="0095353B">
        <w:rPr>
          <w:color w:val="000000"/>
          <w:sz w:val="20"/>
          <w:szCs w:val="20"/>
          <w:lang w:bidi="ru-RU"/>
        </w:rPr>
        <w:t>;</w:t>
      </w:r>
    </w:p>
    <w:p w:rsidR="008B1F94" w:rsidRPr="0095353B" w:rsidRDefault="008B1F94" w:rsidP="008B1F94">
      <w:pPr>
        <w:widowControl w:val="0"/>
        <w:jc w:val="both"/>
        <w:rPr>
          <w:color w:val="000000"/>
          <w:sz w:val="20"/>
          <w:szCs w:val="20"/>
          <w:lang w:bidi="ru-RU"/>
        </w:rPr>
      </w:pPr>
      <w:r w:rsidRPr="0095353B">
        <w:rPr>
          <w:color w:val="000000"/>
          <w:sz w:val="20"/>
          <w:szCs w:val="20"/>
          <w:lang w:bidi="ru-RU"/>
        </w:rPr>
        <w:t>Анимационные сюжеты - 19;</w:t>
      </w:r>
    </w:p>
    <w:p w:rsidR="008B1F94" w:rsidRPr="0095353B" w:rsidRDefault="008B1F94" w:rsidP="008B1F94">
      <w:pPr>
        <w:widowControl w:val="0"/>
        <w:jc w:val="both"/>
        <w:rPr>
          <w:color w:val="000000"/>
          <w:sz w:val="20"/>
          <w:szCs w:val="20"/>
          <w:lang w:bidi="ru-RU"/>
        </w:rPr>
      </w:pPr>
      <w:r w:rsidRPr="0095353B">
        <w:rPr>
          <w:color w:val="000000"/>
          <w:sz w:val="20"/>
          <w:szCs w:val="20"/>
          <w:lang w:bidi="ru-RU"/>
        </w:rPr>
        <w:t>Рабочая тетрадь - 20 заданий;</w:t>
      </w:r>
    </w:p>
    <w:p w:rsidR="008B1F94" w:rsidRPr="0095353B" w:rsidRDefault="008B1F94" w:rsidP="008B1F94">
      <w:pPr>
        <w:widowControl w:val="0"/>
        <w:jc w:val="both"/>
        <w:rPr>
          <w:color w:val="000000"/>
          <w:sz w:val="20"/>
          <w:szCs w:val="20"/>
          <w:lang w:bidi="ru-RU"/>
        </w:rPr>
      </w:pPr>
      <w:r w:rsidRPr="0095353B">
        <w:rPr>
          <w:color w:val="000000"/>
          <w:sz w:val="20"/>
          <w:szCs w:val="20"/>
          <w:lang w:bidi="ru-RU"/>
        </w:rPr>
        <w:t>Наглядно-демонстрационный материал;</w:t>
      </w:r>
    </w:p>
    <w:p w:rsidR="008B1F94" w:rsidRPr="0095353B" w:rsidRDefault="008B1F94" w:rsidP="008B1F94">
      <w:pPr>
        <w:widowControl w:val="0"/>
        <w:jc w:val="both"/>
        <w:rPr>
          <w:color w:val="000000"/>
          <w:sz w:val="20"/>
          <w:szCs w:val="20"/>
          <w:lang w:bidi="ru-RU"/>
        </w:rPr>
      </w:pPr>
      <w:r w:rsidRPr="0095353B">
        <w:rPr>
          <w:color w:val="000000"/>
          <w:sz w:val="20"/>
          <w:szCs w:val="20"/>
          <w:lang w:bidi="ru-RU"/>
        </w:rPr>
        <w:t>Активные слова + пассивные слова - 60</w:t>
      </w:r>
    </w:p>
    <w:p w:rsidR="008B1F94" w:rsidRPr="0095353B" w:rsidRDefault="008B1F94" w:rsidP="008B1F94">
      <w:pPr>
        <w:widowControl w:val="0"/>
        <w:spacing w:after="251"/>
        <w:jc w:val="both"/>
        <w:rPr>
          <w:color w:val="000000"/>
          <w:sz w:val="20"/>
          <w:szCs w:val="20"/>
          <w:lang w:bidi="ru-RU"/>
        </w:rPr>
      </w:pPr>
      <w:r w:rsidRPr="0095353B">
        <w:rPr>
          <w:color w:val="000000"/>
          <w:sz w:val="20"/>
          <w:szCs w:val="20"/>
          <w:lang w:bidi="ru-RU"/>
        </w:rPr>
        <w:t xml:space="preserve">Активные слова: </w:t>
      </w:r>
      <w:proofErr w:type="spellStart"/>
      <w:r w:rsidRPr="0095353B">
        <w:rPr>
          <w:color w:val="000000"/>
          <w:sz w:val="20"/>
          <w:szCs w:val="20"/>
          <w:lang w:bidi="ru-RU"/>
        </w:rPr>
        <w:t>син</w:t>
      </w:r>
      <w:proofErr w:type="spellEnd"/>
      <w:r w:rsidRPr="0095353B">
        <w:rPr>
          <w:color w:val="000000"/>
          <w:sz w:val="20"/>
          <w:szCs w:val="20"/>
          <w:lang w:bidi="ru-RU"/>
        </w:rPr>
        <w:t xml:space="preserve"> кем, </w:t>
      </w:r>
      <w:r w:rsidRPr="0095353B">
        <w:rPr>
          <w:color w:val="000000"/>
          <w:sz w:val="20"/>
          <w:szCs w:val="20"/>
          <w:lang w:val="tt-RU" w:eastAsia="tt-RU" w:bidi="tt-RU"/>
        </w:rPr>
        <w:t xml:space="preserve">хәерле көн, тычкан, бу кем? </w:t>
      </w:r>
      <w:proofErr w:type="gramStart"/>
      <w:r w:rsidRPr="0095353B">
        <w:rPr>
          <w:color w:val="000000"/>
          <w:sz w:val="20"/>
          <w:szCs w:val="20"/>
          <w:lang w:val="tt-RU" w:eastAsia="tt-RU" w:bidi="tt-RU"/>
        </w:rPr>
        <w:t>бу н</w:t>
      </w:r>
      <w:proofErr w:type="gramEnd"/>
      <w:r w:rsidRPr="0095353B">
        <w:rPr>
          <w:color w:val="000000"/>
          <w:sz w:val="20"/>
          <w:szCs w:val="20"/>
          <w:lang w:val="tt-RU" w:eastAsia="tt-RU" w:bidi="tt-RU"/>
        </w:rPr>
        <w:t xml:space="preserve">әрсә? нишли?, йоклый, утыра, ашый, эчә, нишлисең?, ашыйм, эчәм, уйный, уйныйм, утырам, барам, кая барасың?, син нишлисең?,сикер, сикерәм, сикерә, йөгерә, төлке, йөгер, йөгерәм, чәк-чәк, өчпочмак, яшь, бүре, керпе, тавык, әтәч, үрдәк, чана, шуа, шуам, бие, бии, биим, ак, кара, җырла, җырлыйм, зур рәхмәт, китап укый, рәсем ясыйм, укыйм, дәфтәр, нәрсә яратасың?(пассивное </w:t>
      </w:r>
      <w:r w:rsidRPr="0095353B">
        <w:rPr>
          <w:color w:val="000000"/>
          <w:sz w:val="20"/>
          <w:szCs w:val="20"/>
          <w:lang w:bidi="ru-RU"/>
        </w:rPr>
        <w:t>слово)</w:t>
      </w:r>
    </w:p>
    <w:p w:rsidR="008B1F94" w:rsidRPr="0095353B" w:rsidRDefault="008B1F94" w:rsidP="008B1F94">
      <w:pPr>
        <w:widowControl w:val="0"/>
        <w:ind w:firstLine="240"/>
        <w:jc w:val="both"/>
        <w:rPr>
          <w:color w:val="000000"/>
          <w:sz w:val="20"/>
          <w:szCs w:val="20"/>
          <w:lang w:bidi="ru-RU"/>
        </w:rPr>
      </w:pPr>
      <w:r w:rsidRPr="0095353B">
        <w:rPr>
          <w:color w:val="000000"/>
          <w:sz w:val="20"/>
          <w:szCs w:val="20"/>
          <w:lang w:bidi="ru-RU"/>
        </w:rPr>
        <w:t xml:space="preserve">Объём словарного запаса </w:t>
      </w:r>
      <w:proofErr w:type="gramStart"/>
      <w:r w:rsidRPr="0095353B">
        <w:rPr>
          <w:color w:val="000000"/>
          <w:sz w:val="20"/>
          <w:szCs w:val="20"/>
          <w:lang w:bidi="ru-RU"/>
        </w:rPr>
        <w:t>по новому</w:t>
      </w:r>
      <w:proofErr w:type="gramEnd"/>
      <w:r w:rsidRPr="0095353B">
        <w:rPr>
          <w:color w:val="000000"/>
          <w:sz w:val="20"/>
          <w:szCs w:val="20"/>
          <w:lang w:bidi="ru-RU"/>
        </w:rPr>
        <w:t xml:space="preserve"> УМК составляет для детей 4-7 лет 167 слов, что соответствует возрастным особенностям дошкольника. Объём слов доступен для усвоения детьми 4-7 лет, направлен на общение детей, а не только на увеличение словарного запаса.</w:t>
      </w:r>
    </w:p>
    <w:p w:rsidR="008B1F94" w:rsidRPr="0095353B" w:rsidRDefault="008B1F94" w:rsidP="008B1F94">
      <w:pPr>
        <w:widowControl w:val="0"/>
        <w:ind w:firstLine="240"/>
        <w:jc w:val="both"/>
        <w:rPr>
          <w:color w:val="000000"/>
          <w:sz w:val="20"/>
          <w:szCs w:val="20"/>
          <w:lang w:bidi="ru-RU"/>
        </w:rPr>
      </w:pPr>
      <w:r w:rsidRPr="0095353B">
        <w:rPr>
          <w:color w:val="000000"/>
          <w:sz w:val="20"/>
          <w:szCs w:val="20"/>
          <w:lang w:bidi="ru-RU"/>
        </w:rPr>
        <w:t>Использование дидактических, словесных, сюжетных игр позволяет повысить качество обучения, способствует лучшему усвоению программного материала, даёт возможность усвоить лексику татарского языка, закрепить речевой материал в игровой форме, поддерживать интерес к языку. Во время игр дети повторяют пройденный материал, задают друг другу вопросы, общаются с воспитателем на татарском языке. Разработанные дидактические игры на интерактивной доске, рабочие тетради, анимационные сюжеты, увлекают и в непринуждённой обстановке погружает ребёнка в языковую среду, где он впитывает в себя новую информацию.</w:t>
      </w:r>
    </w:p>
    <w:p w:rsidR="008B1F94" w:rsidRPr="0095353B" w:rsidRDefault="008B1F94" w:rsidP="008B1F94">
      <w:pPr>
        <w:widowControl w:val="0"/>
        <w:ind w:firstLine="280"/>
        <w:jc w:val="both"/>
        <w:rPr>
          <w:color w:val="000000"/>
          <w:sz w:val="20"/>
          <w:szCs w:val="20"/>
          <w:lang w:bidi="ru-RU"/>
        </w:rPr>
      </w:pPr>
      <w:r w:rsidRPr="0095353B">
        <w:rPr>
          <w:color w:val="000000"/>
          <w:sz w:val="20"/>
          <w:szCs w:val="20"/>
          <w:lang w:bidi="ru-RU"/>
        </w:rPr>
        <w:t xml:space="preserve">В средней группе дети вопросы не задают, кроме </w:t>
      </w:r>
      <w:r w:rsidRPr="0095353B">
        <w:rPr>
          <w:color w:val="000000"/>
          <w:sz w:val="20"/>
          <w:szCs w:val="20"/>
          <w:lang w:val="tt-RU" w:eastAsia="tt-RU" w:bidi="tt-RU"/>
        </w:rPr>
        <w:t>Хәллә</w:t>
      </w:r>
      <w:proofErr w:type="gramStart"/>
      <w:r w:rsidRPr="0095353B">
        <w:rPr>
          <w:color w:val="000000"/>
          <w:sz w:val="20"/>
          <w:szCs w:val="20"/>
          <w:lang w:val="tt-RU" w:eastAsia="tt-RU" w:bidi="tt-RU"/>
        </w:rPr>
        <w:t>р</w:t>
      </w:r>
      <w:proofErr w:type="gramEnd"/>
      <w:r w:rsidRPr="0095353B">
        <w:rPr>
          <w:color w:val="000000"/>
          <w:sz w:val="20"/>
          <w:szCs w:val="20"/>
          <w:lang w:val="tt-RU" w:eastAsia="tt-RU" w:bidi="tt-RU"/>
        </w:rPr>
        <w:t xml:space="preserve"> ничек?,</w:t>
      </w:r>
      <w:r w:rsidRPr="0095353B">
        <w:rPr>
          <w:color w:val="000000"/>
          <w:sz w:val="20"/>
          <w:szCs w:val="20"/>
          <w:lang w:bidi="ru-RU"/>
        </w:rPr>
        <w:t>задаёт вопросы только воспитатель, к концу учебного года дети должны уметь угощать друг- друга.</w:t>
      </w:r>
    </w:p>
    <w:p w:rsidR="008B1F94" w:rsidRPr="0095353B" w:rsidRDefault="008B1F94" w:rsidP="008B1F94">
      <w:pPr>
        <w:widowControl w:val="0"/>
        <w:ind w:firstLine="240"/>
        <w:jc w:val="both"/>
        <w:rPr>
          <w:color w:val="000000"/>
          <w:sz w:val="20"/>
          <w:szCs w:val="20"/>
          <w:lang w:bidi="ru-RU"/>
        </w:rPr>
      </w:pPr>
      <w:r w:rsidRPr="0095353B">
        <w:rPr>
          <w:color w:val="000000"/>
          <w:sz w:val="20"/>
          <w:szCs w:val="20"/>
          <w:lang w:bidi="ru-RU"/>
        </w:rPr>
        <w:t xml:space="preserve">В старшей группе дети должны уметь задавать и отвечать на вопросы: </w:t>
      </w:r>
      <w:r w:rsidRPr="0095353B">
        <w:rPr>
          <w:color w:val="000000"/>
          <w:sz w:val="20"/>
          <w:szCs w:val="20"/>
          <w:lang w:val="tt-RU" w:eastAsia="tt-RU" w:bidi="tt-RU"/>
        </w:rPr>
        <w:t xml:space="preserve">Хәлләр </w:t>
      </w:r>
      <w:proofErr w:type="spellStart"/>
      <w:r w:rsidRPr="0095353B">
        <w:rPr>
          <w:color w:val="000000"/>
          <w:sz w:val="20"/>
          <w:szCs w:val="20"/>
          <w:lang w:bidi="ru-RU"/>
        </w:rPr>
        <w:t>ничек</w:t>
      </w:r>
      <w:proofErr w:type="spellEnd"/>
      <w:r w:rsidRPr="0095353B">
        <w:rPr>
          <w:color w:val="000000"/>
          <w:sz w:val="20"/>
          <w:szCs w:val="20"/>
          <w:lang w:bidi="ru-RU"/>
        </w:rPr>
        <w:t xml:space="preserve">? </w:t>
      </w:r>
      <w:proofErr w:type="spellStart"/>
      <w:r w:rsidRPr="0095353B">
        <w:rPr>
          <w:color w:val="000000"/>
          <w:sz w:val="20"/>
          <w:szCs w:val="20"/>
          <w:lang w:bidi="ru-RU"/>
        </w:rPr>
        <w:t>Нинди</w:t>
      </w:r>
      <w:proofErr w:type="spellEnd"/>
      <w:r w:rsidRPr="0095353B">
        <w:rPr>
          <w:color w:val="000000"/>
          <w:sz w:val="20"/>
          <w:szCs w:val="20"/>
          <w:lang w:bidi="ru-RU"/>
        </w:rPr>
        <w:t xml:space="preserve">? </w:t>
      </w:r>
      <w:r w:rsidRPr="0095353B">
        <w:rPr>
          <w:color w:val="000000"/>
          <w:sz w:val="20"/>
          <w:szCs w:val="20"/>
          <w:lang w:val="tt-RU" w:eastAsia="tt-RU" w:bidi="tt-RU"/>
        </w:rPr>
        <w:t xml:space="preserve">Ничә? Нәрсә </w:t>
      </w:r>
      <w:r w:rsidRPr="0095353B">
        <w:rPr>
          <w:color w:val="000000"/>
          <w:sz w:val="20"/>
          <w:szCs w:val="20"/>
          <w:lang w:val="tt-RU" w:eastAsia="tt-RU" w:bidi="tt-RU"/>
        </w:rPr>
        <w:lastRenderedPageBreak/>
        <w:t xml:space="preserve">кирәк?, </w:t>
      </w:r>
      <w:r w:rsidRPr="0095353B">
        <w:rPr>
          <w:color w:val="000000"/>
          <w:sz w:val="20"/>
          <w:szCs w:val="20"/>
          <w:lang w:bidi="ru-RU"/>
        </w:rPr>
        <w:t xml:space="preserve">организовать сюжетные игры </w:t>
      </w:r>
      <w:r w:rsidRPr="0095353B">
        <w:rPr>
          <w:color w:val="000000"/>
          <w:sz w:val="20"/>
          <w:szCs w:val="20"/>
          <w:lang w:val="tt-RU" w:eastAsia="tt-RU" w:bidi="tt-RU"/>
        </w:rPr>
        <w:t xml:space="preserve">“Кибет” </w:t>
      </w:r>
      <w:r w:rsidRPr="0095353B">
        <w:rPr>
          <w:color w:val="000000"/>
          <w:sz w:val="20"/>
          <w:szCs w:val="20"/>
          <w:lang w:bidi="ru-RU"/>
        </w:rPr>
        <w:t>- “Магазин”, “Командир”, “Угостим друзей”.</w:t>
      </w:r>
    </w:p>
    <w:p w:rsidR="008B1F94" w:rsidRPr="0095353B" w:rsidRDefault="008B1F94" w:rsidP="008B1F94">
      <w:pPr>
        <w:widowControl w:val="0"/>
        <w:ind w:firstLine="240"/>
        <w:jc w:val="both"/>
        <w:rPr>
          <w:color w:val="000000"/>
          <w:sz w:val="20"/>
          <w:szCs w:val="20"/>
          <w:lang w:bidi="ru-RU"/>
        </w:rPr>
      </w:pPr>
      <w:r w:rsidRPr="0095353B">
        <w:rPr>
          <w:color w:val="000000"/>
          <w:sz w:val="20"/>
          <w:szCs w:val="20"/>
          <w:lang w:bidi="ru-RU"/>
        </w:rPr>
        <w:t xml:space="preserve">В подготовительной к школе группе дети должны уметь задавать и отвечать на вопросы: </w:t>
      </w:r>
      <w:r w:rsidRPr="0095353B">
        <w:rPr>
          <w:color w:val="000000"/>
          <w:sz w:val="20"/>
          <w:szCs w:val="20"/>
          <w:lang w:val="tt-RU" w:eastAsia="tt-RU" w:bidi="tt-RU"/>
        </w:rPr>
        <w:t xml:space="preserve">Хәлләр </w:t>
      </w:r>
      <w:proofErr w:type="spellStart"/>
      <w:r w:rsidRPr="0095353B">
        <w:rPr>
          <w:color w:val="000000"/>
          <w:sz w:val="20"/>
          <w:szCs w:val="20"/>
          <w:lang w:bidi="ru-RU"/>
        </w:rPr>
        <w:t>ничек?Нинди</w:t>
      </w:r>
      <w:proofErr w:type="spellEnd"/>
      <w:r w:rsidRPr="0095353B">
        <w:rPr>
          <w:color w:val="000000"/>
          <w:sz w:val="20"/>
          <w:szCs w:val="20"/>
          <w:lang w:bidi="ru-RU"/>
        </w:rPr>
        <w:t xml:space="preserve">? </w:t>
      </w:r>
      <w:r w:rsidRPr="0095353B">
        <w:rPr>
          <w:color w:val="000000"/>
          <w:sz w:val="20"/>
          <w:szCs w:val="20"/>
          <w:lang w:val="tt-RU" w:eastAsia="tt-RU" w:bidi="tt-RU"/>
        </w:rPr>
        <w:t xml:space="preserve">Ничә? Нәрсә кирәк? Син кем? Бу кем? Бу нәрсә?Нишли? Син нишлисең? Кая барасың? </w:t>
      </w:r>
      <w:r w:rsidRPr="0095353B">
        <w:rPr>
          <w:color w:val="000000"/>
          <w:sz w:val="20"/>
          <w:szCs w:val="20"/>
          <w:lang w:bidi="ru-RU"/>
        </w:rPr>
        <w:t xml:space="preserve">организовать сюжетные игры </w:t>
      </w:r>
      <w:r w:rsidRPr="0095353B">
        <w:rPr>
          <w:color w:val="000000"/>
          <w:sz w:val="20"/>
          <w:szCs w:val="20"/>
          <w:lang w:val="tt-RU" w:eastAsia="tt-RU" w:bidi="tt-RU"/>
        </w:rPr>
        <w:t xml:space="preserve">“Кибет” - “Магазин”, “Командир”, </w:t>
      </w:r>
      <w:r w:rsidRPr="0095353B">
        <w:rPr>
          <w:color w:val="000000"/>
          <w:sz w:val="20"/>
          <w:szCs w:val="20"/>
          <w:lang w:bidi="ru-RU"/>
        </w:rPr>
        <w:t>“Угостим друзей”, разговаривать по телефону.</w:t>
      </w:r>
    </w:p>
    <w:p w:rsidR="008B1F94" w:rsidRPr="0095353B" w:rsidRDefault="008B1F94" w:rsidP="008B1F94">
      <w:pPr>
        <w:widowControl w:val="0"/>
        <w:ind w:firstLine="400"/>
        <w:jc w:val="both"/>
        <w:rPr>
          <w:color w:val="000000"/>
          <w:sz w:val="20"/>
          <w:szCs w:val="20"/>
          <w:lang w:bidi="ru-RU"/>
        </w:rPr>
      </w:pPr>
      <w:r w:rsidRPr="0095353B">
        <w:rPr>
          <w:color w:val="000000"/>
          <w:sz w:val="20"/>
          <w:szCs w:val="20"/>
          <w:lang w:bidi="ru-RU"/>
        </w:rPr>
        <w:t>В подготовительной группе дети самостоятельно задают друг другу, старшим вопросы, составляют диалоги, общаются. Для закрепления с детьми пройденного материала в группах воспитателям предлагаются ниже тематический план, дидактические, словесные, сюжетные игры, образцы диалогов.</w:t>
      </w:r>
    </w:p>
    <w:p w:rsidR="008B1F94" w:rsidRPr="0095353B" w:rsidRDefault="008B1F94" w:rsidP="008B1F94">
      <w:pPr>
        <w:widowControl w:val="0"/>
        <w:spacing w:after="213"/>
        <w:ind w:left="140"/>
        <w:jc w:val="both"/>
        <w:rPr>
          <w:color w:val="000000"/>
          <w:sz w:val="20"/>
          <w:szCs w:val="20"/>
          <w:lang w:bidi="ru-RU"/>
        </w:rPr>
      </w:pPr>
      <w:r w:rsidRPr="0095353B">
        <w:rPr>
          <w:color w:val="000000"/>
          <w:sz w:val="20"/>
          <w:szCs w:val="20"/>
          <w:lang w:bidi="ru-RU"/>
        </w:rPr>
        <w:t xml:space="preserve">К каждому проекту </w:t>
      </w:r>
      <w:proofErr w:type="gramStart"/>
      <w:r w:rsidRPr="0095353B">
        <w:rPr>
          <w:color w:val="000000"/>
          <w:sz w:val="20"/>
          <w:szCs w:val="20"/>
          <w:lang w:bidi="ru-RU"/>
        </w:rPr>
        <w:t>разработаны</w:t>
      </w:r>
      <w:proofErr w:type="gramEnd"/>
      <w:r w:rsidRPr="0095353B">
        <w:rPr>
          <w:color w:val="000000"/>
          <w:sz w:val="20"/>
          <w:szCs w:val="20"/>
          <w:lang w:bidi="ru-RU"/>
        </w:rPr>
        <w:t xml:space="preserve"> по 60 конспектов НОД.</w:t>
      </w:r>
    </w:p>
    <w:p w:rsidR="008B1F94" w:rsidRPr="0095353B" w:rsidRDefault="008B1F94" w:rsidP="008B1F94">
      <w:pPr>
        <w:widowControl w:val="0"/>
        <w:jc w:val="both"/>
        <w:rPr>
          <w:b/>
          <w:color w:val="000000"/>
          <w:sz w:val="20"/>
          <w:szCs w:val="20"/>
          <w:lang w:bidi="ru-RU"/>
        </w:rPr>
      </w:pPr>
      <w:r w:rsidRPr="0095353B">
        <w:rPr>
          <w:b/>
          <w:color w:val="000000"/>
          <w:sz w:val="20"/>
          <w:szCs w:val="20"/>
          <w:lang w:bidi="ru-RU"/>
        </w:rPr>
        <w:t>Ознакомление с художественной литературой</w:t>
      </w:r>
    </w:p>
    <w:p w:rsidR="008B1F94" w:rsidRPr="0095353B" w:rsidRDefault="008B1F94" w:rsidP="008B1F94">
      <w:pPr>
        <w:widowControl w:val="0"/>
        <w:tabs>
          <w:tab w:val="left" w:leader="underscore" w:pos="10008"/>
        </w:tabs>
        <w:ind w:firstLine="400"/>
        <w:jc w:val="both"/>
        <w:rPr>
          <w:color w:val="000000"/>
          <w:sz w:val="20"/>
          <w:szCs w:val="20"/>
          <w:lang w:bidi="ru-RU"/>
        </w:rPr>
      </w:pPr>
      <w:r w:rsidRPr="0095353B">
        <w:rPr>
          <w:color w:val="000000"/>
          <w:sz w:val="20"/>
          <w:szCs w:val="20"/>
          <w:lang w:bidi="ru-RU"/>
        </w:rPr>
        <w:t>- ознакомление детей с художественной литературой разных жанров; проявление интереса к произведениям татарского, русского</w:t>
      </w:r>
      <w:proofErr w:type="gramStart"/>
      <w:r w:rsidRPr="0095353B">
        <w:rPr>
          <w:color w:val="000000"/>
          <w:sz w:val="20"/>
          <w:szCs w:val="20"/>
          <w:lang w:bidi="ru-RU"/>
        </w:rPr>
        <w:t xml:space="preserve"> ,</w:t>
      </w:r>
      <w:proofErr w:type="gramEnd"/>
      <w:r w:rsidRPr="0095353B">
        <w:rPr>
          <w:color w:val="000000"/>
          <w:sz w:val="20"/>
          <w:szCs w:val="20"/>
          <w:lang w:bidi="ru-RU"/>
        </w:rPr>
        <w:t xml:space="preserve"> удмуртского и других народов, проживающих в РТ, устного народного творчества: сказкам, преданиям, легендам, пословицам, поговоркам, загадкам.</w:t>
      </w:r>
    </w:p>
    <w:p w:rsidR="008B1F94" w:rsidRPr="0095353B" w:rsidRDefault="008B1F94" w:rsidP="008B1F94">
      <w:pPr>
        <w:widowControl w:val="0"/>
        <w:tabs>
          <w:tab w:val="left" w:leader="underscore" w:pos="10008"/>
        </w:tabs>
        <w:ind w:firstLine="400"/>
        <w:jc w:val="both"/>
        <w:rPr>
          <w:color w:val="000000"/>
          <w:sz w:val="20"/>
          <w:szCs w:val="20"/>
          <w:lang w:bidi="ru-RU"/>
        </w:rPr>
      </w:pPr>
    </w:p>
    <w:p w:rsidR="008B1F94" w:rsidRPr="0095353B" w:rsidRDefault="008B1F94" w:rsidP="008B1F94">
      <w:pPr>
        <w:widowControl w:val="0"/>
        <w:ind w:left="400" w:hanging="400"/>
        <w:jc w:val="both"/>
        <w:rPr>
          <w:b/>
          <w:color w:val="000000"/>
          <w:sz w:val="20"/>
          <w:szCs w:val="20"/>
          <w:lang w:bidi="ru-RU"/>
        </w:rPr>
      </w:pPr>
      <w:r w:rsidRPr="0095353B">
        <w:rPr>
          <w:b/>
          <w:color w:val="000000"/>
          <w:sz w:val="20"/>
          <w:szCs w:val="20"/>
          <w:lang w:bidi="ru-RU"/>
        </w:rPr>
        <w:t>II младшая группа (от 3 до 4 лет)</w:t>
      </w:r>
    </w:p>
    <w:p w:rsidR="008B1F94" w:rsidRPr="0095353B" w:rsidRDefault="008B1F94" w:rsidP="008B1F94">
      <w:pPr>
        <w:widowControl w:val="0"/>
        <w:ind w:left="400" w:hanging="400"/>
        <w:jc w:val="both"/>
        <w:rPr>
          <w:color w:val="000000"/>
          <w:sz w:val="20"/>
          <w:szCs w:val="20"/>
          <w:lang w:bidi="ru-RU"/>
        </w:rPr>
      </w:pPr>
      <w:r w:rsidRPr="0095353B">
        <w:rPr>
          <w:color w:val="000000"/>
          <w:sz w:val="20"/>
          <w:szCs w:val="20"/>
          <w:lang w:bidi="ru-RU"/>
        </w:rPr>
        <w:t>Развитие всех компонентов устной речи.</w:t>
      </w:r>
    </w:p>
    <w:p w:rsidR="008B1F94" w:rsidRPr="0095353B" w:rsidRDefault="008B1F94" w:rsidP="008B1F94">
      <w:pPr>
        <w:widowControl w:val="0"/>
        <w:ind w:left="400" w:hanging="400"/>
        <w:jc w:val="both"/>
        <w:rPr>
          <w:color w:val="000000"/>
          <w:sz w:val="20"/>
          <w:szCs w:val="20"/>
          <w:lang w:bidi="ru-RU"/>
        </w:rPr>
      </w:pPr>
      <w:r w:rsidRPr="0095353B">
        <w:rPr>
          <w:color w:val="000000"/>
          <w:sz w:val="20"/>
          <w:szCs w:val="20"/>
          <w:lang w:bidi="ru-RU"/>
        </w:rPr>
        <w:t>Практическое овладение воспитанниками нормами речи родного языка.</w:t>
      </w:r>
    </w:p>
    <w:p w:rsidR="008B1F94" w:rsidRPr="0095353B" w:rsidRDefault="008B1F94" w:rsidP="008B1F94">
      <w:pPr>
        <w:widowControl w:val="0"/>
        <w:jc w:val="both"/>
        <w:rPr>
          <w:color w:val="000000"/>
          <w:sz w:val="20"/>
          <w:szCs w:val="20"/>
          <w:lang w:bidi="ru-RU"/>
        </w:rPr>
      </w:pPr>
      <w:r w:rsidRPr="0095353B">
        <w:rPr>
          <w:color w:val="000000"/>
          <w:sz w:val="20"/>
          <w:szCs w:val="20"/>
          <w:lang w:bidi="ru-RU"/>
        </w:rPr>
        <w:t xml:space="preserve">Развитие свободного общения с взрослыми на родном языке. Ознакомление с образцами татарского и удмуртского  фольклора: </w:t>
      </w:r>
      <w:proofErr w:type="spellStart"/>
      <w:r w:rsidRPr="0095353B">
        <w:rPr>
          <w:color w:val="000000"/>
          <w:sz w:val="20"/>
          <w:szCs w:val="20"/>
          <w:lang w:bidi="ru-RU"/>
        </w:rPr>
        <w:t>потешками</w:t>
      </w:r>
      <w:proofErr w:type="spellEnd"/>
      <w:r w:rsidRPr="0095353B">
        <w:rPr>
          <w:color w:val="000000"/>
          <w:sz w:val="20"/>
          <w:szCs w:val="20"/>
          <w:lang w:bidi="ru-RU"/>
        </w:rPr>
        <w:t xml:space="preserve">, </w:t>
      </w:r>
      <w:proofErr w:type="spellStart"/>
      <w:r w:rsidRPr="0095353B">
        <w:rPr>
          <w:color w:val="000000"/>
          <w:sz w:val="20"/>
          <w:szCs w:val="20"/>
          <w:lang w:bidi="ru-RU"/>
        </w:rPr>
        <w:t>закличками</w:t>
      </w:r>
      <w:proofErr w:type="spellEnd"/>
      <w:r w:rsidRPr="0095353B">
        <w:rPr>
          <w:color w:val="000000"/>
          <w:sz w:val="20"/>
          <w:szCs w:val="20"/>
          <w:lang w:bidi="ru-RU"/>
        </w:rPr>
        <w:t>, пальчиковыми играми, сказками.</w:t>
      </w:r>
    </w:p>
    <w:p w:rsidR="008B1F94" w:rsidRPr="0095353B" w:rsidRDefault="008B1F94" w:rsidP="008B1F94">
      <w:pPr>
        <w:widowControl w:val="0"/>
        <w:jc w:val="both"/>
        <w:rPr>
          <w:color w:val="000000"/>
          <w:sz w:val="20"/>
          <w:szCs w:val="20"/>
          <w:lang w:bidi="ru-RU"/>
        </w:rPr>
      </w:pPr>
      <w:r w:rsidRPr="0095353B">
        <w:rPr>
          <w:color w:val="000000"/>
          <w:sz w:val="20"/>
          <w:szCs w:val="20"/>
          <w:lang w:bidi="ru-RU"/>
        </w:rPr>
        <w:t>Формирование умений правильного понимания смысла произведений.</w:t>
      </w:r>
    </w:p>
    <w:p w:rsidR="008B1F94" w:rsidRPr="0095353B" w:rsidRDefault="008B1F94" w:rsidP="008B1F94">
      <w:pPr>
        <w:widowControl w:val="0"/>
        <w:jc w:val="both"/>
        <w:rPr>
          <w:color w:val="000000"/>
          <w:sz w:val="20"/>
          <w:szCs w:val="20"/>
          <w:lang w:bidi="ru-RU"/>
        </w:rPr>
      </w:pPr>
      <w:r w:rsidRPr="0095353B">
        <w:rPr>
          <w:color w:val="000000"/>
          <w:sz w:val="20"/>
          <w:szCs w:val="20"/>
          <w:lang w:bidi="ru-RU"/>
        </w:rPr>
        <w:t>Воспитание эстетических чувств, побуждение интереса к слушанию сказок, небольших рассказов, стихотворений. Воспитание умения слушать сказки, небольшие рассказы, стихи; обучение пониманию смысла произведения; Помогать узнавать литературных героев и их действия при рассматривании иллюстраций в книгах.</w:t>
      </w:r>
    </w:p>
    <w:p w:rsidR="008B1F94" w:rsidRPr="0095353B" w:rsidRDefault="008B1F94" w:rsidP="008B1F94">
      <w:pPr>
        <w:widowControl w:val="0"/>
        <w:spacing w:after="224"/>
        <w:jc w:val="both"/>
        <w:rPr>
          <w:color w:val="000000"/>
          <w:sz w:val="20"/>
          <w:szCs w:val="20"/>
          <w:lang w:bidi="ru-RU"/>
        </w:rPr>
      </w:pPr>
      <w:r w:rsidRPr="0095353B">
        <w:rPr>
          <w:color w:val="000000"/>
          <w:sz w:val="20"/>
          <w:szCs w:val="20"/>
          <w:lang w:bidi="ru-RU"/>
        </w:rPr>
        <w:t>Поощрять использование малых фольклорных форм в повседневной жизни.</w:t>
      </w:r>
    </w:p>
    <w:p w:rsidR="008B1F94" w:rsidRPr="0095353B" w:rsidRDefault="008B1F94" w:rsidP="008B1F94">
      <w:pPr>
        <w:widowControl w:val="0"/>
        <w:jc w:val="both"/>
        <w:rPr>
          <w:b/>
          <w:color w:val="000000"/>
          <w:sz w:val="20"/>
          <w:szCs w:val="20"/>
          <w:lang w:bidi="ru-RU"/>
        </w:rPr>
      </w:pPr>
      <w:r w:rsidRPr="0095353B">
        <w:rPr>
          <w:b/>
          <w:color w:val="000000"/>
          <w:sz w:val="20"/>
          <w:szCs w:val="20"/>
          <w:lang w:bidi="ru-RU"/>
        </w:rPr>
        <w:t>Средняя группа</w:t>
      </w:r>
      <w:proofErr w:type="gramStart"/>
      <w:r w:rsidRPr="0095353B">
        <w:rPr>
          <w:b/>
          <w:color w:val="000000"/>
          <w:sz w:val="20"/>
          <w:szCs w:val="20"/>
          <w:lang w:bidi="ru-RU"/>
        </w:rPr>
        <w:t>.</w:t>
      </w:r>
      <w:proofErr w:type="gramEnd"/>
      <w:r w:rsidRPr="0095353B">
        <w:rPr>
          <w:b/>
          <w:color w:val="000000"/>
          <w:sz w:val="20"/>
          <w:szCs w:val="20"/>
          <w:lang w:bidi="ru-RU"/>
        </w:rPr>
        <w:t xml:space="preserve"> (</w:t>
      </w:r>
      <w:proofErr w:type="gramStart"/>
      <w:r w:rsidRPr="0095353B">
        <w:rPr>
          <w:b/>
          <w:color w:val="000000"/>
          <w:sz w:val="20"/>
          <w:szCs w:val="20"/>
          <w:lang w:bidi="ru-RU"/>
        </w:rPr>
        <w:t>о</w:t>
      </w:r>
      <w:proofErr w:type="gramEnd"/>
      <w:r w:rsidRPr="0095353B">
        <w:rPr>
          <w:b/>
          <w:color w:val="000000"/>
          <w:sz w:val="20"/>
          <w:szCs w:val="20"/>
          <w:lang w:bidi="ru-RU"/>
        </w:rPr>
        <w:t>т 4 до 5 лет)</w:t>
      </w:r>
    </w:p>
    <w:p w:rsidR="008B1F94" w:rsidRPr="0095353B" w:rsidRDefault="008B1F94" w:rsidP="008B1F94">
      <w:pPr>
        <w:widowControl w:val="0"/>
        <w:jc w:val="both"/>
        <w:rPr>
          <w:color w:val="000000"/>
          <w:sz w:val="20"/>
          <w:szCs w:val="20"/>
          <w:lang w:bidi="ru-RU"/>
        </w:rPr>
      </w:pPr>
      <w:r w:rsidRPr="0095353B">
        <w:rPr>
          <w:color w:val="000000"/>
          <w:sz w:val="20"/>
          <w:szCs w:val="20"/>
          <w:lang w:bidi="ru-RU"/>
        </w:rPr>
        <w:t>Формирование у детей интереса к изучению родного и второго государственного языка через создание национальног</w:t>
      </w:r>
      <w:r w:rsidR="00D0231E">
        <w:rPr>
          <w:color w:val="000000"/>
          <w:sz w:val="20"/>
          <w:szCs w:val="20"/>
          <w:lang w:bidi="ru-RU"/>
        </w:rPr>
        <w:t>о культурного пространства в группе</w:t>
      </w:r>
      <w:r w:rsidRPr="0095353B">
        <w:rPr>
          <w:color w:val="000000"/>
          <w:sz w:val="20"/>
          <w:szCs w:val="20"/>
          <w:lang w:bidi="ru-RU"/>
        </w:rPr>
        <w:t>. Побуждение детей к общению, используя информационно-</w:t>
      </w:r>
      <w:r w:rsidRPr="0095353B">
        <w:rPr>
          <w:color w:val="000000"/>
          <w:sz w:val="20"/>
          <w:szCs w:val="20"/>
          <w:lang w:bidi="ru-RU"/>
        </w:rPr>
        <w:softHyphen/>
        <w:t>коммуникативные технологии, игр</w:t>
      </w:r>
      <w:proofErr w:type="gramStart"/>
      <w:r w:rsidRPr="0095353B">
        <w:rPr>
          <w:color w:val="000000"/>
          <w:sz w:val="20"/>
          <w:szCs w:val="20"/>
          <w:lang w:bidi="ru-RU"/>
        </w:rPr>
        <w:t>ы-</w:t>
      </w:r>
      <w:proofErr w:type="gramEnd"/>
      <w:r w:rsidRPr="0095353B">
        <w:rPr>
          <w:color w:val="000000"/>
          <w:sz w:val="20"/>
          <w:szCs w:val="20"/>
          <w:lang w:bidi="ru-RU"/>
        </w:rPr>
        <w:t xml:space="preserve"> ситуации, наглядность Ознакомление детей с малым жанром татарского, удмуртского и русского фольклора, с ярко иллюстрированными книгами писателей и поэтов республики.</w:t>
      </w:r>
    </w:p>
    <w:p w:rsidR="008B1F94" w:rsidRPr="0095353B" w:rsidRDefault="008B1F94" w:rsidP="008B1F94">
      <w:pPr>
        <w:widowControl w:val="0"/>
        <w:jc w:val="both"/>
        <w:rPr>
          <w:color w:val="000000"/>
          <w:sz w:val="20"/>
          <w:szCs w:val="20"/>
          <w:lang w:bidi="ru-RU"/>
        </w:rPr>
      </w:pPr>
      <w:r w:rsidRPr="0095353B">
        <w:rPr>
          <w:color w:val="000000"/>
          <w:sz w:val="20"/>
          <w:szCs w:val="20"/>
          <w:lang w:bidi="ru-RU"/>
        </w:rPr>
        <w:t>Воспитание эмоционального восприятия содержания произведений.</w:t>
      </w:r>
    </w:p>
    <w:p w:rsidR="008B1F94" w:rsidRPr="0095353B" w:rsidRDefault="008B1F94" w:rsidP="008B1F94">
      <w:pPr>
        <w:widowControl w:val="0"/>
        <w:jc w:val="both"/>
        <w:rPr>
          <w:color w:val="000000"/>
          <w:sz w:val="20"/>
          <w:szCs w:val="20"/>
          <w:lang w:bidi="ru-RU"/>
        </w:rPr>
      </w:pPr>
      <w:r w:rsidRPr="0095353B">
        <w:rPr>
          <w:color w:val="000000"/>
          <w:sz w:val="20"/>
          <w:szCs w:val="20"/>
          <w:lang w:bidi="ru-RU"/>
        </w:rPr>
        <w:t>Формирование умений понимать и оценивать характеры героев, передавать интонацией голоса и характеры персонажей.</w:t>
      </w:r>
    </w:p>
    <w:p w:rsidR="008B1F94" w:rsidRPr="0095353B" w:rsidRDefault="008B1F94" w:rsidP="008B1F94">
      <w:pPr>
        <w:widowControl w:val="0"/>
        <w:jc w:val="both"/>
        <w:rPr>
          <w:color w:val="000000"/>
          <w:sz w:val="20"/>
          <w:szCs w:val="20"/>
          <w:lang w:bidi="ru-RU"/>
        </w:rPr>
      </w:pPr>
      <w:r w:rsidRPr="0095353B">
        <w:rPr>
          <w:color w:val="000000"/>
          <w:sz w:val="20"/>
          <w:szCs w:val="20"/>
          <w:lang w:bidi="ru-RU"/>
        </w:rPr>
        <w:t>Обогащать внутренний мир ребенка представлениями о сказочных героях и их характерах, реалистических событиях, поступках взрослых и детей, задавать вопросы на понимание прочитанного и обсуждать его.</w:t>
      </w:r>
    </w:p>
    <w:p w:rsidR="008B1F94" w:rsidRPr="0095353B" w:rsidRDefault="008B1F94" w:rsidP="008B1F94">
      <w:pPr>
        <w:widowControl w:val="0"/>
        <w:jc w:val="both"/>
        <w:rPr>
          <w:color w:val="000000"/>
          <w:sz w:val="20"/>
          <w:szCs w:val="20"/>
          <w:lang w:bidi="ru-RU"/>
        </w:rPr>
      </w:pPr>
      <w:r w:rsidRPr="0095353B">
        <w:rPr>
          <w:color w:val="000000"/>
          <w:sz w:val="20"/>
          <w:szCs w:val="20"/>
          <w:lang w:bidi="ru-RU"/>
        </w:rPr>
        <w:t>Развивать умение с помощью воспитателя инсценировать и драматизировать небольшие отрывки из татарских сказок.</w:t>
      </w:r>
    </w:p>
    <w:p w:rsidR="008B1F94" w:rsidRPr="0095353B" w:rsidRDefault="008B1F94" w:rsidP="008B1F94">
      <w:pPr>
        <w:widowControl w:val="0"/>
        <w:jc w:val="both"/>
        <w:rPr>
          <w:color w:val="000000"/>
          <w:sz w:val="20"/>
          <w:szCs w:val="20"/>
          <w:lang w:bidi="ru-RU"/>
        </w:rPr>
      </w:pPr>
      <w:r w:rsidRPr="0095353B">
        <w:rPr>
          <w:color w:val="000000"/>
          <w:sz w:val="20"/>
          <w:szCs w:val="20"/>
          <w:lang w:bidi="ru-RU"/>
        </w:rPr>
        <w:t>Повторять наиболее интересные, выразительные отрывки из прочитанного произведения, предоставляя детям возможность договаривать слова и несложные для воспроизведения фразы.</w:t>
      </w:r>
    </w:p>
    <w:p w:rsidR="008B1F94" w:rsidRPr="0095353B" w:rsidRDefault="008B1F94" w:rsidP="008B1F94">
      <w:pPr>
        <w:widowControl w:val="0"/>
        <w:jc w:val="both"/>
        <w:rPr>
          <w:color w:val="000000"/>
          <w:sz w:val="20"/>
          <w:szCs w:val="20"/>
          <w:lang w:bidi="ru-RU"/>
        </w:rPr>
      </w:pPr>
      <w:r w:rsidRPr="0095353B">
        <w:rPr>
          <w:color w:val="000000"/>
          <w:sz w:val="20"/>
          <w:szCs w:val="20"/>
          <w:lang w:bidi="ru-RU"/>
        </w:rPr>
        <w:t>Поощрять чтение наизусть небольших стихотворений, малых форм поэтического фольклора. Обогащать литературными образами игровую деятельность.</w:t>
      </w:r>
    </w:p>
    <w:p w:rsidR="008B1F94" w:rsidRPr="0095353B" w:rsidRDefault="008B1F94" w:rsidP="008B1F94">
      <w:pPr>
        <w:widowControl w:val="0"/>
        <w:ind w:left="400" w:hanging="400"/>
        <w:rPr>
          <w:b/>
          <w:color w:val="000000"/>
          <w:sz w:val="20"/>
          <w:szCs w:val="20"/>
          <w:lang w:bidi="ru-RU"/>
        </w:rPr>
      </w:pPr>
      <w:r w:rsidRPr="0095353B">
        <w:rPr>
          <w:b/>
          <w:color w:val="000000"/>
          <w:sz w:val="20"/>
          <w:szCs w:val="20"/>
          <w:lang w:bidi="ru-RU"/>
        </w:rPr>
        <w:t>Старшая группа</w:t>
      </w:r>
      <w:proofErr w:type="gramStart"/>
      <w:r w:rsidRPr="0095353B">
        <w:rPr>
          <w:b/>
          <w:color w:val="000000"/>
          <w:sz w:val="20"/>
          <w:szCs w:val="20"/>
          <w:lang w:bidi="ru-RU"/>
        </w:rPr>
        <w:t>.</w:t>
      </w:r>
      <w:proofErr w:type="gramEnd"/>
      <w:r w:rsidRPr="0095353B">
        <w:rPr>
          <w:b/>
          <w:color w:val="000000"/>
          <w:sz w:val="20"/>
          <w:szCs w:val="20"/>
          <w:lang w:bidi="ru-RU"/>
        </w:rPr>
        <w:t xml:space="preserve"> (</w:t>
      </w:r>
      <w:proofErr w:type="gramStart"/>
      <w:r w:rsidRPr="0095353B">
        <w:rPr>
          <w:b/>
          <w:color w:val="000000"/>
          <w:sz w:val="20"/>
          <w:szCs w:val="20"/>
          <w:lang w:bidi="ru-RU"/>
        </w:rPr>
        <w:t>о</w:t>
      </w:r>
      <w:proofErr w:type="gramEnd"/>
      <w:r w:rsidRPr="0095353B">
        <w:rPr>
          <w:b/>
          <w:color w:val="000000"/>
          <w:sz w:val="20"/>
          <w:szCs w:val="20"/>
          <w:lang w:bidi="ru-RU"/>
        </w:rPr>
        <w:t>т 5 до 6 лет)</w:t>
      </w:r>
    </w:p>
    <w:p w:rsidR="008B1F94" w:rsidRPr="0095353B" w:rsidRDefault="008B1F94" w:rsidP="008B1F94">
      <w:pPr>
        <w:widowControl w:val="0"/>
        <w:jc w:val="both"/>
        <w:rPr>
          <w:color w:val="000000"/>
          <w:sz w:val="20"/>
          <w:szCs w:val="20"/>
          <w:lang w:bidi="ru-RU"/>
        </w:rPr>
      </w:pPr>
      <w:r w:rsidRPr="0095353B">
        <w:rPr>
          <w:color w:val="000000"/>
          <w:sz w:val="20"/>
          <w:szCs w:val="20"/>
          <w:lang w:bidi="ru-RU"/>
        </w:rPr>
        <w:t>Воспитание культуры общения. Совершенствование диалогической речи. Общение с взрослыми и детьми в повседневной жизни на татарском и русском языках. Ознакомление с художественной литературой, устным творчеством татарского, русского, удмуртского и чувашского народов.</w:t>
      </w:r>
    </w:p>
    <w:p w:rsidR="008B1F94" w:rsidRPr="0095353B" w:rsidRDefault="008B1F94" w:rsidP="008B1F94">
      <w:pPr>
        <w:widowControl w:val="0"/>
        <w:jc w:val="both"/>
        <w:rPr>
          <w:color w:val="000000"/>
          <w:sz w:val="20"/>
          <w:szCs w:val="20"/>
          <w:lang w:bidi="ru-RU"/>
        </w:rPr>
      </w:pPr>
      <w:r w:rsidRPr="0095353B">
        <w:rPr>
          <w:color w:val="000000"/>
          <w:sz w:val="20"/>
          <w:szCs w:val="20"/>
          <w:lang w:bidi="ru-RU"/>
        </w:rPr>
        <w:t>Подведение детей к пониманию смысла поговорок, пословиц, их место и значение в речи; эмоционально-образного содержания сказок, нравственного смысла изображённого. Формирование интонационной выразительности в речи в процессе исполнения и обыгрывания художественных произведений поэтов и писателей татарского, русского, чувашского, удмуртского  народов, совершенствование умений рассказать о своём отношении к конкретному поступку литературного персонажа.</w:t>
      </w:r>
    </w:p>
    <w:p w:rsidR="008B1F94" w:rsidRPr="0095353B" w:rsidRDefault="008B1F94" w:rsidP="008B1F94">
      <w:pPr>
        <w:widowControl w:val="0"/>
        <w:jc w:val="both"/>
        <w:rPr>
          <w:color w:val="000000"/>
          <w:sz w:val="20"/>
          <w:szCs w:val="20"/>
          <w:lang w:bidi="ru-RU"/>
        </w:rPr>
      </w:pPr>
      <w:r w:rsidRPr="0095353B">
        <w:rPr>
          <w:color w:val="1A171B"/>
          <w:sz w:val="20"/>
          <w:szCs w:val="20"/>
          <w:lang w:bidi="ru-RU"/>
        </w:rPr>
        <w:t>Учить эмоционально и выразительно передавать содержание небольших прозаических текстов и читать наизусть короткие стихотворения, участвовать в чтении текста по ролям, в инсценировках.</w:t>
      </w:r>
    </w:p>
    <w:p w:rsidR="008B1F94" w:rsidRPr="0095353B" w:rsidRDefault="008B1F94" w:rsidP="008B1F94">
      <w:pPr>
        <w:widowControl w:val="0"/>
        <w:ind w:firstLine="740"/>
        <w:jc w:val="both"/>
        <w:rPr>
          <w:color w:val="000000"/>
          <w:sz w:val="20"/>
          <w:szCs w:val="20"/>
          <w:lang w:bidi="ru-RU"/>
        </w:rPr>
      </w:pPr>
      <w:r w:rsidRPr="0095353B">
        <w:rPr>
          <w:color w:val="1A171B"/>
          <w:sz w:val="20"/>
          <w:szCs w:val="20"/>
          <w:lang w:bidi="ru-RU"/>
        </w:rPr>
        <w:t xml:space="preserve">Познакомить с пословицами, поговорками татарского, удмуртского  народов, помочь понять их смысл. Создавать условия для проявления детского творчества, элементарного сочинительства (рассказы по </w:t>
      </w:r>
      <w:proofErr w:type="spellStart"/>
      <w:r w:rsidRPr="0095353B">
        <w:rPr>
          <w:color w:val="1A171B"/>
          <w:sz w:val="20"/>
          <w:szCs w:val="20"/>
          <w:lang w:bidi="ru-RU"/>
        </w:rPr>
        <w:t>потешке</w:t>
      </w:r>
      <w:proofErr w:type="spellEnd"/>
      <w:r w:rsidRPr="0095353B">
        <w:rPr>
          <w:color w:val="1A171B"/>
          <w:sz w:val="20"/>
          <w:szCs w:val="20"/>
          <w:lang w:bidi="ru-RU"/>
        </w:rPr>
        <w:t>, прибаутке с опорой на наглядно представленный материал).</w:t>
      </w:r>
    </w:p>
    <w:p w:rsidR="008B1F94" w:rsidRPr="0095353B" w:rsidRDefault="008B1F94" w:rsidP="008B1F94">
      <w:pPr>
        <w:widowControl w:val="0"/>
        <w:jc w:val="both"/>
        <w:rPr>
          <w:color w:val="1A171B"/>
          <w:sz w:val="20"/>
          <w:szCs w:val="20"/>
          <w:lang w:bidi="ru-RU"/>
        </w:rPr>
      </w:pPr>
      <w:r w:rsidRPr="0095353B">
        <w:rPr>
          <w:color w:val="1A171B"/>
          <w:sz w:val="20"/>
          <w:szCs w:val="20"/>
          <w:lang w:bidi="ru-RU"/>
        </w:rPr>
        <w:t>Продолжать объяснять доступные детям жанровые особенности сказок (в том числе татарских народных). Побуждать к рассказыванию о восприятии поступка сказочного героя, помогать понять скрытые мотивы его поведения</w:t>
      </w:r>
    </w:p>
    <w:p w:rsidR="008B1F94" w:rsidRPr="0095353B" w:rsidRDefault="008B1F94" w:rsidP="008B1F94">
      <w:pPr>
        <w:widowControl w:val="0"/>
        <w:jc w:val="both"/>
        <w:rPr>
          <w:color w:val="000000"/>
          <w:sz w:val="20"/>
          <w:szCs w:val="20"/>
          <w:lang w:bidi="ru-RU"/>
        </w:rPr>
      </w:pPr>
    </w:p>
    <w:p w:rsidR="008B1F94" w:rsidRPr="0095353B" w:rsidRDefault="008B1F94" w:rsidP="008B1F94">
      <w:pPr>
        <w:widowControl w:val="0"/>
        <w:jc w:val="both"/>
        <w:rPr>
          <w:b/>
          <w:color w:val="000000"/>
          <w:sz w:val="20"/>
          <w:szCs w:val="20"/>
          <w:lang w:bidi="ru-RU"/>
        </w:rPr>
      </w:pPr>
      <w:r w:rsidRPr="0095353B">
        <w:rPr>
          <w:b/>
          <w:color w:val="000000"/>
          <w:sz w:val="20"/>
          <w:szCs w:val="20"/>
          <w:lang w:bidi="ru-RU"/>
        </w:rPr>
        <w:t>Подготовительная группа</w:t>
      </w:r>
      <w:proofErr w:type="gramStart"/>
      <w:r w:rsidRPr="0095353B">
        <w:rPr>
          <w:b/>
          <w:color w:val="000000"/>
          <w:sz w:val="20"/>
          <w:szCs w:val="20"/>
          <w:lang w:bidi="ru-RU"/>
        </w:rPr>
        <w:t>.(</w:t>
      </w:r>
      <w:proofErr w:type="gramEnd"/>
      <w:r w:rsidRPr="0095353B">
        <w:rPr>
          <w:b/>
          <w:color w:val="000000"/>
          <w:sz w:val="20"/>
          <w:szCs w:val="20"/>
          <w:lang w:bidi="ru-RU"/>
        </w:rPr>
        <w:t>от 6 до 7 лет)</w:t>
      </w:r>
    </w:p>
    <w:p w:rsidR="008B1F94" w:rsidRPr="0095353B" w:rsidRDefault="008B1F94" w:rsidP="008B1F94">
      <w:pPr>
        <w:widowControl w:val="0"/>
        <w:jc w:val="both"/>
        <w:rPr>
          <w:color w:val="000000"/>
          <w:sz w:val="20"/>
          <w:szCs w:val="20"/>
          <w:lang w:bidi="ru-RU"/>
        </w:rPr>
      </w:pPr>
      <w:r w:rsidRPr="0095353B">
        <w:rPr>
          <w:color w:val="000000"/>
          <w:sz w:val="20"/>
          <w:szCs w:val="20"/>
          <w:lang w:bidi="ru-RU"/>
        </w:rPr>
        <w:t xml:space="preserve">Обогащение словарного запаса детей </w:t>
      </w:r>
      <w:proofErr w:type="gramStart"/>
      <w:r w:rsidRPr="0095353B">
        <w:rPr>
          <w:color w:val="000000"/>
          <w:sz w:val="20"/>
          <w:szCs w:val="20"/>
          <w:lang w:bidi="ru-RU"/>
        </w:rPr>
        <w:t>словами</w:t>
      </w:r>
      <w:proofErr w:type="gramEnd"/>
      <w:r w:rsidRPr="0095353B">
        <w:rPr>
          <w:color w:val="000000"/>
          <w:sz w:val="20"/>
          <w:szCs w:val="20"/>
          <w:lang w:bidi="ru-RU"/>
        </w:rPr>
        <w:t xml:space="preserve"> используемыми в повседневной, общественной жизни, применение слов и словосочетаний в различных ситуациях, во всех видах детской деятельности.</w:t>
      </w:r>
    </w:p>
    <w:p w:rsidR="008B1F94" w:rsidRPr="0095353B" w:rsidRDefault="008B1F94" w:rsidP="008B1F94">
      <w:pPr>
        <w:widowControl w:val="0"/>
        <w:jc w:val="both"/>
        <w:rPr>
          <w:color w:val="000000"/>
          <w:sz w:val="20"/>
          <w:szCs w:val="20"/>
          <w:lang w:bidi="ru-RU"/>
        </w:rPr>
      </w:pPr>
      <w:r w:rsidRPr="0095353B">
        <w:rPr>
          <w:color w:val="000000"/>
          <w:sz w:val="20"/>
          <w:szCs w:val="20"/>
          <w:lang w:bidi="ru-RU"/>
        </w:rPr>
        <w:t>Развитие навыков устного общения с взрослыми и детьми на основе освоения культурных языковых традиций. Практическое овладение воспитанниками нормами речи.</w:t>
      </w:r>
    </w:p>
    <w:p w:rsidR="008B1F94" w:rsidRPr="0095353B" w:rsidRDefault="008B1F94" w:rsidP="008B1F94">
      <w:pPr>
        <w:widowControl w:val="0"/>
        <w:jc w:val="both"/>
        <w:rPr>
          <w:color w:val="000000"/>
          <w:sz w:val="20"/>
          <w:szCs w:val="20"/>
          <w:lang w:bidi="ru-RU"/>
        </w:rPr>
      </w:pPr>
      <w:r w:rsidRPr="0095353B">
        <w:rPr>
          <w:color w:val="000000"/>
          <w:sz w:val="20"/>
          <w:szCs w:val="20"/>
          <w:lang w:bidi="ru-RU"/>
        </w:rPr>
        <w:t>Ознакомление детей с художественной литературой и устным творчеством народов Поволжья.</w:t>
      </w:r>
    </w:p>
    <w:p w:rsidR="008B1F94" w:rsidRPr="0095353B" w:rsidRDefault="008B1F94" w:rsidP="008B1F94">
      <w:pPr>
        <w:widowControl w:val="0"/>
        <w:jc w:val="both"/>
        <w:rPr>
          <w:color w:val="000000"/>
          <w:sz w:val="20"/>
          <w:szCs w:val="20"/>
          <w:lang w:bidi="ru-RU"/>
        </w:rPr>
      </w:pPr>
      <w:r w:rsidRPr="0095353B">
        <w:rPr>
          <w:color w:val="000000"/>
          <w:sz w:val="20"/>
          <w:szCs w:val="20"/>
          <w:lang w:bidi="ru-RU"/>
        </w:rPr>
        <w:lastRenderedPageBreak/>
        <w:t>Закрепление умений понимать главную идею произведений, правильно оценивать поступки героев, различать жанровые особенности произведений, навыков выразительной речи.</w:t>
      </w:r>
    </w:p>
    <w:p w:rsidR="008B1F94" w:rsidRPr="0095353B" w:rsidRDefault="008B1F94" w:rsidP="008B1F94">
      <w:pPr>
        <w:widowControl w:val="0"/>
        <w:jc w:val="both"/>
        <w:rPr>
          <w:color w:val="000000"/>
          <w:sz w:val="20"/>
          <w:szCs w:val="20"/>
          <w:lang w:bidi="ru-RU"/>
        </w:rPr>
      </w:pPr>
      <w:r w:rsidRPr="0095353B">
        <w:rPr>
          <w:color w:val="000000"/>
          <w:sz w:val="20"/>
          <w:szCs w:val="20"/>
          <w:lang w:bidi="ru-RU"/>
        </w:rPr>
        <w:t>Систематизирование знаний детей о творчестве народов Поволжья писателей и поэтов родного края, умений сравнивать, анализировать и обобщать</w:t>
      </w:r>
    </w:p>
    <w:p w:rsidR="008B1F94" w:rsidRPr="0095353B" w:rsidRDefault="008B1F94" w:rsidP="008B1F94">
      <w:pPr>
        <w:widowControl w:val="0"/>
        <w:ind w:firstLine="740"/>
        <w:jc w:val="both"/>
        <w:rPr>
          <w:color w:val="000000"/>
          <w:sz w:val="20"/>
          <w:szCs w:val="20"/>
          <w:lang w:bidi="ru-RU"/>
        </w:rPr>
      </w:pPr>
      <w:r w:rsidRPr="0095353B">
        <w:rPr>
          <w:color w:val="1A171B"/>
          <w:sz w:val="20"/>
          <w:szCs w:val="20"/>
          <w:lang w:bidi="ru-RU"/>
        </w:rPr>
        <w:t xml:space="preserve">Учить </w:t>
      </w:r>
      <w:proofErr w:type="gramStart"/>
      <w:r w:rsidRPr="0095353B">
        <w:rPr>
          <w:color w:val="1A171B"/>
          <w:sz w:val="20"/>
          <w:szCs w:val="20"/>
          <w:lang w:bidi="ru-RU"/>
        </w:rPr>
        <w:t>эмоционально</w:t>
      </w:r>
      <w:proofErr w:type="gramEnd"/>
      <w:r w:rsidRPr="0095353B">
        <w:rPr>
          <w:color w:val="1A171B"/>
          <w:sz w:val="20"/>
          <w:szCs w:val="20"/>
          <w:lang w:bidi="ru-RU"/>
        </w:rPr>
        <w:t xml:space="preserve"> передавать содержание некоторых прозаических текстов и выразительно читать наизусть короткие стихотворения, участвовать в драматизации татарских сказок.</w:t>
      </w:r>
    </w:p>
    <w:p w:rsidR="008B1F94" w:rsidRPr="0095353B" w:rsidRDefault="008B1F94" w:rsidP="008B1F94">
      <w:pPr>
        <w:widowControl w:val="0"/>
        <w:ind w:firstLine="740"/>
        <w:jc w:val="both"/>
        <w:rPr>
          <w:color w:val="000000"/>
          <w:sz w:val="20"/>
          <w:szCs w:val="20"/>
          <w:lang w:bidi="ru-RU"/>
        </w:rPr>
      </w:pPr>
      <w:r w:rsidRPr="0095353B">
        <w:rPr>
          <w:color w:val="1A171B"/>
          <w:sz w:val="20"/>
          <w:szCs w:val="20"/>
          <w:lang w:bidi="ru-RU"/>
        </w:rPr>
        <w:t>Используя сказки народов Поволжья, развивать формы воображения, в основе которых лежит интерпретация литературного образа.</w:t>
      </w:r>
    </w:p>
    <w:p w:rsidR="008B1F94" w:rsidRPr="0095353B" w:rsidRDefault="008B1F94" w:rsidP="008B1F94">
      <w:pPr>
        <w:widowControl w:val="0"/>
        <w:ind w:firstLine="740"/>
        <w:jc w:val="both"/>
        <w:rPr>
          <w:color w:val="000000"/>
          <w:sz w:val="20"/>
          <w:szCs w:val="20"/>
          <w:lang w:bidi="ru-RU"/>
        </w:rPr>
      </w:pPr>
      <w:r w:rsidRPr="0095353B">
        <w:rPr>
          <w:color w:val="1A171B"/>
          <w:sz w:val="20"/>
          <w:szCs w:val="20"/>
          <w:lang w:bidi="ru-RU"/>
        </w:rPr>
        <w:t>Проявлять интерес к малым фольклорным жанрам. Приобщать к словесному искусству, стимулируя проявления детьми собственного литературного опыта, сохраняя при этом основные особенности стиля и жанра.</w:t>
      </w:r>
    </w:p>
    <w:p w:rsidR="008B1F94" w:rsidRPr="0095353B" w:rsidRDefault="008B1F94" w:rsidP="008B1F94">
      <w:pPr>
        <w:shd w:val="clear" w:color="auto" w:fill="FFFFFF"/>
        <w:ind w:firstLine="288"/>
        <w:jc w:val="both"/>
        <w:rPr>
          <w:rFonts w:eastAsia="Courier New"/>
          <w:color w:val="000000"/>
          <w:sz w:val="20"/>
          <w:szCs w:val="20"/>
          <w:lang w:bidi="ru-RU"/>
        </w:rPr>
      </w:pPr>
      <w:r w:rsidRPr="0095353B">
        <w:rPr>
          <w:rFonts w:eastAsia="Courier New"/>
          <w:color w:val="1A171B"/>
          <w:sz w:val="20"/>
          <w:szCs w:val="20"/>
          <w:lang w:bidi="ru-RU"/>
        </w:rPr>
        <w:t>Познакомить с татарским и удмуртским   народным юмором.</w:t>
      </w:r>
      <w:r w:rsidRPr="0095353B">
        <w:rPr>
          <w:rFonts w:eastAsia="Courier New"/>
          <w:color w:val="000000"/>
          <w:sz w:val="20"/>
          <w:szCs w:val="20"/>
          <w:lang w:bidi="ru-RU"/>
        </w:rPr>
        <w:tab/>
      </w:r>
    </w:p>
    <w:p w:rsidR="008B1F94" w:rsidRPr="0095353B" w:rsidRDefault="008B1F94" w:rsidP="00561F1C">
      <w:pPr>
        <w:jc w:val="both"/>
        <w:rPr>
          <w:b/>
          <w:sz w:val="20"/>
          <w:szCs w:val="20"/>
        </w:rPr>
      </w:pPr>
    </w:p>
    <w:p w:rsidR="008B1F94" w:rsidRPr="0095353B" w:rsidRDefault="008B1F94" w:rsidP="00561F1C">
      <w:pPr>
        <w:jc w:val="both"/>
        <w:rPr>
          <w:b/>
          <w:sz w:val="20"/>
          <w:szCs w:val="20"/>
        </w:rPr>
      </w:pPr>
    </w:p>
    <w:p w:rsidR="00561F1C" w:rsidRPr="0095353B" w:rsidRDefault="004D2499" w:rsidP="00561F1C">
      <w:pPr>
        <w:ind w:firstLine="709"/>
        <w:jc w:val="both"/>
        <w:rPr>
          <w:sz w:val="20"/>
          <w:szCs w:val="20"/>
        </w:rPr>
      </w:pPr>
      <w:r w:rsidRPr="0095353B">
        <w:rPr>
          <w:b/>
          <w:sz w:val="20"/>
          <w:szCs w:val="20"/>
        </w:rPr>
        <w:t xml:space="preserve">4.4. </w:t>
      </w:r>
      <w:r w:rsidR="00561F1C" w:rsidRPr="0095353B">
        <w:rPr>
          <w:b/>
          <w:sz w:val="20"/>
          <w:szCs w:val="20"/>
        </w:rPr>
        <w:t>Художественно-эстетическое развитие</w:t>
      </w:r>
    </w:p>
    <w:p w:rsidR="00561F1C" w:rsidRPr="0095353B" w:rsidRDefault="00561F1C" w:rsidP="00561F1C">
      <w:pPr>
        <w:ind w:firstLine="180"/>
        <w:jc w:val="both"/>
        <w:rPr>
          <w:sz w:val="20"/>
          <w:szCs w:val="20"/>
        </w:rPr>
      </w:pPr>
      <w:r w:rsidRPr="0095353B">
        <w:rPr>
          <w:i/>
          <w:sz w:val="20"/>
          <w:szCs w:val="20"/>
        </w:rPr>
        <w:t>Развитие предпосылок ценностно-смыслового восприятия и понимания произведений искусства (словесного, музыкального, изобразительного) и  мира природы:</w:t>
      </w:r>
    </w:p>
    <w:p w:rsidR="00561F1C" w:rsidRPr="0095353B" w:rsidRDefault="00561F1C" w:rsidP="00561F1C">
      <w:pPr>
        <w:ind w:firstLine="180"/>
        <w:jc w:val="both"/>
        <w:rPr>
          <w:sz w:val="20"/>
          <w:szCs w:val="20"/>
        </w:rPr>
      </w:pPr>
      <w:r w:rsidRPr="0095353B">
        <w:rPr>
          <w:sz w:val="20"/>
          <w:szCs w:val="20"/>
        </w:rPr>
        <w:t xml:space="preserve">- содействовать накоплению детьми опыта восприятия высокохудожественных произведений искусства;  </w:t>
      </w:r>
    </w:p>
    <w:p w:rsidR="00561F1C" w:rsidRPr="0095353B" w:rsidRDefault="00561F1C" w:rsidP="00561F1C">
      <w:pPr>
        <w:ind w:firstLine="180"/>
        <w:jc w:val="both"/>
        <w:rPr>
          <w:sz w:val="20"/>
          <w:szCs w:val="20"/>
        </w:rPr>
      </w:pPr>
      <w:r w:rsidRPr="0095353B">
        <w:rPr>
          <w:sz w:val="20"/>
          <w:szCs w:val="20"/>
        </w:rPr>
        <w:t>- воспитывать у детей уважение к искусству как ценному общественно признанному делу;</w:t>
      </w:r>
    </w:p>
    <w:p w:rsidR="00561F1C" w:rsidRPr="0095353B" w:rsidRDefault="00561F1C" w:rsidP="00561F1C">
      <w:pPr>
        <w:ind w:firstLine="180"/>
        <w:jc w:val="both"/>
        <w:rPr>
          <w:sz w:val="20"/>
          <w:szCs w:val="20"/>
        </w:rPr>
      </w:pPr>
      <w:r w:rsidRPr="0095353B">
        <w:rPr>
          <w:i/>
          <w:sz w:val="20"/>
          <w:szCs w:val="20"/>
        </w:rPr>
        <w:t xml:space="preserve">- </w:t>
      </w:r>
      <w:r w:rsidRPr="0095353B">
        <w:rPr>
          <w:sz w:val="20"/>
          <w:szCs w:val="20"/>
        </w:rPr>
        <w:t>добиваться взаимосвязи эмоционального, интеллектуального компонента восприятия  детьми произведений искусства, опираясь как  на их чувственное восприятие, так и на мышление.</w:t>
      </w:r>
    </w:p>
    <w:p w:rsidR="00561F1C" w:rsidRPr="0095353B" w:rsidRDefault="00561F1C" w:rsidP="00561F1C">
      <w:pPr>
        <w:ind w:firstLine="180"/>
        <w:jc w:val="both"/>
        <w:rPr>
          <w:i/>
          <w:sz w:val="20"/>
          <w:szCs w:val="20"/>
        </w:rPr>
      </w:pPr>
      <w:r w:rsidRPr="0095353B">
        <w:rPr>
          <w:i/>
          <w:sz w:val="20"/>
          <w:szCs w:val="20"/>
        </w:rPr>
        <w:t>Становление эстетического отношения к окружающему миру:</w:t>
      </w:r>
    </w:p>
    <w:p w:rsidR="00561F1C" w:rsidRPr="0095353B" w:rsidRDefault="00561F1C" w:rsidP="00561F1C">
      <w:pPr>
        <w:ind w:firstLine="180"/>
        <w:jc w:val="both"/>
        <w:rPr>
          <w:sz w:val="20"/>
          <w:szCs w:val="20"/>
        </w:rPr>
      </w:pPr>
      <w:r w:rsidRPr="0095353B">
        <w:rPr>
          <w:sz w:val="20"/>
          <w:szCs w:val="20"/>
        </w:rPr>
        <w:t xml:space="preserve"> - вызывать интерес к произведениям искусства, предметному миру  и природе; </w:t>
      </w:r>
    </w:p>
    <w:p w:rsidR="00561F1C" w:rsidRPr="0095353B" w:rsidRDefault="00561F1C" w:rsidP="00561F1C">
      <w:pPr>
        <w:ind w:firstLine="180"/>
        <w:jc w:val="both"/>
        <w:rPr>
          <w:sz w:val="20"/>
          <w:szCs w:val="20"/>
        </w:rPr>
      </w:pPr>
      <w:r w:rsidRPr="0095353B">
        <w:rPr>
          <w:sz w:val="20"/>
          <w:szCs w:val="20"/>
        </w:rPr>
        <w:t>- развивать способность наслаждаться многообразием форм, красок, запахов и звуков природы, отдельных ее состояний и стихий (ветра, дождя, снегопада, водопада);</w:t>
      </w:r>
    </w:p>
    <w:p w:rsidR="00561F1C" w:rsidRPr="0095353B" w:rsidRDefault="00561F1C" w:rsidP="00561F1C">
      <w:pPr>
        <w:ind w:firstLine="180"/>
        <w:jc w:val="both"/>
        <w:rPr>
          <w:sz w:val="20"/>
          <w:szCs w:val="20"/>
        </w:rPr>
      </w:pPr>
      <w:r w:rsidRPr="0095353B">
        <w:rPr>
          <w:sz w:val="20"/>
          <w:szCs w:val="20"/>
        </w:rPr>
        <w:t>- вырабатывать потребность в постоянном общении с произведениями искусства;</w:t>
      </w:r>
    </w:p>
    <w:p w:rsidR="00561F1C" w:rsidRPr="0095353B" w:rsidRDefault="00561F1C" w:rsidP="00561F1C">
      <w:pPr>
        <w:ind w:firstLine="180"/>
        <w:jc w:val="both"/>
        <w:rPr>
          <w:sz w:val="20"/>
          <w:szCs w:val="20"/>
        </w:rPr>
      </w:pPr>
      <w:r w:rsidRPr="0095353B">
        <w:rPr>
          <w:i/>
          <w:sz w:val="20"/>
          <w:szCs w:val="20"/>
        </w:rPr>
        <w:t>-</w:t>
      </w:r>
      <w:r w:rsidRPr="0095353B">
        <w:rPr>
          <w:sz w:val="20"/>
          <w:szCs w:val="20"/>
        </w:rPr>
        <w:t xml:space="preserve"> развивать представление о разнообразии цветов и оттенков, звуков, красоты, пластики движений,  выразительности слова;</w:t>
      </w:r>
    </w:p>
    <w:p w:rsidR="00561F1C" w:rsidRPr="0095353B" w:rsidRDefault="00561F1C" w:rsidP="00561F1C">
      <w:pPr>
        <w:ind w:firstLine="180"/>
        <w:jc w:val="both"/>
        <w:rPr>
          <w:sz w:val="20"/>
          <w:szCs w:val="20"/>
        </w:rPr>
      </w:pPr>
      <w:r w:rsidRPr="0095353B">
        <w:rPr>
          <w:sz w:val="20"/>
          <w:szCs w:val="20"/>
        </w:rPr>
        <w:t>- развивать воображение, образное мышление, эстетический вкус при восприятии произведений искусства и природы.</w:t>
      </w:r>
    </w:p>
    <w:p w:rsidR="00561F1C" w:rsidRPr="0095353B" w:rsidRDefault="00561F1C" w:rsidP="00561F1C">
      <w:pPr>
        <w:ind w:firstLine="180"/>
        <w:jc w:val="both"/>
        <w:rPr>
          <w:i/>
          <w:sz w:val="20"/>
          <w:szCs w:val="20"/>
        </w:rPr>
      </w:pPr>
      <w:r w:rsidRPr="0095353B">
        <w:rPr>
          <w:i/>
          <w:sz w:val="20"/>
          <w:szCs w:val="20"/>
        </w:rPr>
        <w:t xml:space="preserve">Формирование элементарных представлений о видах искусства: </w:t>
      </w:r>
    </w:p>
    <w:p w:rsidR="00561F1C" w:rsidRPr="0095353B" w:rsidRDefault="00561F1C" w:rsidP="00561F1C">
      <w:pPr>
        <w:ind w:firstLine="180"/>
        <w:jc w:val="both"/>
        <w:rPr>
          <w:rStyle w:val="a8"/>
          <w:b w:val="0"/>
          <w:sz w:val="20"/>
          <w:szCs w:val="20"/>
        </w:rPr>
      </w:pPr>
      <w:r w:rsidRPr="0095353B">
        <w:rPr>
          <w:sz w:val="20"/>
          <w:szCs w:val="20"/>
        </w:rPr>
        <w:t xml:space="preserve">- формировать элементарные представления о  видах искусства: </w:t>
      </w:r>
      <w:proofErr w:type="spellStart"/>
      <w:r w:rsidRPr="0095353B">
        <w:rPr>
          <w:rStyle w:val="a8"/>
          <w:b w:val="0"/>
          <w:sz w:val="20"/>
          <w:szCs w:val="20"/>
        </w:rPr>
        <w:t>архитектуре</w:t>
      </w:r>
      <w:proofErr w:type="gramStart"/>
      <w:r w:rsidRPr="0095353B">
        <w:rPr>
          <w:rStyle w:val="a8"/>
          <w:b w:val="0"/>
          <w:sz w:val="20"/>
          <w:szCs w:val="20"/>
        </w:rPr>
        <w:t>,и</w:t>
      </w:r>
      <w:proofErr w:type="gramEnd"/>
      <w:r w:rsidRPr="0095353B">
        <w:rPr>
          <w:rStyle w:val="a8"/>
          <w:b w:val="0"/>
          <w:sz w:val="20"/>
          <w:szCs w:val="20"/>
        </w:rPr>
        <w:t>зобразительном</w:t>
      </w:r>
      <w:proofErr w:type="spellEnd"/>
      <w:r w:rsidRPr="0095353B">
        <w:rPr>
          <w:rStyle w:val="a8"/>
          <w:b w:val="0"/>
          <w:sz w:val="20"/>
          <w:szCs w:val="20"/>
        </w:rPr>
        <w:t xml:space="preserve"> искусстве</w:t>
      </w:r>
      <w:r w:rsidRPr="0095353B">
        <w:rPr>
          <w:rStyle w:val="10"/>
          <w:b w:val="0"/>
          <w:sz w:val="20"/>
        </w:rPr>
        <w:t xml:space="preserve"> (</w:t>
      </w:r>
      <w:r w:rsidRPr="0095353B">
        <w:rPr>
          <w:rStyle w:val="a8"/>
          <w:b w:val="0"/>
          <w:sz w:val="20"/>
          <w:szCs w:val="20"/>
        </w:rPr>
        <w:t>графика</w:t>
      </w:r>
      <w:r w:rsidR="00B84680" w:rsidRPr="0095353B">
        <w:rPr>
          <w:rStyle w:val="a8"/>
          <w:b w:val="0"/>
          <w:sz w:val="20"/>
          <w:szCs w:val="20"/>
        </w:rPr>
        <w:t xml:space="preserve">, </w:t>
      </w:r>
      <w:r w:rsidRPr="0095353B">
        <w:rPr>
          <w:rStyle w:val="a8"/>
          <w:b w:val="0"/>
          <w:sz w:val="20"/>
          <w:szCs w:val="20"/>
        </w:rPr>
        <w:t>живопись</w:t>
      </w:r>
      <w:r w:rsidR="00B84680" w:rsidRPr="0095353B">
        <w:rPr>
          <w:rStyle w:val="a8"/>
          <w:b w:val="0"/>
          <w:sz w:val="20"/>
          <w:szCs w:val="20"/>
        </w:rPr>
        <w:t xml:space="preserve">, </w:t>
      </w:r>
      <w:r w:rsidRPr="0095353B">
        <w:rPr>
          <w:rStyle w:val="a8"/>
          <w:b w:val="0"/>
          <w:sz w:val="20"/>
          <w:szCs w:val="20"/>
        </w:rPr>
        <w:t xml:space="preserve">скульптура), декоративно-прикладном искусстве, </w:t>
      </w:r>
      <w:r w:rsidRPr="0095353B">
        <w:rPr>
          <w:rStyle w:val="10"/>
          <w:b w:val="0"/>
          <w:sz w:val="20"/>
        </w:rPr>
        <w:t>литературе</w:t>
      </w:r>
      <w:r w:rsidRPr="0095353B">
        <w:rPr>
          <w:rStyle w:val="10"/>
          <w:sz w:val="20"/>
        </w:rPr>
        <w:t xml:space="preserve"> (</w:t>
      </w:r>
      <w:proofErr w:type="spellStart"/>
      <w:r w:rsidRPr="0095353B">
        <w:rPr>
          <w:rStyle w:val="af7"/>
          <w:i w:val="0"/>
          <w:sz w:val="20"/>
          <w:szCs w:val="20"/>
        </w:rPr>
        <w:t>лирика,рассказ</w:t>
      </w:r>
      <w:proofErr w:type="spellEnd"/>
      <w:r w:rsidRPr="0095353B">
        <w:rPr>
          <w:rStyle w:val="af7"/>
          <w:i w:val="0"/>
          <w:sz w:val="20"/>
          <w:szCs w:val="20"/>
        </w:rPr>
        <w:t>),  фольклоре (</w:t>
      </w:r>
      <w:hyperlink r:id="rId9" w:tooltip="Сказка" w:history="1">
        <w:r w:rsidRPr="0095353B">
          <w:rPr>
            <w:rStyle w:val="a5"/>
            <w:color w:val="auto"/>
            <w:sz w:val="20"/>
            <w:szCs w:val="20"/>
          </w:rPr>
          <w:t>сказки</w:t>
        </w:r>
      </w:hyperlink>
      <w:r w:rsidRPr="0095353B">
        <w:rPr>
          <w:sz w:val="20"/>
          <w:szCs w:val="20"/>
        </w:rPr>
        <w:t xml:space="preserve">, </w:t>
      </w:r>
      <w:proofErr w:type="spellStart"/>
      <w:r w:rsidRPr="0095353B">
        <w:rPr>
          <w:sz w:val="20"/>
          <w:szCs w:val="20"/>
        </w:rPr>
        <w:t>потешки</w:t>
      </w:r>
      <w:proofErr w:type="spellEnd"/>
      <w:r w:rsidRPr="0095353B">
        <w:rPr>
          <w:sz w:val="20"/>
          <w:szCs w:val="20"/>
        </w:rPr>
        <w:t xml:space="preserve"> и др.),</w:t>
      </w:r>
      <w:r w:rsidRPr="0095353B">
        <w:rPr>
          <w:rStyle w:val="af7"/>
          <w:i w:val="0"/>
          <w:sz w:val="20"/>
          <w:szCs w:val="20"/>
        </w:rPr>
        <w:t>музыкальном искусстве (</w:t>
      </w:r>
      <w:r w:rsidRPr="0095353B">
        <w:rPr>
          <w:sz w:val="20"/>
          <w:szCs w:val="20"/>
        </w:rPr>
        <w:t>песня,  танец, марш)</w:t>
      </w:r>
      <w:r w:rsidR="00B84680" w:rsidRPr="0095353B">
        <w:rPr>
          <w:sz w:val="20"/>
          <w:szCs w:val="20"/>
        </w:rPr>
        <w:t>,</w:t>
      </w:r>
      <w:r w:rsidRPr="0095353B">
        <w:rPr>
          <w:rStyle w:val="a8"/>
          <w:b w:val="0"/>
          <w:sz w:val="20"/>
          <w:szCs w:val="20"/>
        </w:rPr>
        <w:t>театральном, фото - и  киноискусстве, дизайне;</w:t>
      </w:r>
    </w:p>
    <w:p w:rsidR="00561F1C" w:rsidRPr="0095353B" w:rsidRDefault="00561F1C" w:rsidP="00561F1C">
      <w:pPr>
        <w:ind w:firstLine="180"/>
        <w:jc w:val="both"/>
        <w:rPr>
          <w:rStyle w:val="a8"/>
          <w:b w:val="0"/>
          <w:sz w:val="20"/>
          <w:szCs w:val="20"/>
        </w:rPr>
      </w:pPr>
      <w:r w:rsidRPr="0095353B">
        <w:rPr>
          <w:rStyle w:val="a8"/>
          <w:b w:val="0"/>
          <w:sz w:val="20"/>
          <w:szCs w:val="20"/>
        </w:rPr>
        <w:t>- знакомить детей с национальными фольклорными произведениями, произведениями писателей-носителей национального языка или писателей – жителей конкретного региона;</w:t>
      </w:r>
    </w:p>
    <w:p w:rsidR="00561F1C" w:rsidRPr="0095353B" w:rsidRDefault="00561F1C" w:rsidP="00561F1C">
      <w:pPr>
        <w:ind w:firstLine="180"/>
        <w:jc w:val="both"/>
        <w:rPr>
          <w:sz w:val="20"/>
          <w:szCs w:val="20"/>
        </w:rPr>
      </w:pPr>
      <w:r w:rsidRPr="0095353B">
        <w:rPr>
          <w:sz w:val="20"/>
          <w:szCs w:val="20"/>
        </w:rPr>
        <w:t xml:space="preserve">- развивать способность наслаждаться многообразием форм, красок, звуков, красотой движений,  образностью и  богатством русского языка. </w:t>
      </w:r>
    </w:p>
    <w:p w:rsidR="00561F1C" w:rsidRPr="0095353B" w:rsidRDefault="00561F1C" w:rsidP="00561F1C">
      <w:pPr>
        <w:ind w:firstLine="180"/>
        <w:jc w:val="both"/>
        <w:rPr>
          <w:i/>
          <w:sz w:val="20"/>
          <w:szCs w:val="20"/>
        </w:rPr>
      </w:pPr>
      <w:r w:rsidRPr="0095353B">
        <w:rPr>
          <w:i/>
          <w:sz w:val="20"/>
          <w:szCs w:val="20"/>
        </w:rPr>
        <w:t>Стимулирование сопереживания персонажам художественных произведений:</w:t>
      </w:r>
    </w:p>
    <w:p w:rsidR="00561F1C" w:rsidRPr="0095353B" w:rsidRDefault="00561F1C" w:rsidP="00561F1C">
      <w:pPr>
        <w:ind w:firstLine="180"/>
        <w:jc w:val="both"/>
        <w:rPr>
          <w:sz w:val="20"/>
          <w:szCs w:val="20"/>
        </w:rPr>
      </w:pPr>
      <w:r w:rsidRPr="0095353B">
        <w:rPr>
          <w:sz w:val="20"/>
          <w:szCs w:val="20"/>
        </w:rPr>
        <w:t>- содействовать накоплению опыта восприятия произведений искусства и эмоциональной отзывчивости на них;</w:t>
      </w:r>
    </w:p>
    <w:p w:rsidR="00561F1C" w:rsidRPr="0095353B" w:rsidRDefault="00561F1C" w:rsidP="00561F1C">
      <w:pPr>
        <w:ind w:firstLine="180"/>
        <w:jc w:val="both"/>
        <w:rPr>
          <w:sz w:val="20"/>
          <w:szCs w:val="20"/>
        </w:rPr>
      </w:pPr>
      <w:r w:rsidRPr="0095353B">
        <w:rPr>
          <w:sz w:val="20"/>
          <w:szCs w:val="20"/>
        </w:rPr>
        <w:t>- развитие основ художественного вкуса;</w:t>
      </w:r>
    </w:p>
    <w:p w:rsidR="00561F1C" w:rsidRPr="0095353B" w:rsidRDefault="00561F1C" w:rsidP="00561F1C">
      <w:pPr>
        <w:ind w:firstLine="180"/>
        <w:jc w:val="both"/>
        <w:rPr>
          <w:sz w:val="20"/>
          <w:szCs w:val="20"/>
        </w:rPr>
      </w:pPr>
      <w:r w:rsidRPr="0095353B">
        <w:rPr>
          <w:sz w:val="20"/>
          <w:szCs w:val="20"/>
        </w:rPr>
        <w:t xml:space="preserve">- помогать детям с помощью произведений искусства почувствовать восхищение  силой человеческого духа, героизмом, отношением к родителям, природе и др.;  </w:t>
      </w:r>
    </w:p>
    <w:p w:rsidR="00561F1C" w:rsidRPr="0095353B" w:rsidRDefault="00561F1C" w:rsidP="00561F1C">
      <w:pPr>
        <w:ind w:firstLine="180"/>
        <w:jc w:val="both"/>
        <w:rPr>
          <w:sz w:val="20"/>
          <w:szCs w:val="20"/>
        </w:rPr>
      </w:pPr>
      <w:r w:rsidRPr="0095353B">
        <w:rPr>
          <w:sz w:val="20"/>
          <w:szCs w:val="20"/>
        </w:rPr>
        <w:t>- побуждать высказывать свои предпочтения и давать эстетическую оценку произведениям искусства.</w:t>
      </w:r>
    </w:p>
    <w:p w:rsidR="00561F1C" w:rsidRPr="0095353B" w:rsidRDefault="00561F1C" w:rsidP="00561F1C">
      <w:pPr>
        <w:ind w:firstLine="180"/>
        <w:jc w:val="both"/>
        <w:rPr>
          <w:sz w:val="20"/>
          <w:szCs w:val="20"/>
        </w:rPr>
      </w:pPr>
      <w:r w:rsidRPr="0095353B">
        <w:rPr>
          <w:i/>
          <w:sz w:val="20"/>
          <w:szCs w:val="20"/>
        </w:rPr>
        <w:t xml:space="preserve"> Реализация самостоятельной творческой деятельности детей (изобразительной, конструктивно-модельной, музыкальной,  и др.):</w:t>
      </w:r>
    </w:p>
    <w:p w:rsidR="00561F1C" w:rsidRPr="0095353B" w:rsidRDefault="00561F1C" w:rsidP="00561F1C">
      <w:pPr>
        <w:ind w:firstLine="180"/>
        <w:jc w:val="both"/>
        <w:rPr>
          <w:sz w:val="20"/>
          <w:szCs w:val="20"/>
        </w:rPr>
      </w:pPr>
      <w:r w:rsidRPr="0095353B">
        <w:rPr>
          <w:sz w:val="20"/>
          <w:szCs w:val="20"/>
        </w:rPr>
        <w:t>- обращать внимание на средства выразительности, с помощью которых деятели искусства передают состояние природы, характер и настроение своих героев;</w:t>
      </w:r>
    </w:p>
    <w:p w:rsidR="00561F1C" w:rsidRPr="0095353B" w:rsidRDefault="00561F1C" w:rsidP="00561F1C">
      <w:pPr>
        <w:autoSpaceDE w:val="0"/>
        <w:autoSpaceDN w:val="0"/>
        <w:ind w:firstLine="180"/>
        <w:jc w:val="both"/>
        <w:rPr>
          <w:sz w:val="20"/>
          <w:szCs w:val="20"/>
        </w:rPr>
      </w:pPr>
      <w:r w:rsidRPr="0095353B">
        <w:rPr>
          <w:sz w:val="20"/>
          <w:szCs w:val="20"/>
        </w:rPr>
        <w:t>- поддерживать стремление детей к творчеству;</w:t>
      </w:r>
    </w:p>
    <w:p w:rsidR="00561F1C" w:rsidRPr="0095353B" w:rsidRDefault="00561F1C" w:rsidP="00561F1C">
      <w:pPr>
        <w:autoSpaceDE w:val="0"/>
        <w:autoSpaceDN w:val="0"/>
        <w:ind w:firstLine="180"/>
        <w:jc w:val="both"/>
        <w:rPr>
          <w:sz w:val="20"/>
          <w:szCs w:val="20"/>
        </w:rPr>
      </w:pPr>
      <w:r w:rsidRPr="0095353B">
        <w:rPr>
          <w:sz w:val="20"/>
          <w:szCs w:val="20"/>
        </w:rPr>
        <w:t>- содействовать  формированию у детей практических навыков в художественно-</w:t>
      </w:r>
      <w:proofErr w:type="gramStart"/>
      <w:r w:rsidRPr="0095353B">
        <w:rPr>
          <w:sz w:val="20"/>
          <w:szCs w:val="20"/>
        </w:rPr>
        <w:t>эстетических видах</w:t>
      </w:r>
      <w:proofErr w:type="gramEnd"/>
      <w:r w:rsidRPr="0095353B">
        <w:rPr>
          <w:sz w:val="20"/>
          <w:szCs w:val="20"/>
        </w:rPr>
        <w:t xml:space="preserve"> деятельности;  </w:t>
      </w:r>
    </w:p>
    <w:p w:rsidR="00561F1C" w:rsidRPr="0095353B" w:rsidRDefault="00561F1C" w:rsidP="00561F1C">
      <w:pPr>
        <w:ind w:firstLine="180"/>
        <w:jc w:val="both"/>
        <w:rPr>
          <w:sz w:val="20"/>
          <w:szCs w:val="20"/>
        </w:rPr>
      </w:pPr>
      <w:r w:rsidRPr="0095353B">
        <w:rPr>
          <w:sz w:val="20"/>
          <w:szCs w:val="20"/>
        </w:rPr>
        <w:t>- обогащать и расширять  художественный опыт детей, поддерживать и направлять эмоционально-эстетическую трактовку образов;</w:t>
      </w:r>
    </w:p>
    <w:p w:rsidR="00561F1C" w:rsidRPr="0095353B" w:rsidRDefault="00561F1C" w:rsidP="00561F1C">
      <w:pPr>
        <w:autoSpaceDE w:val="0"/>
        <w:autoSpaceDN w:val="0"/>
        <w:ind w:firstLine="180"/>
        <w:jc w:val="both"/>
        <w:rPr>
          <w:sz w:val="20"/>
          <w:szCs w:val="20"/>
        </w:rPr>
      </w:pPr>
      <w:r w:rsidRPr="0095353B">
        <w:rPr>
          <w:sz w:val="20"/>
          <w:szCs w:val="20"/>
        </w:rPr>
        <w:t xml:space="preserve">- развивать способность к импровизациям в различных видах искусства; </w:t>
      </w:r>
    </w:p>
    <w:p w:rsidR="00561F1C" w:rsidRPr="0095353B" w:rsidRDefault="00561F1C" w:rsidP="00561F1C">
      <w:pPr>
        <w:autoSpaceDE w:val="0"/>
        <w:autoSpaceDN w:val="0"/>
        <w:ind w:firstLine="180"/>
        <w:jc w:val="both"/>
        <w:rPr>
          <w:sz w:val="20"/>
          <w:szCs w:val="20"/>
        </w:rPr>
      </w:pPr>
      <w:r w:rsidRPr="0095353B">
        <w:rPr>
          <w:sz w:val="20"/>
          <w:szCs w:val="20"/>
        </w:rPr>
        <w:t>- учить добиваться выразительной передачи образа через форму, строение, пропорции, детали, звуки, движения, жесты, мимику и др.</w:t>
      </w:r>
    </w:p>
    <w:p w:rsidR="00B84680" w:rsidRPr="0095353B" w:rsidRDefault="00B84680" w:rsidP="00561F1C">
      <w:pPr>
        <w:autoSpaceDE w:val="0"/>
        <w:autoSpaceDN w:val="0"/>
        <w:ind w:firstLine="180"/>
        <w:jc w:val="both"/>
        <w:rPr>
          <w:sz w:val="20"/>
          <w:szCs w:val="20"/>
        </w:rPr>
      </w:pPr>
    </w:p>
    <w:p w:rsidR="00561F1C" w:rsidRPr="0095353B" w:rsidRDefault="00561F1C" w:rsidP="00561F1C">
      <w:pPr>
        <w:autoSpaceDE w:val="0"/>
        <w:autoSpaceDN w:val="0"/>
        <w:ind w:firstLine="709"/>
        <w:jc w:val="both"/>
        <w:rPr>
          <w:sz w:val="20"/>
          <w:szCs w:val="20"/>
        </w:rPr>
      </w:pPr>
    </w:p>
    <w:tbl>
      <w:tblPr>
        <w:tblW w:w="1067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20"/>
      </w:tblPr>
      <w:tblGrid>
        <w:gridCol w:w="3420"/>
        <w:gridCol w:w="1440"/>
        <w:gridCol w:w="1800"/>
        <w:gridCol w:w="1620"/>
        <w:gridCol w:w="2390"/>
      </w:tblGrid>
      <w:tr w:rsidR="00561F1C" w:rsidRPr="0095353B" w:rsidTr="00EE1F9E">
        <w:tc>
          <w:tcPr>
            <w:tcW w:w="3420" w:type="dxa"/>
            <w:tcBorders>
              <w:top w:val="single" w:sz="4" w:space="0" w:color="auto"/>
              <w:left w:val="single" w:sz="4" w:space="0" w:color="auto"/>
              <w:bottom w:val="single" w:sz="4" w:space="0" w:color="auto"/>
              <w:right w:val="single" w:sz="4" w:space="0" w:color="auto"/>
            </w:tcBorders>
          </w:tcPr>
          <w:p w:rsidR="00561F1C" w:rsidRPr="0095353B" w:rsidRDefault="00561F1C" w:rsidP="00EE1F9E">
            <w:pPr>
              <w:ind w:left="1179"/>
              <w:rPr>
                <w:sz w:val="20"/>
                <w:szCs w:val="20"/>
              </w:rPr>
            </w:pPr>
            <w:r w:rsidRPr="0095353B">
              <w:rPr>
                <w:sz w:val="20"/>
                <w:szCs w:val="20"/>
              </w:rPr>
              <w:t>Разделы    (задачи, блоки)</w:t>
            </w:r>
          </w:p>
        </w:tc>
        <w:tc>
          <w:tcPr>
            <w:tcW w:w="1440" w:type="dxa"/>
            <w:tcBorders>
              <w:top w:val="single" w:sz="4" w:space="0" w:color="auto"/>
              <w:left w:val="single" w:sz="4" w:space="0" w:color="auto"/>
              <w:bottom w:val="single" w:sz="4" w:space="0" w:color="auto"/>
              <w:right w:val="single" w:sz="4" w:space="0" w:color="auto"/>
            </w:tcBorders>
          </w:tcPr>
          <w:p w:rsidR="00561F1C" w:rsidRPr="0095353B" w:rsidRDefault="00561F1C" w:rsidP="00EE1F9E">
            <w:pPr>
              <w:rPr>
                <w:sz w:val="20"/>
                <w:szCs w:val="20"/>
              </w:rPr>
            </w:pPr>
            <w:r w:rsidRPr="0095353B">
              <w:rPr>
                <w:sz w:val="20"/>
                <w:szCs w:val="20"/>
              </w:rPr>
              <w:t>Формы деятельности, осуществляемые в ходе режимных моментов</w:t>
            </w:r>
          </w:p>
        </w:tc>
        <w:tc>
          <w:tcPr>
            <w:tcW w:w="1800" w:type="dxa"/>
            <w:tcBorders>
              <w:top w:val="single" w:sz="4" w:space="0" w:color="auto"/>
              <w:left w:val="single" w:sz="4" w:space="0" w:color="auto"/>
              <w:bottom w:val="single" w:sz="4" w:space="0" w:color="auto"/>
              <w:right w:val="single" w:sz="4" w:space="0" w:color="auto"/>
            </w:tcBorders>
          </w:tcPr>
          <w:p w:rsidR="00561F1C" w:rsidRPr="0095353B" w:rsidRDefault="00561F1C" w:rsidP="00EE1F9E">
            <w:pPr>
              <w:rPr>
                <w:sz w:val="20"/>
                <w:szCs w:val="20"/>
              </w:rPr>
            </w:pPr>
            <w:r w:rsidRPr="0095353B">
              <w:rPr>
                <w:sz w:val="20"/>
                <w:szCs w:val="20"/>
              </w:rPr>
              <w:t>Совместная</w:t>
            </w:r>
          </w:p>
          <w:p w:rsidR="00561F1C" w:rsidRPr="0095353B" w:rsidRDefault="00561F1C" w:rsidP="00EE1F9E">
            <w:pPr>
              <w:rPr>
                <w:sz w:val="20"/>
                <w:szCs w:val="20"/>
              </w:rPr>
            </w:pPr>
            <w:r w:rsidRPr="0095353B">
              <w:rPr>
                <w:sz w:val="20"/>
                <w:szCs w:val="20"/>
              </w:rPr>
              <w:t>деятельность</w:t>
            </w:r>
          </w:p>
          <w:p w:rsidR="00561F1C" w:rsidRPr="0095353B" w:rsidRDefault="00561F1C" w:rsidP="00EE1F9E">
            <w:pPr>
              <w:rPr>
                <w:sz w:val="20"/>
                <w:szCs w:val="20"/>
              </w:rPr>
            </w:pPr>
            <w:r w:rsidRPr="0095353B">
              <w:rPr>
                <w:sz w:val="20"/>
                <w:szCs w:val="20"/>
              </w:rPr>
              <w:t>с педагогом</w:t>
            </w:r>
          </w:p>
        </w:tc>
        <w:tc>
          <w:tcPr>
            <w:tcW w:w="1620" w:type="dxa"/>
            <w:tcBorders>
              <w:top w:val="single" w:sz="4" w:space="0" w:color="auto"/>
              <w:left w:val="single" w:sz="4" w:space="0" w:color="auto"/>
              <w:bottom w:val="single" w:sz="4" w:space="0" w:color="auto"/>
              <w:right w:val="single" w:sz="4" w:space="0" w:color="auto"/>
            </w:tcBorders>
          </w:tcPr>
          <w:p w:rsidR="00561F1C" w:rsidRPr="0095353B" w:rsidRDefault="00561F1C" w:rsidP="00EE1F9E">
            <w:pPr>
              <w:rPr>
                <w:sz w:val="20"/>
                <w:szCs w:val="20"/>
              </w:rPr>
            </w:pPr>
            <w:r w:rsidRPr="0095353B">
              <w:rPr>
                <w:sz w:val="20"/>
                <w:szCs w:val="20"/>
              </w:rPr>
              <w:t>Самостоятельная</w:t>
            </w:r>
          </w:p>
          <w:p w:rsidR="00561F1C" w:rsidRPr="0095353B" w:rsidRDefault="00561F1C" w:rsidP="00EE1F9E">
            <w:pPr>
              <w:rPr>
                <w:sz w:val="20"/>
                <w:szCs w:val="20"/>
              </w:rPr>
            </w:pPr>
            <w:r w:rsidRPr="0095353B">
              <w:rPr>
                <w:sz w:val="20"/>
                <w:szCs w:val="20"/>
              </w:rPr>
              <w:t>деятельность детей</w:t>
            </w:r>
          </w:p>
        </w:tc>
        <w:tc>
          <w:tcPr>
            <w:tcW w:w="2390" w:type="dxa"/>
            <w:tcBorders>
              <w:top w:val="single" w:sz="4" w:space="0" w:color="auto"/>
              <w:left w:val="single" w:sz="4" w:space="0" w:color="auto"/>
              <w:bottom w:val="single" w:sz="4" w:space="0" w:color="auto"/>
              <w:right w:val="single" w:sz="4" w:space="0" w:color="auto"/>
            </w:tcBorders>
          </w:tcPr>
          <w:p w:rsidR="00561F1C" w:rsidRPr="0095353B" w:rsidRDefault="00561F1C" w:rsidP="00EE1F9E">
            <w:pPr>
              <w:rPr>
                <w:sz w:val="20"/>
                <w:szCs w:val="20"/>
              </w:rPr>
            </w:pPr>
            <w:r w:rsidRPr="0095353B">
              <w:rPr>
                <w:sz w:val="20"/>
                <w:szCs w:val="20"/>
              </w:rPr>
              <w:t>Совместная</w:t>
            </w:r>
          </w:p>
          <w:p w:rsidR="00561F1C" w:rsidRPr="0095353B" w:rsidRDefault="00561F1C" w:rsidP="00EE1F9E">
            <w:pPr>
              <w:rPr>
                <w:sz w:val="20"/>
                <w:szCs w:val="20"/>
              </w:rPr>
            </w:pPr>
            <w:r w:rsidRPr="0095353B">
              <w:rPr>
                <w:sz w:val="20"/>
                <w:szCs w:val="20"/>
              </w:rPr>
              <w:t>деятельность</w:t>
            </w:r>
          </w:p>
          <w:p w:rsidR="00561F1C" w:rsidRPr="0095353B" w:rsidRDefault="00561F1C" w:rsidP="00EE1F9E">
            <w:pPr>
              <w:rPr>
                <w:sz w:val="20"/>
                <w:szCs w:val="20"/>
              </w:rPr>
            </w:pPr>
            <w:r w:rsidRPr="0095353B">
              <w:rPr>
                <w:sz w:val="20"/>
                <w:szCs w:val="20"/>
              </w:rPr>
              <w:t>с семьей</w:t>
            </w:r>
          </w:p>
        </w:tc>
      </w:tr>
      <w:tr w:rsidR="00561F1C" w:rsidRPr="0095353B" w:rsidTr="00EE1F9E">
        <w:tc>
          <w:tcPr>
            <w:tcW w:w="10670" w:type="dxa"/>
            <w:gridSpan w:val="5"/>
            <w:tcBorders>
              <w:top w:val="single" w:sz="4" w:space="0" w:color="auto"/>
              <w:left w:val="single" w:sz="4" w:space="0" w:color="auto"/>
              <w:bottom w:val="single" w:sz="4" w:space="0" w:color="auto"/>
              <w:right w:val="single" w:sz="4" w:space="0" w:color="auto"/>
            </w:tcBorders>
          </w:tcPr>
          <w:p w:rsidR="00561F1C" w:rsidRPr="0095353B" w:rsidRDefault="00561F1C" w:rsidP="00EE1F9E">
            <w:pPr>
              <w:jc w:val="center"/>
              <w:rPr>
                <w:b/>
                <w:sz w:val="20"/>
                <w:szCs w:val="20"/>
              </w:rPr>
            </w:pPr>
            <w:r w:rsidRPr="0095353B">
              <w:rPr>
                <w:b/>
                <w:sz w:val="20"/>
                <w:szCs w:val="20"/>
                <w:lang w:val="en-US"/>
              </w:rPr>
              <w:t>I.</w:t>
            </w:r>
            <w:r w:rsidRPr="0095353B">
              <w:rPr>
                <w:b/>
                <w:sz w:val="20"/>
                <w:szCs w:val="20"/>
              </w:rPr>
              <w:t xml:space="preserve"> Продуктивная деятельность</w:t>
            </w:r>
          </w:p>
        </w:tc>
      </w:tr>
      <w:tr w:rsidR="00561F1C" w:rsidRPr="0095353B" w:rsidTr="00EE1F9E">
        <w:tc>
          <w:tcPr>
            <w:tcW w:w="3420" w:type="dxa"/>
            <w:tcBorders>
              <w:top w:val="single" w:sz="4" w:space="0" w:color="auto"/>
              <w:left w:val="single" w:sz="4" w:space="0" w:color="auto"/>
              <w:bottom w:val="single" w:sz="4" w:space="0" w:color="auto"/>
              <w:right w:val="single" w:sz="4" w:space="0" w:color="auto"/>
            </w:tcBorders>
          </w:tcPr>
          <w:p w:rsidR="00561F1C" w:rsidRPr="0095353B" w:rsidRDefault="00561F1C" w:rsidP="00EE1F9E">
            <w:pPr>
              <w:rPr>
                <w:sz w:val="20"/>
                <w:szCs w:val="20"/>
              </w:rPr>
            </w:pPr>
            <w:r w:rsidRPr="0095353B">
              <w:rPr>
                <w:sz w:val="20"/>
                <w:szCs w:val="20"/>
              </w:rPr>
              <w:t xml:space="preserve">1. Формировать умение экспериментировать с материалом </w:t>
            </w:r>
          </w:p>
        </w:tc>
        <w:tc>
          <w:tcPr>
            <w:tcW w:w="1440" w:type="dxa"/>
            <w:tcBorders>
              <w:top w:val="single" w:sz="4" w:space="0" w:color="auto"/>
              <w:left w:val="single" w:sz="4" w:space="0" w:color="auto"/>
              <w:bottom w:val="single" w:sz="4" w:space="0" w:color="auto"/>
              <w:right w:val="single" w:sz="4" w:space="0" w:color="auto"/>
            </w:tcBorders>
          </w:tcPr>
          <w:p w:rsidR="00561F1C" w:rsidRPr="0095353B" w:rsidRDefault="00561F1C" w:rsidP="00EE1F9E">
            <w:pPr>
              <w:rPr>
                <w:sz w:val="20"/>
                <w:szCs w:val="20"/>
              </w:rPr>
            </w:pPr>
            <w:r w:rsidRPr="0095353B">
              <w:rPr>
                <w:sz w:val="20"/>
                <w:szCs w:val="20"/>
              </w:rPr>
              <w:t xml:space="preserve"> Игровая деятельность</w:t>
            </w:r>
          </w:p>
        </w:tc>
        <w:tc>
          <w:tcPr>
            <w:tcW w:w="1800" w:type="dxa"/>
            <w:tcBorders>
              <w:top w:val="single" w:sz="4" w:space="0" w:color="auto"/>
              <w:left w:val="single" w:sz="4" w:space="0" w:color="auto"/>
              <w:bottom w:val="single" w:sz="4" w:space="0" w:color="auto"/>
              <w:right w:val="single" w:sz="4" w:space="0" w:color="auto"/>
            </w:tcBorders>
          </w:tcPr>
          <w:p w:rsidR="00561F1C" w:rsidRPr="0095353B" w:rsidRDefault="00561F1C" w:rsidP="00EE1F9E">
            <w:pPr>
              <w:rPr>
                <w:sz w:val="20"/>
                <w:szCs w:val="20"/>
              </w:rPr>
            </w:pPr>
            <w:r w:rsidRPr="0095353B">
              <w:rPr>
                <w:sz w:val="20"/>
                <w:szCs w:val="20"/>
              </w:rPr>
              <w:t>Обучение</w:t>
            </w:r>
          </w:p>
          <w:p w:rsidR="00561F1C" w:rsidRPr="0095353B" w:rsidRDefault="00561F1C" w:rsidP="00EE1F9E">
            <w:pPr>
              <w:rPr>
                <w:sz w:val="20"/>
                <w:szCs w:val="20"/>
              </w:rPr>
            </w:pPr>
            <w:r w:rsidRPr="0095353B">
              <w:rPr>
                <w:sz w:val="20"/>
                <w:szCs w:val="20"/>
              </w:rPr>
              <w:t>Опыты</w:t>
            </w:r>
          </w:p>
          <w:p w:rsidR="00561F1C" w:rsidRPr="0095353B" w:rsidRDefault="00561F1C" w:rsidP="00EE1F9E">
            <w:pPr>
              <w:rPr>
                <w:sz w:val="20"/>
                <w:szCs w:val="20"/>
              </w:rPr>
            </w:pPr>
            <w:proofErr w:type="spellStart"/>
            <w:r w:rsidRPr="0095353B">
              <w:rPr>
                <w:sz w:val="20"/>
                <w:szCs w:val="20"/>
              </w:rPr>
              <w:lastRenderedPageBreak/>
              <w:t>Дид</w:t>
            </w:r>
            <w:proofErr w:type="spellEnd"/>
            <w:r w:rsidRPr="0095353B">
              <w:rPr>
                <w:sz w:val="20"/>
                <w:szCs w:val="20"/>
              </w:rPr>
              <w:t>. игра</w:t>
            </w:r>
          </w:p>
        </w:tc>
        <w:tc>
          <w:tcPr>
            <w:tcW w:w="1620" w:type="dxa"/>
            <w:tcBorders>
              <w:top w:val="single" w:sz="4" w:space="0" w:color="auto"/>
              <w:left w:val="single" w:sz="4" w:space="0" w:color="auto"/>
              <w:bottom w:val="single" w:sz="4" w:space="0" w:color="auto"/>
              <w:right w:val="single" w:sz="4" w:space="0" w:color="auto"/>
            </w:tcBorders>
          </w:tcPr>
          <w:p w:rsidR="00561F1C" w:rsidRPr="0095353B" w:rsidRDefault="00561F1C" w:rsidP="00EE1F9E">
            <w:pPr>
              <w:rPr>
                <w:sz w:val="20"/>
                <w:szCs w:val="20"/>
              </w:rPr>
            </w:pPr>
            <w:proofErr w:type="spellStart"/>
            <w:r w:rsidRPr="0095353B">
              <w:rPr>
                <w:sz w:val="20"/>
                <w:szCs w:val="20"/>
              </w:rPr>
              <w:lastRenderedPageBreak/>
              <w:t>Самост</w:t>
            </w:r>
            <w:proofErr w:type="spellEnd"/>
            <w:r w:rsidRPr="0095353B">
              <w:rPr>
                <w:sz w:val="20"/>
                <w:szCs w:val="20"/>
              </w:rPr>
              <w:t xml:space="preserve">. </w:t>
            </w:r>
            <w:proofErr w:type="spellStart"/>
            <w:r w:rsidRPr="0095353B">
              <w:rPr>
                <w:sz w:val="20"/>
                <w:szCs w:val="20"/>
              </w:rPr>
              <w:t>деят</w:t>
            </w:r>
            <w:proofErr w:type="spellEnd"/>
            <w:r w:rsidRPr="0095353B">
              <w:rPr>
                <w:sz w:val="20"/>
                <w:szCs w:val="20"/>
              </w:rPr>
              <w:t>. с материалом</w:t>
            </w:r>
          </w:p>
          <w:p w:rsidR="00561F1C" w:rsidRPr="0095353B" w:rsidRDefault="00561F1C" w:rsidP="00EE1F9E">
            <w:pPr>
              <w:rPr>
                <w:sz w:val="20"/>
                <w:szCs w:val="20"/>
              </w:rPr>
            </w:pPr>
            <w:r w:rsidRPr="0095353B">
              <w:rPr>
                <w:sz w:val="20"/>
                <w:szCs w:val="20"/>
              </w:rPr>
              <w:lastRenderedPageBreak/>
              <w:t>Проблемная ситуация</w:t>
            </w:r>
          </w:p>
        </w:tc>
        <w:tc>
          <w:tcPr>
            <w:tcW w:w="2390" w:type="dxa"/>
            <w:tcBorders>
              <w:top w:val="single" w:sz="4" w:space="0" w:color="auto"/>
              <w:left w:val="single" w:sz="4" w:space="0" w:color="auto"/>
              <w:bottom w:val="single" w:sz="4" w:space="0" w:color="auto"/>
              <w:right w:val="single" w:sz="4" w:space="0" w:color="auto"/>
            </w:tcBorders>
          </w:tcPr>
          <w:p w:rsidR="00561F1C" w:rsidRPr="0095353B" w:rsidRDefault="00561F1C" w:rsidP="00EE1F9E">
            <w:pPr>
              <w:rPr>
                <w:sz w:val="20"/>
                <w:szCs w:val="20"/>
              </w:rPr>
            </w:pPr>
            <w:r w:rsidRPr="0095353B">
              <w:rPr>
                <w:sz w:val="20"/>
                <w:szCs w:val="20"/>
              </w:rPr>
              <w:lastRenderedPageBreak/>
              <w:t>Консультации</w:t>
            </w:r>
          </w:p>
          <w:p w:rsidR="00561F1C" w:rsidRPr="0095353B" w:rsidRDefault="00561F1C" w:rsidP="00EE1F9E">
            <w:pPr>
              <w:rPr>
                <w:sz w:val="20"/>
                <w:szCs w:val="20"/>
              </w:rPr>
            </w:pPr>
            <w:r w:rsidRPr="0095353B">
              <w:rPr>
                <w:sz w:val="20"/>
                <w:szCs w:val="20"/>
              </w:rPr>
              <w:t>Мастер-класс</w:t>
            </w:r>
          </w:p>
        </w:tc>
      </w:tr>
      <w:tr w:rsidR="00561F1C" w:rsidRPr="0095353B" w:rsidTr="00EE1F9E">
        <w:tc>
          <w:tcPr>
            <w:tcW w:w="3420" w:type="dxa"/>
            <w:tcBorders>
              <w:top w:val="single" w:sz="4" w:space="0" w:color="auto"/>
              <w:left w:val="single" w:sz="4" w:space="0" w:color="auto"/>
              <w:bottom w:val="single" w:sz="4" w:space="0" w:color="auto"/>
              <w:right w:val="single" w:sz="4" w:space="0" w:color="auto"/>
            </w:tcBorders>
          </w:tcPr>
          <w:p w:rsidR="00561F1C" w:rsidRPr="0095353B" w:rsidRDefault="00561F1C" w:rsidP="00EE1F9E">
            <w:pPr>
              <w:rPr>
                <w:sz w:val="20"/>
                <w:szCs w:val="20"/>
              </w:rPr>
            </w:pPr>
            <w:r w:rsidRPr="0095353B">
              <w:rPr>
                <w:sz w:val="20"/>
                <w:szCs w:val="20"/>
              </w:rPr>
              <w:lastRenderedPageBreak/>
              <w:t xml:space="preserve">2. Учить </w:t>
            </w:r>
            <w:proofErr w:type="gramStart"/>
            <w:r w:rsidRPr="0095353B">
              <w:rPr>
                <w:sz w:val="20"/>
                <w:szCs w:val="20"/>
              </w:rPr>
              <w:t>самостоятельно</w:t>
            </w:r>
            <w:proofErr w:type="gramEnd"/>
            <w:r w:rsidRPr="0095353B">
              <w:rPr>
                <w:sz w:val="20"/>
                <w:szCs w:val="20"/>
              </w:rPr>
              <w:t xml:space="preserve"> передавать образы </w:t>
            </w:r>
          </w:p>
          <w:p w:rsidR="00561F1C" w:rsidRPr="0095353B" w:rsidRDefault="00561F1C" w:rsidP="00EE1F9E">
            <w:pPr>
              <w:rPr>
                <w:sz w:val="20"/>
                <w:szCs w:val="20"/>
              </w:rPr>
            </w:pPr>
            <w:r w:rsidRPr="0095353B">
              <w:rPr>
                <w:sz w:val="20"/>
                <w:szCs w:val="20"/>
              </w:rPr>
              <w:t xml:space="preserve">предметов, используя </w:t>
            </w:r>
            <w:proofErr w:type="gramStart"/>
            <w:r w:rsidRPr="0095353B">
              <w:rPr>
                <w:sz w:val="20"/>
                <w:szCs w:val="20"/>
              </w:rPr>
              <w:t>доступные</w:t>
            </w:r>
            <w:proofErr w:type="gramEnd"/>
            <w:r w:rsidRPr="0095353B">
              <w:rPr>
                <w:sz w:val="20"/>
                <w:szCs w:val="20"/>
              </w:rPr>
              <w:t xml:space="preserve"> </w:t>
            </w:r>
          </w:p>
          <w:p w:rsidR="00561F1C" w:rsidRPr="0095353B" w:rsidRDefault="00561F1C" w:rsidP="00EE1F9E">
            <w:pPr>
              <w:rPr>
                <w:sz w:val="20"/>
                <w:szCs w:val="20"/>
              </w:rPr>
            </w:pPr>
            <w:r w:rsidRPr="0095353B">
              <w:rPr>
                <w:sz w:val="20"/>
                <w:szCs w:val="20"/>
              </w:rPr>
              <w:t xml:space="preserve">изобразительные средства и различные </w:t>
            </w:r>
          </w:p>
          <w:p w:rsidR="00561F1C" w:rsidRPr="0095353B" w:rsidRDefault="00561F1C" w:rsidP="00EE1F9E">
            <w:pPr>
              <w:rPr>
                <w:sz w:val="20"/>
                <w:szCs w:val="20"/>
              </w:rPr>
            </w:pPr>
            <w:r w:rsidRPr="0095353B">
              <w:rPr>
                <w:sz w:val="20"/>
                <w:szCs w:val="20"/>
              </w:rPr>
              <w:t xml:space="preserve">материалы: краски, карандаши, бумагу </w:t>
            </w:r>
            <w:proofErr w:type="gramStart"/>
            <w:r w:rsidRPr="0095353B">
              <w:rPr>
                <w:sz w:val="20"/>
                <w:szCs w:val="20"/>
              </w:rPr>
              <w:t>разных</w:t>
            </w:r>
            <w:proofErr w:type="gramEnd"/>
            <w:r w:rsidRPr="0095353B">
              <w:rPr>
                <w:sz w:val="20"/>
                <w:szCs w:val="20"/>
              </w:rPr>
              <w:t xml:space="preserve"> </w:t>
            </w:r>
          </w:p>
          <w:p w:rsidR="00561F1C" w:rsidRPr="0095353B" w:rsidRDefault="00561F1C" w:rsidP="00EE1F9E">
            <w:pPr>
              <w:rPr>
                <w:sz w:val="20"/>
                <w:szCs w:val="20"/>
              </w:rPr>
            </w:pPr>
            <w:r w:rsidRPr="0095353B">
              <w:rPr>
                <w:sz w:val="20"/>
                <w:szCs w:val="20"/>
              </w:rPr>
              <w:t xml:space="preserve">цветов и размеров, глину, пластилин, </w:t>
            </w:r>
            <w:proofErr w:type="gramStart"/>
            <w:r w:rsidRPr="0095353B">
              <w:rPr>
                <w:sz w:val="20"/>
                <w:szCs w:val="20"/>
              </w:rPr>
              <w:t>готовые</w:t>
            </w:r>
            <w:proofErr w:type="gramEnd"/>
            <w:r w:rsidRPr="0095353B">
              <w:rPr>
                <w:sz w:val="20"/>
                <w:szCs w:val="20"/>
              </w:rPr>
              <w:t xml:space="preserve"> </w:t>
            </w:r>
          </w:p>
          <w:p w:rsidR="00561F1C" w:rsidRPr="0095353B" w:rsidRDefault="00561F1C" w:rsidP="00EE1F9E">
            <w:pPr>
              <w:rPr>
                <w:sz w:val="20"/>
                <w:szCs w:val="20"/>
              </w:rPr>
            </w:pPr>
            <w:r w:rsidRPr="0095353B">
              <w:rPr>
                <w:sz w:val="20"/>
                <w:szCs w:val="20"/>
              </w:rPr>
              <w:t xml:space="preserve">аппликативные формы. </w:t>
            </w:r>
          </w:p>
        </w:tc>
        <w:tc>
          <w:tcPr>
            <w:tcW w:w="1440" w:type="dxa"/>
            <w:tcBorders>
              <w:top w:val="single" w:sz="4" w:space="0" w:color="auto"/>
              <w:left w:val="single" w:sz="4" w:space="0" w:color="auto"/>
              <w:bottom w:val="single" w:sz="4" w:space="0" w:color="auto"/>
              <w:right w:val="single" w:sz="4" w:space="0" w:color="auto"/>
            </w:tcBorders>
          </w:tcPr>
          <w:p w:rsidR="00561F1C" w:rsidRPr="0095353B" w:rsidRDefault="00561F1C" w:rsidP="00EE1F9E">
            <w:pPr>
              <w:rPr>
                <w:sz w:val="20"/>
                <w:szCs w:val="20"/>
              </w:rPr>
            </w:pPr>
            <w:r w:rsidRPr="0095353B">
              <w:rPr>
                <w:sz w:val="20"/>
                <w:szCs w:val="20"/>
              </w:rPr>
              <w:t>Игровая деятельность</w:t>
            </w:r>
          </w:p>
        </w:tc>
        <w:tc>
          <w:tcPr>
            <w:tcW w:w="1800" w:type="dxa"/>
            <w:tcBorders>
              <w:top w:val="single" w:sz="4" w:space="0" w:color="auto"/>
              <w:left w:val="single" w:sz="4" w:space="0" w:color="auto"/>
              <w:bottom w:val="single" w:sz="4" w:space="0" w:color="auto"/>
              <w:right w:val="single" w:sz="4" w:space="0" w:color="auto"/>
            </w:tcBorders>
          </w:tcPr>
          <w:p w:rsidR="00561F1C" w:rsidRPr="0095353B" w:rsidRDefault="00561F1C" w:rsidP="00EE1F9E">
            <w:pPr>
              <w:rPr>
                <w:sz w:val="20"/>
                <w:szCs w:val="20"/>
              </w:rPr>
            </w:pPr>
            <w:r w:rsidRPr="0095353B">
              <w:rPr>
                <w:sz w:val="20"/>
                <w:szCs w:val="20"/>
              </w:rPr>
              <w:t>Занимательные показы</w:t>
            </w:r>
          </w:p>
          <w:p w:rsidR="00561F1C" w:rsidRPr="0095353B" w:rsidRDefault="00561F1C" w:rsidP="00EE1F9E">
            <w:pPr>
              <w:rPr>
                <w:sz w:val="20"/>
                <w:szCs w:val="20"/>
              </w:rPr>
            </w:pPr>
            <w:r w:rsidRPr="0095353B">
              <w:rPr>
                <w:sz w:val="20"/>
                <w:szCs w:val="20"/>
              </w:rPr>
              <w:t xml:space="preserve">Индивидуальная работа </w:t>
            </w:r>
          </w:p>
          <w:p w:rsidR="00561F1C" w:rsidRPr="0095353B" w:rsidRDefault="00561F1C" w:rsidP="00EE1F9E">
            <w:pPr>
              <w:rPr>
                <w:sz w:val="20"/>
                <w:szCs w:val="20"/>
              </w:rPr>
            </w:pPr>
            <w:r w:rsidRPr="0095353B">
              <w:rPr>
                <w:sz w:val="20"/>
                <w:szCs w:val="20"/>
              </w:rPr>
              <w:t>Обучение</w:t>
            </w:r>
          </w:p>
          <w:p w:rsidR="00561F1C" w:rsidRPr="0095353B" w:rsidRDefault="00561F1C" w:rsidP="00EE1F9E">
            <w:pPr>
              <w:rPr>
                <w:sz w:val="20"/>
                <w:szCs w:val="20"/>
              </w:rPr>
            </w:pPr>
          </w:p>
        </w:tc>
        <w:tc>
          <w:tcPr>
            <w:tcW w:w="1620" w:type="dxa"/>
            <w:tcBorders>
              <w:top w:val="single" w:sz="4" w:space="0" w:color="auto"/>
              <w:left w:val="single" w:sz="4" w:space="0" w:color="auto"/>
              <w:bottom w:val="single" w:sz="4" w:space="0" w:color="auto"/>
              <w:right w:val="single" w:sz="4" w:space="0" w:color="auto"/>
            </w:tcBorders>
          </w:tcPr>
          <w:p w:rsidR="00561F1C" w:rsidRPr="0095353B" w:rsidRDefault="00561F1C" w:rsidP="00EE1F9E">
            <w:pPr>
              <w:rPr>
                <w:sz w:val="20"/>
                <w:szCs w:val="20"/>
              </w:rPr>
            </w:pPr>
            <w:r w:rsidRPr="0095353B">
              <w:rPr>
                <w:sz w:val="20"/>
                <w:szCs w:val="20"/>
              </w:rPr>
              <w:t>Сам</w:t>
            </w:r>
            <w:proofErr w:type="gramStart"/>
            <w:r w:rsidRPr="0095353B">
              <w:rPr>
                <w:sz w:val="20"/>
                <w:szCs w:val="20"/>
              </w:rPr>
              <w:t>.</w:t>
            </w:r>
            <w:proofErr w:type="gramEnd"/>
            <w:r w:rsidRPr="0095353B">
              <w:rPr>
                <w:sz w:val="20"/>
                <w:szCs w:val="20"/>
              </w:rPr>
              <w:t xml:space="preserve"> </w:t>
            </w:r>
            <w:proofErr w:type="gramStart"/>
            <w:r w:rsidRPr="0095353B">
              <w:rPr>
                <w:sz w:val="20"/>
                <w:szCs w:val="20"/>
              </w:rPr>
              <w:t>х</w:t>
            </w:r>
            <w:proofErr w:type="gramEnd"/>
            <w:r w:rsidRPr="0095353B">
              <w:rPr>
                <w:sz w:val="20"/>
                <w:szCs w:val="20"/>
              </w:rPr>
              <w:t xml:space="preserve">уд. </w:t>
            </w:r>
            <w:proofErr w:type="spellStart"/>
            <w:r w:rsidRPr="0095353B">
              <w:rPr>
                <w:sz w:val="20"/>
                <w:szCs w:val="20"/>
              </w:rPr>
              <w:t>деят</w:t>
            </w:r>
            <w:proofErr w:type="spellEnd"/>
            <w:r w:rsidRPr="0095353B">
              <w:rPr>
                <w:sz w:val="20"/>
                <w:szCs w:val="20"/>
              </w:rPr>
              <w:t>.</w:t>
            </w:r>
          </w:p>
        </w:tc>
        <w:tc>
          <w:tcPr>
            <w:tcW w:w="2390" w:type="dxa"/>
            <w:tcBorders>
              <w:top w:val="single" w:sz="4" w:space="0" w:color="auto"/>
              <w:left w:val="single" w:sz="4" w:space="0" w:color="auto"/>
              <w:bottom w:val="single" w:sz="4" w:space="0" w:color="auto"/>
              <w:right w:val="single" w:sz="4" w:space="0" w:color="auto"/>
            </w:tcBorders>
          </w:tcPr>
          <w:p w:rsidR="00561F1C" w:rsidRPr="0095353B" w:rsidRDefault="00561F1C" w:rsidP="00EE1F9E">
            <w:pPr>
              <w:rPr>
                <w:sz w:val="20"/>
                <w:szCs w:val="20"/>
              </w:rPr>
            </w:pPr>
            <w:r w:rsidRPr="0095353B">
              <w:rPr>
                <w:sz w:val="20"/>
                <w:szCs w:val="20"/>
              </w:rPr>
              <w:t>Консультации</w:t>
            </w:r>
          </w:p>
          <w:p w:rsidR="00561F1C" w:rsidRPr="0095353B" w:rsidRDefault="00561F1C" w:rsidP="00EE1F9E">
            <w:pPr>
              <w:rPr>
                <w:sz w:val="20"/>
                <w:szCs w:val="20"/>
              </w:rPr>
            </w:pPr>
            <w:r w:rsidRPr="0095353B">
              <w:rPr>
                <w:sz w:val="20"/>
                <w:szCs w:val="20"/>
              </w:rPr>
              <w:t>Открытые занятия</w:t>
            </w:r>
          </w:p>
          <w:p w:rsidR="00561F1C" w:rsidRPr="0095353B" w:rsidRDefault="00561F1C" w:rsidP="00EE1F9E">
            <w:pPr>
              <w:rPr>
                <w:sz w:val="20"/>
                <w:szCs w:val="20"/>
              </w:rPr>
            </w:pPr>
            <w:r w:rsidRPr="0095353B">
              <w:rPr>
                <w:sz w:val="20"/>
                <w:szCs w:val="20"/>
              </w:rPr>
              <w:t>Конкурсы</w:t>
            </w:r>
          </w:p>
        </w:tc>
      </w:tr>
      <w:tr w:rsidR="00561F1C" w:rsidRPr="0095353B" w:rsidTr="00EE1F9E">
        <w:trPr>
          <w:trHeight w:val="1300"/>
        </w:trPr>
        <w:tc>
          <w:tcPr>
            <w:tcW w:w="3420" w:type="dxa"/>
            <w:tcBorders>
              <w:top w:val="single" w:sz="4" w:space="0" w:color="auto"/>
              <w:left w:val="single" w:sz="4" w:space="0" w:color="auto"/>
              <w:bottom w:val="single" w:sz="4" w:space="0" w:color="auto"/>
              <w:right w:val="single" w:sz="4" w:space="0" w:color="auto"/>
            </w:tcBorders>
          </w:tcPr>
          <w:p w:rsidR="00561F1C" w:rsidRPr="0095353B" w:rsidRDefault="00561F1C" w:rsidP="00EE1F9E">
            <w:pPr>
              <w:rPr>
                <w:sz w:val="20"/>
                <w:szCs w:val="20"/>
              </w:rPr>
            </w:pPr>
            <w:r w:rsidRPr="0095353B">
              <w:rPr>
                <w:sz w:val="20"/>
                <w:szCs w:val="20"/>
              </w:rPr>
              <w:t xml:space="preserve">3.Побуждать детей всматриваться </w:t>
            </w:r>
            <w:proofErr w:type="gramStart"/>
            <w:r w:rsidRPr="0095353B">
              <w:rPr>
                <w:sz w:val="20"/>
                <w:szCs w:val="20"/>
              </w:rPr>
              <w:t>в</w:t>
            </w:r>
            <w:proofErr w:type="gramEnd"/>
            <w:r w:rsidRPr="0095353B">
              <w:rPr>
                <w:sz w:val="20"/>
                <w:szCs w:val="20"/>
              </w:rPr>
              <w:t xml:space="preserve"> </w:t>
            </w:r>
          </w:p>
          <w:p w:rsidR="00561F1C" w:rsidRPr="0095353B" w:rsidRDefault="00561F1C" w:rsidP="00EE1F9E">
            <w:pPr>
              <w:rPr>
                <w:sz w:val="20"/>
                <w:szCs w:val="20"/>
              </w:rPr>
            </w:pPr>
            <w:proofErr w:type="gramStart"/>
            <w:r w:rsidRPr="0095353B">
              <w:rPr>
                <w:sz w:val="20"/>
                <w:szCs w:val="20"/>
              </w:rPr>
              <w:t>очертания линий, форм, мазков, пятен, силуэтов в собственных рисунках, находить сходство с предметами и явлениями (мл., ср. гр.)</w:t>
            </w:r>
            <w:proofErr w:type="gramEnd"/>
          </w:p>
        </w:tc>
        <w:tc>
          <w:tcPr>
            <w:tcW w:w="1440" w:type="dxa"/>
            <w:tcBorders>
              <w:top w:val="single" w:sz="4" w:space="0" w:color="auto"/>
              <w:left w:val="single" w:sz="4" w:space="0" w:color="auto"/>
              <w:bottom w:val="single" w:sz="4" w:space="0" w:color="auto"/>
              <w:right w:val="single" w:sz="4" w:space="0" w:color="auto"/>
            </w:tcBorders>
          </w:tcPr>
          <w:p w:rsidR="00561F1C" w:rsidRPr="0095353B" w:rsidRDefault="00561F1C" w:rsidP="00EE1F9E">
            <w:pPr>
              <w:rPr>
                <w:sz w:val="20"/>
                <w:szCs w:val="20"/>
              </w:rPr>
            </w:pPr>
            <w:r w:rsidRPr="0095353B">
              <w:rPr>
                <w:sz w:val="20"/>
                <w:szCs w:val="20"/>
              </w:rPr>
              <w:t>Наблюдение</w:t>
            </w:r>
          </w:p>
          <w:p w:rsidR="00561F1C" w:rsidRPr="0095353B" w:rsidRDefault="00561F1C" w:rsidP="00EE1F9E">
            <w:pPr>
              <w:rPr>
                <w:sz w:val="20"/>
                <w:szCs w:val="20"/>
              </w:rPr>
            </w:pPr>
            <w:r w:rsidRPr="0095353B">
              <w:rPr>
                <w:sz w:val="20"/>
                <w:szCs w:val="20"/>
              </w:rPr>
              <w:t>Рассматривание</w:t>
            </w:r>
          </w:p>
          <w:p w:rsidR="00561F1C" w:rsidRPr="0095353B" w:rsidRDefault="00561F1C" w:rsidP="00EE1F9E">
            <w:pPr>
              <w:rPr>
                <w:sz w:val="20"/>
                <w:szCs w:val="20"/>
              </w:rPr>
            </w:pPr>
            <w:r w:rsidRPr="0095353B">
              <w:rPr>
                <w:sz w:val="20"/>
                <w:szCs w:val="20"/>
              </w:rPr>
              <w:t>Беседа</w:t>
            </w:r>
          </w:p>
          <w:p w:rsidR="00561F1C" w:rsidRPr="0095353B" w:rsidRDefault="00561F1C" w:rsidP="00EE1F9E">
            <w:pPr>
              <w:rPr>
                <w:sz w:val="20"/>
                <w:szCs w:val="20"/>
              </w:rPr>
            </w:pPr>
          </w:p>
        </w:tc>
        <w:tc>
          <w:tcPr>
            <w:tcW w:w="1800" w:type="dxa"/>
            <w:tcBorders>
              <w:top w:val="single" w:sz="4" w:space="0" w:color="auto"/>
              <w:left w:val="single" w:sz="4" w:space="0" w:color="auto"/>
              <w:bottom w:val="single" w:sz="4" w:space="0" w:color="auto"/>
              <w:right w:val="single" w:sz="4" w:space="0" w:color="auto"/>
            </w:tcBorders>
          </w:tcPr>
          <w:p w:rsidR="00561F1C" w:rsidRPr="0095353B" w:rsidRDefault="00561F1C" w:rsidP="00EE1F9E">
            <w:pPr>
              <w:rPr>
                <w:sz w:val="20"/>
                <w:szCs w:val="20"/>
              </w:rPr>
            </w:pPr>
            <w:r w:rsidRPr="0095353B">
              <w:rPr>
                <w:sz w:val="20"/>
                <w:szCs w:val="20"/>
              </w:rPr>
              <w:t>Наблюдение</w:t>
            </w:r>
          </w:p>
          <w:p w:rsidR="00561F1C" w:rsidRPr="0095353B" w:rsidRDefault="00561F1C" w:rsidP="00EE1F9E">
            <w:pPr>
              <w:rPr>
                <w:sz w:val="20"/>
                <w:szCs w:val="20"/>
              </w:rPr>
            </w:pPr>
            <w:r w:rsidRPr="0095353B">
              <w:rPr>
                <w:sz w:val="20"/>
                <w:szCs w:val="20"/>
              </w:rPr>
              <w:t>Рассматривание. Чтение</w:t>
            </w:r>
          </w:p>
          <w:p w:rsidR="00561F1C" w:rsidRPr="0095353B" w:rsidRDefault="00561F1C" w:rsidP="00EE1F9E">
            <w:pPr>
              <w:rPr>
                <w:sz w:val="20"/>
                <w:szCs w:val="20"/>
              </w:rPr>
            </w:pPr>
            <w:r w:rsidRPr="0095353B">
              <w:rPr>
                <w:sz w:val="20"/>
                <w:szCs w:val="20"/>
              </w:rPr>
              <w:t xml:space="preserve">Индивидуальная работа </w:t>
            </w:r>
          </w:p>
          <w:p w:rsidR="00561F1C" w:rsidRPr="0095353B" w:rsidRDefault="00561F1C" w:rsidP="00EE1F9E">
            <w:pPr>
              <w:rPr>
                <w:sz w:val="20"/>
                <w:szCs w:val="20"/>
              </w:rPr>
            </w:pPr>
            <w:r w:rsidRPr="0095353B">
              <w:rPr>
                <w:sz w:val="20"/>
                <w:szCs w:val="20"/>
              </w:rPr>
              <w:t>Обыгрывание незавершённого рисунка</w:t>
            </w:r>
          </w:p>
        </w:tc>
        <w:tc>
          <w:tcPr>
            <w:tcW w:w="1620" w:type="dxa"/>
            <w:tcBorders>
              <w:top w:val="single" w:sz="4" w:space="0" w:color="auto"/>
              <w:left w:val="single" w:sz="4" w:space="0" w:color="auto"/>
              <w:bottom w:val="single" w:sz="4" w:space="0" w:color="auto"/>
              <w:right w:val="single" w:sz="4" w:space="0" w:color="auto"/>
            </w:tcBorders>
          </w:tcPr>
          <w:p w:rsidR="00561F1C" w:rsidRPr="0095353B" w:rsidRDefault="00561F1C" w:rsidP="00EE1F9E">
            <w:pPr>
              <w:rPr>
                <w:sz w:val="20"/>
                <w:szCs w:val="20"/>
              </w:rPr>
            </w:pPr>
            <w:r w:rsidRPr="0095353B">
              <w:rPr>
                <w:sz w:val="20"/>
                <w:szCs w:val="20"/>
              </w:rPr>
              <w:t>Сам</w:t>
            </w:r>
            <w:proofErr w:type="gramStart"/>
            <w:r w:rsidRPr="0095353B">
              <w:rPr>
                <w:sz w:val="20"/>
                <w:szCs w:val="20"/>
              </w:rPr>
              <w:t>.</w:t>
            </w:r>
            <w:proofErr w:type="gramEnd"/>
            <w:r w:rsidRPr="0095353B">
              <w:rPr>
                <w:sz w:val="20"/>
                <w:szCs w:val="20"/>
              </w:rPr>
              <w:t xml:space="preserve"> </w:t>
            </w:r>
            <w:proofErr w:type="gramStart"/>
            <w:r w:rsidRPr="0095353B">
              <w:rPr>
                <w:sz w:val="20"/>
                <w:szCs w:val="20"/>
              </w:rPr>
              <w:t>х</w:t>
            </w:r>
            <w:proofErr w:type="gramEnd"/>
            <w:r w:rsidRPr="0095353B">
              <w:rPr>
                <w:sz w:val="20"/>
                <w:szCs w:val="20"/>
              </w:rPr>
              <w:t xml:space="preserve">уд. </w:t>
            </w:r>
            <w:proofErr w:type="spellStart"/>
            <w:r w:rsidRPr="0095353B">
              <w:rPr>
                <w:sz w:val="20"/>
                <w:szCs w:val="20"/>
              </w:rPr>
              <w:t>деят</w:t>
            </w:r>
            <w:proofErr w:type="spellEnd"/>
            <w:r w:rsidRPr="0095353B">
              <w:rPr>
                <w:sz w:val="20"/>
                <w:szCs w:val="20"/>
              </w:rPr>
              <w:t>.</w:t>
            </w:r>
          </w:p>
          <w:p w:rsidR="00561F1C" w:rsidRPr="0095353B" w:rsidRDefault="00561F1C" w:rsidP="00EE1F9E">
            <w:pPr>
              <w:rPr>
                <w:sz w:val="20"/>
                <w:szCs w:val="20"/>
              </w:rPr>
            </w:pPr>
            <w:r w:rsidRPr="0095353B">
              <w:rPr>
                <w:sz w:val="20"/>
                <w:szCs w:val="20"/>
              </w:rPr>
              <w:t>Игра</w:t>
            </w:r>
          </w:p>
          <w:p w:rsidR="00561F1C" w:rsidRPr="0095353B" w:rsidRDefault="00561F1C" w:rsidP="00EE1F9E">
            <w:pPr>
              <w:rPr>
                <w:sz w:val="20"/>
                <w:szCs w:val="20"/>
              </w:rPr>
            </w:pPr>
            <w:r w:rsidRPr="0095353B">
              <w:rPr>
                <w:sz w:val="20"/>
                <w:szCs w:val="20"/>
              </w:rPr>
              <w:t>Проблемная ситуация</w:t>
            </w:r>
          </w:p>
          <w:p w:rsidR="00561F1C" w:rsidRPr="0095353B" w:rsidRDefault="00561F1C" w:rsidP="00EE1F9E">
            <w:pPr>
              <w:rPr>
                <w:sz w:val="20"/>
                <w:szCs w:val="20"/>
              </w:rPr>
            </w:pPr>
          </w:p>
        </w:tc>
        <w:tc>
          <w:tcPr>
            <w:tcW w:w="2390" w:type="dxa"/>
            <w:tcBorders>
              <w:top w:val="single" w:sz="4" w:space="0" w:color="auto"/>
              <w:left w:val="single" w:sz="4" w:space="0" w:color="auto"/>
              <w:bottom w:val="single" w:sz="4" w:space="0" w:color="auto"/>
              <w:right w:val="single" w:sz="4" w:space="0" w:color="auto"/>
            </w:tcBorders>
          </w:tcPr>
          <w:p w:rsidR="00561F1C" w:rsidRPr="0095353B" w:rsidRDefault="00561F1C" w:rsidP="00EE1F9E">
            <w:pPr>
              <w:rPr>
                <w:sz w:val="20"/>
                <w:szCs w:val="20"/>
              </w:rPr>
            </w:pPr>
            <w:r w:rsidRPr="0095353B">
              <w:rPr>
                <w:sz w:val="20"/>
                <w:szCs w:val="20"/>
              </w:rPr>
              <w:t>Беседа</w:t>
            </w:r>
          </w:p>
          <w:p w:rsidR="00561F1C" w:rsidRPr="0095353B" w:rsidRDefault="00561F1C" w:rsidP="00EE1F9E">
            <w:pPr>
              <w:rPr>
                <w:sz w:val="20"/>
                <w:szCs w:val="20"/>
              </w:rPr>
            </w:pPr>
            <w:r w:rsidRPr="0095353B">
              <w:rPr>
                <w:sz w:val="20"/>
                <w:szCs w:val="20"/>
              </w:rPr>
              <w:t>Рассматривание</w:t>
            </w:r>
          </w:p>
          <w:p w:rsidR="00561F1C" w:rsidRPr="0095353B" w:rsidRDefault="00561F1C" w:rsidP="00EE1F9E">
            <w:pPr>
              <w:rPr>
                <w:sz w:val="20"/>
                <w:szCs w:val="20"/>
              </w:rPr>
            </w:pPr>
          </w:p>
          <w:p w:rsidR="00561F1C" w:rsidRPr="0095353B" w:rsidRDefault="00561F1C" w:rsidP="00EE1F9E">
            <w:pPr>
              <w:rPr>
                <w:sz w:val="20"/>
                <w:szCs w:val="20"/>
              </w:rPr>
            </w:pPr>
          </w:p>
          <w:p w:rsidR="00561F1C" w:rsidRPr="0095353B" w:rsidRDefault="00561F1C" w:rsidP="00EE1F9E">
            <w:pPr>
              <w:rPr>
                <w:sz w:val="20"/>
                <w:szCs w:val="20"/>
              </w:rPr>
            </w:pPr>
          </w:p>
        </w:tc>
      </w:tr>
      <w:tr w:rsidR="00561F1C" w:rsidRPr="0095353B" w:rsidTr="00EE1F9E">
        <w:tc>
          <w:tcPr>
            <w:tcW w:w="3420" w:type="dxa"/>
            <w:tcBorders>
              <w:top w:val="single" w:sz="4" w:space="0" w:color="auto"/>
              <w:left w:val="single" w:sz="4" w:space="0" w:color="auto"/>
              <w:bottom w:val="single" w:sz="4" w:space="0" w:color="auto"/>
              <w:right w:val="single" w:sz="4" w:space="0" w:color="auto"/>
            </w:tcBorders>
          </w:tcPr>
          <w:p w:rsidR="00561F1C" w:rsidRPr="0095353B" w:rsidRDefault="00561F1C" w:rsidP="00EE1F9E">
            <w:pPr>
              <w:rPr>
                <w:sz w:val="20"/>
                <w:szCs w:val="20"/>
              </w:rPr>
            </w:pPr>
            <w:r w:rsidRPr="0095353B">
              <w:rPr>
                <w:sz w:val="20"/>
                <w:szCs w:val="20"/>
              </w:rPr>
              <w:t>4. Учить детей выполнять коллективные работы</w:t>
            </w:r>
          </w:p>
        </w:tc>
        <w:tc>
          <w:tcPr>
            <w:tcW w:w="1440" w:type="dxa"/>
            <w:tcBorders>
              <w:top w:val="single" w:sz="4" w:space="0" w:color="auto"/>
              <w:left w:val="single" w:sz="4" w:space="0" w:color="auto"/>
              <w:bottom w:val="single" w:sz="4" w:space="0" w:color="auto"/>
              <w:right w:val="single" w:sz="4" w:space="0" w:color="auto"/>
            </w:tcBorders>
          </w:tcPr>
          <w:p w:rsidR="00561F1C" w:rsidRPr="0095353B" w:rsidRDefault="00561F1C" w:rsidP="00EE1F9E">
            <w:pPr>
              <w:rPr>
                <w:sz w:val="20"/>
                <w:szCs w:val="20"/>
              </w:rPr>
            </w:pPr>
            <w:r w:rsidRPr="0095353B">
              <w:rPr>
                <w:sz w:val="20"/>
                <w:szCs w:val="20"/>
              </w:rPr>
              <w:t>-</w:t>
            </w:r>
          </w:p>
        </w:tc>
        <w:tc>
          <w:tcPr>
            <w:tcW w:w="1800" w:type="dxa"/>
            <w:tcBorders>
              <w:top w:val="single" w:sz="4" w:space="0" w:color="auto"/>
              <w:left w:val="single" w:sz="4" w:space="0" w:color="auto"/>
              <w:bottom w:val="single" w:sz="4" w:space="0" w:color="auto"/>
              <w:right w:val="single" w:sz="4" w:space="0" w:color="auto"/>
            </w:tcBorders>
          </w:tcPr>
          <w:p w:rsidR="00561F1C" w:rsidRPr="0095353B" w:rsidRDefault="00561F1C" w:rsidP="00EE1F9E">
            <w:pPr>
              <w:rPr>
                <w:sz w:val="20"/>
                <w:szCs w:val="20"/>
              </w:rPr>
            </w:pPr>
            <w:r w:rsidRPr="0095353B">
              <w:rPr>
                <w:sz w:val="20"/>
                <w:szCs w:val="20"/>
              </w:rPr>
              <w:t>Коллективная работа</w:t>
            </w:r>
          </w:p>
        </w:tc>
        <w:tc>
          <w:tcPr>
            <w:tcW w:w="1620" w:type="dxa"/>
            <w:tcBorders>
              <w:top w:val="single" w:sz="4" w:space="0" w:color="auto"/>
              <w:left w:val="single" w:sz="4" w:space="0" w:color="auto"/>
              <w:bottom w:val="single" w:sz="4" w:space="0" w:color="auto"/>
              <w:right w:val="single" w:sz="4" w:space="0" w:color="auto"/>
            </w:tcBorders>
          </w:tcPr>
          <w:p w:rsidR="00561F1C" w:rsidRPr="0095353B" w:rsidRDefault="00561F1C" w:rsidP="00EE1F9E">
            <w:pPr>
              <w:rPr>
                <w:sz w:val="20"/>
                <w:szCs w:val="20"/>
              </w:rPr>
            </w:pPr>
            <w:r w:rsidRPr="0095353B">
              <w:rPr>
                <w:sz w:val="20"/>
                <w:szCs w:val="20"/>
              </w:rPr>
              <w:t>-</w:t>
            </w:r>
          </w:p>
        </w:tc>
        <w:tc>
          <w:tcPr>
            <w:tcW w:w="2390" w:type="dxa"/>
            <w:tcBorders>
              <w:top w:val="single" w:sz="4" w:space="0" w:color="auto"/>
              <w:left w:val="single" w:sz="4" w:space="0" w:color="auto"/>
              <w:bottom w:val="single" w:sz="4" w:space="0" w:color="auto"/>
              <w:right w:val="single" w:sz="4" w:space="0" w:color="auto"/>
            </w:tcBorders>
          </w:tcPr>
          <w:p w:rsidR="00561F1C" w:rsidRPr="0095353B" w:rsidRDefault="00561F1C" w:rsidP="00EE1F9E">
            <w:pPr>
              <w:rPr>
                <w:sz w:val="20"/>
                <w:szCs w:val="20"/>
              </w:rPr>
            </w:pPr>
            <w:r w:rsidRPr="0095353B">
              <w:rPr>
                <w:sz w:val="20"/>
                <w:szCs w:val="20"/>
              </w:rPr>
              <w:t xml:space="preserve">Участие в </w:t>
            </w:r>
            <w:proofErr w:type="spellStart"/>
            <w:r w:rsidRPr="0095353B">
              <w:rPr>
                <w:sz w:val="20"/>
                <w:szCs w:val="20"/>
              </w:rPr>
              <w:t>коллект</w:t>
            </w:r>
            <w:proofErr w:type="spellEnd"/>
            <w:r w:rsidRPr="0095353B">
              <w:rPr>
                <w:sz w:val="20"/>
                <w:szCs w:val="20"/>
              </w:rPr>
              <w:t>. работе</w:t>
            </w:r>
          </w:p>
          <w:p w:rsidR="00561F1C" w:rsidRPr="0095353B" w:rsidRDefault="00561F1C" w:rsidP="00EE1F9E">
            <w:pPr>
              <w:rPr>
                <w:sz w:val="20"/>
                <w:szCs w:val="20"/>
              </w:rPr>
            </w:pPr>
            <w:r w:rsidRPr="0095353B">
              <w:rPr>
                <w:sz w:val="20"/>
                <w:szCs w:val="20"/>
              </w:rPr>
              <w:t>Мастер-класс</w:t>
            </w:r>
          </w:p>
          <w:p w:rsidR="00561F1C" w:rsidRPr="0095353B" w:rsidRDefault="00561F1C" w:rsidP="00EE1F9E">
            <w:pPr>
              <w:rPr>
                <w:sz w:val="20"/>
                <w:szCs w:val="20"/>
              </w:rPr>
            </w:pPr>
            <w:r w:rsidRPr="0095353B">
              <w:rPr>
                <w:sz w:val="20"/>
                <w:szCs w:val="20"/>
              </w:rPr>
              <w:t>Выставка работ</w:t>
            </w:r>
          </w:p>
        </w:tc>
      </w:tr>
      <w:tr w:rsidR="00561F1C" w:rsidRPr="0095353B" w:rsidTr="00EE1F9E">
        <w:tc>
          <w:tcPr>
            <w:tcW w:w="3420" w:type="dxa"/>
            <w:tcBorders>
              <w:top w:val="single" w:sz="4" w:space="0" w:color="auto"/>
              <w:left w:val="single" w:sz="4" w:space="0" w:color="auto"/>
              <w:bottom w:val="single" w:sz="4" w:space="0" w:color="auto"/>
              <w:right w:val="single" w:sz="4" w:space="0" w:color="auto"/>
            </w:tcBorders>
          </w:tcPr>
          <w:p w:rsidR="00561F1C" w:rsidRPr="0095353B" w:rsidRDefault="00561F1C" w:rsidP="00EE1F9E">
            <w:pPr>
              <w:rPr>
                <w:sz w:val="20"/>
                <w:szCs w:val="20"/>
              </w:rPr>
            </w:pPr>
            <w:r w:rsidRPr="0095353B">
              <w:rPr>
                <w:sz w:val="20"/>
                <w:szCs w:val="20"/>
              </w:rPr>
              <w:t>5. Учить детей изменять характер образа, добавляя части, изменяя их расположение</w:t>
            </w:r>
          </w:p>
        </w:tc>
        <w:tc>
          <w:tcPr>
            <w:tcW w:w="1440" w:type="dxa"/>
            <w:tcBorders>
              <w:top w:val="single" w:sz="4" w:space="0" w:color="auto"/>
              <w:left w:val="single" w:sz="4" w:space="0" w:color="auto"/>
              <w:bottom w:val="single" w:sz="4" w:space="0" w:color="auto"/>
              <w:right w:val="single" w:sz="4" w:space="0" w:color="auto"/>
            </w:tcBorders>
          </w:tcPr>
          <w:p w:rsidR="00561F1C" w:rsidRPr="0095353B" w:rsidRDefault="00561F1C" w:rsidP="00EE1F9E">
            <w:pPr>
              <w:rPr>
                <w:sz w:val="20"/>
                <w:szCs w:val="20"/>
              </w:rPr>
            </w:pPr>
            <w:r w:rsidRPr="0095353B">
              <w:rPr>
                <w:sz w:val="20"/>
                <w:szCs w:val="20"/>
              </w:rPr>
              <w:t>-</w:t>
            </w:r>
          </w:p>
        </w:tc>
        <w:tc>
          <w:tcPr>
            <w:tcW w:w="1800" w:type="dxa"/>
            <w:tcBorders>
              <w:top w:val="single" w:sz="4" w:space="0" w:color="auto"/>
              <w:left w:val="single" w:sz="4" w:space="0" w:color="auto"/>
              <w:bottom w:val="single" w:sz="4" w:space="0" w:color="auto"/>
              <w:right w:val="single" w:sz="4" w:space="0" w:color="auto"/>
            </w:tcBorders>
          </w:tcPr>
          <w:p w:rsidR="00561F1C" w:rsidRPr="0095353B" w:rsidRDefault="00561F1C" w:rsidP="00EE1F9E">
            <w:pPr>
              <w:rPr>
                <w:sz w:val="20"/>
                <w:szCs w:val="20"/>
              </w:rPr>
            </w:pPr>
            <w:r w:rsidRPr="0095353B">
              <w:rPr>
                <w:sz w:val="20"/>
                <w:szCs w:val="20"/>
              </w:rPr>
              <w:t>Наблюдение, чтение</w:t>
            </w:r>
          </w:p>
          <w:p w:rsidR="00561F1C" w:rsidRPr="0095353B" w:rsidRDefault="00561F1C" w:rsidP="00EE1F9E">
            <w:pPr>
              <w:rPr>
                <w:sz w:val="20"/>
                <w:szCs w:val="20"/>
              </w:rPr>
            </w:pPr>
            <w:r w:rsidRPr="0095353B">
              <w:rPr>
                <w:sz w:val="20"/>
                <w:szCs w:val="20"/>
              </w:rPr>
              <w:t>Обучение, Индивидуальная работа, Обыгрывание незавершённого рисунка</w:t>
            </w:r>
          </w:p>
        </w:tc>
        <w:tc>
          <w:tcPr>
            <w:tcW w:w="1620" w:type="dxa"/>
            <w:tcBorders>
              <w:top w:val="single" w:sz="4" w:space="0" w:color="auto"/>
              <w:left w:val="single" w:sz="4" w:space="0" w:color="auto"/>
              <w:bottom w:val="single" w:sz="4" w:space="0" w:color="auto"/>
              <w:right w:val="single" w:sz="4" w:space="0" w:color="auto"/>
            </w:tcBorders>
          </w:tcPr>
          <w:p w:rsidR="00561F1C" w:rsidRPr="0095353B" w:rsidRDefault="00561F1C" w:rsidP="00EE1F9E">
            <w:pPr>
              <w:rPr>
                <w:sz w:val="20"/>
                <w:szCs w:val="20"/>
              </w:rPr>
            </w:pPr>
            <w:r w:rsidRPr="0095353B">
              <w:rPr>
                <w:sz w:val="20"/>
                <w:szCs w:val="20"/>
              </w:rPr>
              <w:t>Сам</w:t>
            </w:r>
            <w:proofErr w:type="gramStart"/>
            <w:r w:rsidRPr="0095353B">
              <w:rPr>
                <w:sz w:val="20"/>
                <w:szCs w:val="20"/>
              </w:rPr>
              <w:t>.</w:t>
            </w:r>
            <w:proofErr w:type="gramEnd"/>
            <w:r w:rsidRPr="0095353B">
              <w:rPr>
                <w:sz w:val="20"/>
                <w:szCs w:val="20"/>
              </w:rPr>
              <w:t xml:space="preserve"> </w:t>
            </w:r>
            <w:proofErr w:type="gramStart"/>
            <w:r w:rsidRPr="0095353B">
              <w:rPr>
                <w:sz w:val="20"/>
                <w:szCs w:val="20"/>
              </w:rPr>
              <w:t>х</w:t>
            </w:r>
            <w:proofErr w:type="gramEnd"/>
            <w:r w:rsidRPr="0095353B">
              <w:rPr>
                <w:sz w:val="20"/>
                <w:szCs w:val="20"/>
              </w:rPr>
              <w:t xml:space="preserve">уд. </w:t>
            </w:r>
            <w:proofErr w:type="spellStart"/>
            <w:r w:rsidRPr="0095353B">
              <w:rPr>
                <w:sz w:val="20"/>
                <w:szCs w:val="20"/>
              </w:rPr>
              <w:t>деят</w:t>
            </w:r>
            <w:proofErr w:type="spellEnd"/>
            <w:r w:rsidRPr="0095353B">
              <w:rPr>
                <w:sz w:val="20"/>
                <w:szCs w:val="20"/>
              </w:rPr>
              <w:t>.</w:t>
            </w:r>
          </w:p>
          <w:p w:rsidR="00561F1C" w:rsidRPr="0095353B" w:rsidRDefault="00561F1C" w:rsidP="00EE1F9E">
            <w:pPr>
              <w:rPr>
                <w:sz w:val="20"/>
                <w:szCs w:val="20"/>
              </w:rPr>
            </w:pPr>
            <w:r w:rsidRPr="0095353B">
              <w:rPr>
                <w:sz w:val="20"/>
                <w:szCs w:val="20"/>
              </w:rPr>
              <w:t>Проблемная ситуация</w:t>
            </w:r>
          </w:p>
        </w:tc>
        <w:tc>
          <w:tcPr>
            <w:tcW w:w="2390" w:type="dxa"/>
            <w:tcBorders>
              <w:top w:val="single" w:sz="4" w:space="0" w:color="auto"/>
              <w:left w:val="single" w:sz="4" w:space="0" w:color="auto"/>
              <w:bottom w:val="single" w:sz="4" w:space="0" w:color="auto"/>
              <w:right w:val="single" w:sz="4" w:space="0" w:color="auto"/>
            </w:tcBorders>
          </w:tcPr>
          <w:p w:rsidR="00561F1C" w:rsidRPr="0095353B" w:rsidRDefault="00561F1C" w:rsidP="00EE1F9E">
            <w:pPr>
              <w:rPr>
                <w:sz w:val="20"/>
                <w:szCs w:val="20"/>
              </w:rPr>
            </w:pPr>
            <w:r w:rsidRPr="0095353B">
              <w:rPr>
                <w:sz w:val="20"/>
                <w:szCs w:val="20"/>
              </w:rPr>
              <w:t xml:space="preserve">Наблюдение </w:t>
            </w:r>
          </w:p>
          <w:p w:rsidR="00561F1C" w:rsidRPr="0095353B" w:rsidRDefault="00561F1C" w:rsidP="00EE1F9E">
            <w:pPr>
              <w:rPr>
                <w:sz w:val="20"/>
                <w:szCs w:val="20"/>
              </w:rPr>
            </w:pPr>
            <w:r w:rsidRPr="0095353B">
              <w:rPr>
                <w:sz w:val="20"/>
                <w:szCs w:val="20"/>
              </w:rPr>
              <w:t>Рассказы</w:t>
            </w:r>
          </w:p>
          <w:p w:rsidR="00561F1C" w:rsidRPr="0095353B" w:rsidRDefault="00561F1C" w:rsidP="00EE1F9E">
            <w:pPr>
              <w:rPr>
                <w:sz w:val="20"/>
                <w:szCs w:val="20"/>
              </w:rPr>
            </w:pPr>
            <w:r w:rsidRPr="0095353B">
              <w:rPr>
                <w:sz w:val="20"/>
                <w:szCs w:val="20"/>
              </w:rPr>
              <w:t>Выставки детских работ</w:t>
            </w:r>
          </w:p>
        </w:tc>
      </w:tr>
      <w:tr w:rsidR="00561F1C" w:rsidRPr="0095353B" w:rsidTr="00EE1F9E">
        <w:tc>
          <w:tcPr>
            <w:tcW w:w="3420" w:type="dxa"/>
            <w:tcBorders>
              <w:top w:val="single" w:sz="4" w:space="0" w:color="auto"/>
              <w:left w:val="single" w:sz="4" w:space="0" w:color="auto"/>
              <w:bottom w:val="single" w:sz="4" w:space="0" w:color="auto"/>
              <w:right w:val="single" w:sz="4" w:space="0" w:color="auto"/>
            </w:tcBorders>
          </w:tcPr>
          <w:p w:rsidR="00561F1C" w:rsidRPr="0095353B" w:rsidRDefault="00561F1C" w:rsidP="00EE1F9E">
            <w:pPr>
              <w:rPr>
                <w:sz w:val="20"/>
                <w:szCs w:val="20"/>
              </w:rPr>
            </w:pPr>
            <w:r w:rsidRPr="0095353B">
              <w:rPr>
                <w:sz w:val="20"/>
                <w:szCs w:val="20"/>
              </w:rPr>
              <w:t>6. Развивать способность самостоятельно выбирать способы изображения при создании выразительных образов, используя для этого различные технические навыки и приёмы.</w:t>
            </w:r>
          </w:p>
        </w:tc>
        <w:tc>
          <w:tcPr>
            <w:tcW w:w="1440" w:type="dxa"/>
            <w:tcBorders>
              <w:top w:val="single" w:sz="4" w:space="0" w:color="auto"/>
              <w:left w:val="single" w:sz="4" w:space="0" w:color="auto"/>
              <w:bottom w:val="single" w:sz="4" w:space="0" w:color="auto"/>
              <w:right w:val="single" w:sz="4" w:space="0" w:color="auto"/>
            </w:tcBorders>
          </w:tcPr>
          <w:p w:rsidR="00561F1C" w:rsidRPr="0095353B" w:rsidRDefault="00561F1C" w:rsidP="00EE1F9E">
            <w:pPr>
              <w:rPr>
                <w:sz w:val="20"/>
                <w:szCs w:val="20"/>
              </w:rPr>
            </w:pPr>
            <w:r w:rsidRPr="0095353B">
              <w:rPr>
                <w:sz w:val="20"/>
                <w:szCs w:val="20"/>
              </w:rPr>
              <w:t>-</w:t>
            </w:r>
          </w:p>
        </w:tc>
        <w:tc>
          <w:tcPr>
            <w:tcW w:w="1800" w:type="dxa"/>
            <w:tcBorders>
              <w:top w:val="single" w:sz="4" w:space="0" w:color="auto"/>
              <w:left w:val="single" w:sz="4" w:space="0" w:color="auto"/>
              <w:bottom w:val="single" w:sz="4" w:space="0" w:color="auto"/>
              <w:right w:val="single" w:sz="4" w:space="0" w:color="auto"/>
            </w:tcBorders>
          </w:tcPr>
          <w:p w:rsidR="00561F1C" w:rsidRPr="0095353B" w:rsidRDefault="00561F1C" w:rsidP="00EE1F9E">
            <w:pPr>
              <w:rPr>
                <w:sz w:val="20"/>
                <w:szCs w:val="20"/>
              </w:rPr>
            </w:pPr>
            <w:r w:rsidRPr="0095353B">
              <w:rPr>
                <w:sz w:val="20"/>
                <w:szCs w:val="20"/>
              </w:rPr>
              <w:t>Создание условий для выбора</w:t>
            </w:r>
          </w:p>
          <w:p w:rsidR="00561F1C" w:rsidRPr="0095353B" w:rsidRDefault="00561F1C" w:rsidP="00EE1F9E">
            <w:pPr>
              <w:rPr>
                <w:sz w:val="20"/>
                <w:szCs w:val="20"/>
              </w:rPr>
            </w:pPr>
            <w:r w:rsidRPr="0095353B">
              <w:rPr>
                <w:sz w:val="20"/>
                <w:szCs w:val="20"/>
              </w:rPr>
              <w:t>Интегрированное занятие Обыгрывание незавершённого рисунка</w:t>
            </w:r>
          </w:p>
          <w:p w:rsidR="00561F1C" w:rsidRPr="0095353B" w:rsidRDefault="00561F1C" w:rsidP="00EE1F9E">
            <w:pPr>
              <w:rPr>
                <w:sz w:val="20"/>
                <w:szCs w:val="20"/>
              </w:rPr>
            </w:pPr>
            <w:r w:rsidRPr="0095353B">
              <w:rPr>
                <w:sz w:val="20"/>
                <w:szCs w:val="20"/>
              </w:rPr>
              <w:t xml:space="preserve">Индивидуальная работа </w:t>
            </w:r>
          </w:p>
        </w:tc>
        <w:tc>
          <w:tcPr>
            <w:tcW w:w="1620" w:type="dxa"/>
            <w:tcBorders>
              <w:top w:val="single" w:sz="4" w:space="0" w:color="auto"/>
              <w:left w:val="single" w:sz="4" w:space="0" w:color="auto"/>
              <w:bottom w:val="single" w:sz="4" w:space="0" w:color="auto"/>
              <w:right w:val="single" w:sz="4" w:space="0" w:color="auto"/>
            </w:tcBorders>
          </w:tcPr>
          <w:p w:rsidR="00561F1C" w:rsidRPr="0095353B" w:rsidRDefault="00561F1C" w:rsidP="00EE1F9E">
            <w:pPr>
              <w:rPr>
                <w:sz w:val="20"/>
                <w:szCs w:val="20"/>
              </w:rPr>
            </w:pPr>
            <w:r w:rsidRPr="0095353B">
              <w:rPr>
                <w:sz w:val="20"/>
                <w:szCs w:val="20"/>
              </w:rPr>
              <w:t>Сам</w:t>
            </w:r>
            <w:proofErr w:type="gramStart"/>
            <w:r w:rsidRPr="0095353B">
              <w:rPr>
                <w:sz w:val="20"/>
                <w:szCs w:val="20"/>
              </w:rPr>
              <w:t>.</w:t>
            </w:r>
            <w:proofErr w:type="gramEnd"/>
            <w:r w:rsidRPr="0095353B">
              <w:rPr>
                <w:sz w:val="20"/>
                <w:szCs w:val="20"/>
              </w:rPr>
              <w:t xml:space="preserve"> </w:t>
            </w:r>
            <w:proofErr w:type="gramStart"/>
            <w:r w:rsidRPr="0095353B">
              <w:rPr>
                <w:sz w:val="20"/>
                <w:szCs w:val="20"/>
              </w:rPr>
              <w:t>х</w:t>
            </w:r>
            <w:proofErr w:type="gramEnd"/>
            <w:r w:rsidRPr="0095353B">
              <w:rPr>
                <w:sz w:val="20"/>
                <w:szCs w:val="20"/>
              </w:rPr>
              <w:t xml:space="preserve">уд. </w:t>
            </w:r>
            <w:proofErr w:type="spellStart"/>
            <w:r w:rsidRPr="0095353B">
              <w:rPr>
                <w:sz w:val="20"/>
                <w:szCs w:val="20"/>
              </w:rPr>
              <w:t>деят</w:t>
            </w:r>
            <w:proofErr w:type="spellEnd"/>
            <w:r w:rsidRPr="0095353B">
              <w:rPr>
                <w:sz w:val="20"/>
                <w:szCs w:val="20"/>
              </w:rPr>
              <w:t>.</w:t>
            </w:r>
          </w:p>
          <w:p w:rsidR="00561F1C" w:rsidRPr="0095353B" w:rsidRDefault="00561F1C" w:rsidP="00EE1F9E">
            <w:pPr>
              <w:rPr>
                <w:sz w:val="20"/>
                <w:szCs w:val="20"/>
              </w:rPr>
            </w:pPr>
            <w:r w:rsidRPr="0095353B">
              <w:rPr>
                <w:sz w:val="20"/>
                <w:szCs w:val="20"/>
              </w:rPr>
              <w:t>Игра</w:t>
            </w:r>
          </w:p>
          <w:p w:rsidR="00561F1C" w:rsidRPr="0095353B" w:rsidRDefault="00561F1C" w:rsidP="00EE1F9E">
            <w:pPr>
              <w:rPr>
                <w:sz w:val="20"/>
                <w:szCs w:val="20"/>
              </w:rPr>
            </w:pPr>
            <w:r w:rsidRPr="0095353B">
              <w:rPr>
                <w:sz w:val="20"/>
                <w:szCs w:val="20"/>
              </w:rPr>
              <w:t>Проблемная ситуация</w:t>
            </w:r>
          </w:p>
          <w:p w:rsidR="00561F1C" w:rsidRPr="0095353B" w:rsidRDefault="00561F1C" w:rsidP="00EE1F9E">
            <w:pPr>
              <w:rPr>
                <w:sz w:val="20"/>
                <w:szCs w:val="20"/>
              </w:rPr>
            </w:pPr>
          </w:p>
        </w:tc>
        <w:tc>
          <w:tcPr>
            <w:tcW w:w="2390" w:type="dxa"/>
            <w:tcBorders>
              <w:top w:val="single" w:sz="4" w:space="0" w:color="auto"/>
              <w:left w:val="single" w:sz="4" w:space="0" w:color="auto"/>
              <w:bottom w:val="single" w:sz="4" w:space="0" w:color="auto"/>
              <w:right w:val="single" w:sz="4" w:space="0" w:color="auto"/>
            </w:tcBorders>
          </w:tcPr>
          <w:p w:rsidR="00561F1C" w:rsidRPr="0095353B" w:rsidRDefault="00561F1C" w:rsidP="00EE1F9E">
            <w:pPr>
              <w:rPr>
                <w:sz w:val="20"/>
                <w:szCs w:val="20"/>
              </w:rPr>
            </w:pPr>
            <w:r w:rsidRPr="0095353B">
              <w:rPr>
                <w:sz w:val="20"/>
                <w:szCs w:val="20"/>
              </w:rPr>
              <w:t>Консультация</w:t>
            </w:r>
          </w:p>
          <w:p w:rsidR="00561F1C" w:rsidRPr="0095353B" w:rsidRDefault="00561F1C" w:rsidP="00EE1F9E">
            <w:pPr>
              <w:rPr>
                <w:sz w:val="20"/>
                <w:szCs w:val="20"/>
              </w:rPr>
            </w:pPr>
            <w:r w:rsidRPr="0095353B">
              <w:rPr>
                <w:sz w:val="20"/>
                <w:szCs w:val="20"/>
              </w:rPr>
              <w:t>Открытые занятия</w:t>
            </w:r>
          </w:p>
        </w:tc>
      </w:tr>
      <w:tr w:rsidR="00561F1C" w:rsidRPr="0095353B" w:rsidTr="00EE1F9E">
        <w:tc>
          <w:tcPr>
            <w:tcW w:w="3420" w:type="dxa"/>
            <w:tcBorders>
              <w:top w:val="single" w:sz="4" w:space="0" w:color="auto"/>
              <w:left w:val="single" w:sz="4" w:space="0" w:color="auto"/>
              <w:bottom w:val="single" w:sz="4" w:space="0" w:color="auto"/>
              <w:right w:val="single" w:sz="4" w:space="0" w:color="auto"/>
            </w:tcBorders>
          </w:tcPr>
          <w:p w:rsidR="00561F1C" w:rsidRPr="0095353B" w:rsidRDefault="00561F1C" w:rsidP="00EE1F9E">
            <w:pPr>
              <w:rPr>
                <w:sz w:val="20"/>
                <w:szCs w:val="20"/>
              </w:rPr>
            </w:pPr>
            <w:r w:rsidRPr="0095353B">
              <w:rPr>
                <w:sz w:val="20"/>
                <w:szCs w:val="20"/>
              </w:rPr>
              <w:t>7.Развивать способность к изобразительной деятельности; воображение, творчество</w:t>
            </w:r>
          </w:p>
          <w:p w:rsidR="00561F1C" w:rsidRPr="0095353B" w:rsidRDefault="00561F1C" w:rsidP="00EE1F9E">
            <w:pPr>
              <w:rPr>
                <w:sz w:val="20"/>
                <w:szCs w:val="20"/>
              </w:rPr>
            </w:pPr>
            <w:r w:rsidRPr="0095353B">
              <w:rPr>
                <w:sz w:val="20"/>
                <w:szCs w:val="20"/>
              </w:rPr>
              <w:t>( Ст., под.)</w:t>
            </w:r>
          </w:p>
        </w:tc>
        <w:tc>
          <w:tcPr>
            <w:tcW w:w="1440" w:type="dxa"/>
            <w:tcBorders>
              <w:top w:val="single" w:sz="4" w:space="0" w:color="auto"/>
              <w:left w:val="single" w:sz="4" w:space="0" w:color="auto"/>
              <w:bottom w:val="single" w:sz="4" w:space="0" w:color="auto"/>
              <w:right w:val="single" w:sz="4" w:space="0" w:color="auto"/>
            </w:tcBorders>
          </w:tcPr>
          <w:p w:rsidR="00561F1C" w:rsidRPr="0095353B" w:rsidRDefault="00561F1C" w:rsidP="00EE1F9E">
            <w:pPr>
              <w:rPr>
                <w:sz w:val="20"/>
                <w:szCs w:val="20"/>
              </w:rPr>
            </w:pPr>
            <w:r w:rsidRPr="0095353B">
              <w:rPr>
                <w:sz w:val="20"/>
                <w:szCs w:val="20"/>
              </w:rPr>
              <w:t>Рассматривание иллюстраций, картин, показ слайдов, творческие проекты</w:t>
            </w:r>
          </w:p>
        </w:tc>
        <w:tc>
          <w:tcPr>
            <w:tcW w:w="1800" w:type="dxa"/>
            <w:tcBorders>
              <w:top w:val="single" w:sz="4" w:space="0" w:color="auto"/>
              <w:left w:val="single" w:sz="4" w:space="0" w:color="auto"/>
              <w:bottom w:val="single" w:sz="4" w:space="0" w:color="auto"/>
              <w:right w:val="single" w:sz="4" w:space="0" w:color="auto"/>
            </w:tcBorders>
          </w:tcPr>
          <w:p w:rsidR="00561F1C" w:rsidRPr="0095353B" w:rsidRDefault="00561F1C" w:rsidP="00EE1F9E">
            <w:pPr>
              <w:rPr>
                <w:sz w:val="20"/>
                <w:szCs w:val="20"/>
              </w:rPr>
            </w:pPr>
            <w:r w:rsidRPr="0095353B">
              <w:rPr>
                <w:sz w:val="20"/>
                <w:szCs w:val="20"/>
              </w:rPr>
              <w:t>Наблюдение. Обучение</w:t>
            </w:r>
          </w:p>
          <w:p w:rsidR="00561F1C" w:rsidRPr="0095353B" w:rsidRDefault="00561F1C" w:rsidP="00EE1F9E">
            <w:pPr>
              <w:rPr>
                <w:sz w:val="20"/>
                <w:szCs w:val="20"/>
              </w:rPr>
            </w:pPr>
            <w:r w:rsidRPr="0095353B">
              <w:rPr>
                <w:sz w:val="20"/>
                <w:szCs w:val="20"/>
              </w:rPr>
              <w:t>Рассматривание.</w:t>
            </w:r>
          </w:p>
          <w:p w:rsidR="00561F1C" w:rsidRPr="0095353B" w:rsidRDefault="00561F1C" w:rsidP="00EE1F9E">
            <w:pPr>
              <w:rPr>
                <w:sz w:val="20"/>
                <w:szCs w:val="20"/>
              </w:rPr>
            </w:pPr>
            <w:r w:rsidRPr="0095353B">
              <w:rPr>
                <w:sz w:val="20"/>
                <w:szCs w:val="20"/>
              </w:rPr>
              <w:t xml:space="preserve">Индивидуальная работа </w:t>
            </w:r>
          </w:p>
          <w:p w:rsidR="00561F1C" w:rsidRPr="0095353B" w:rsidRDefault="00561F1C" w:rsidP="00EE1F9E">
            <w:pPr>
              <w:rPr>
                <w:sz w:val="20"/>
                <w:szCs w:val="20"/>
              </w:rPr>
            </w:pPr>
            <w:r w:rsidRPr="0095353B">
              <w:rPr>
                <w:sz w:val="20"/>
                <w:szCs w:val="20"/>
              </w:rPr>
              <w:t>Обыгрывание незавершённого рисунка</w:t>
            </w:r>
          </w:p>
        </w:tc>
        <w:tc>
          <w:tcPr>
            <w:tcW w:w="1620" w:type="dxa"/>
            <w:tcBorders>
              <w:top w:val="single" w:sz="4" w:space="0" w:color="auto"/>
              <w:left w:val="single" w:sz="4" w:space="0" w:color="auto"/>
              <w:bottom w:val="single" w:sz="4" w:space="0" w:color="auto"/>
              <w:right w:val="single" w:sz="4" w:space="0" w:color="auto"/>
            </w:tcBorders>
          </w:tcPr>
          <w:p w:rsidR="00561F1C" w:rsidRPr="0095353B" w:rsidRDefault="00561F1C" w:rsidP="00EE1F9E">
            <w:pPr>
              <w:rPr>
                <w:sz w:val="20"/>
                <w:szCs w:val="20"/>
              </w:rPr>
            </w:pPr>
            <w:r w:rsidRPr="0095353B">
              <w:rPr>
                <w:sz w:val="20"/>
                <w:szCs w:val="20"/>
              </w:rPr>
              <w:t>Сам</w:t>
            </w:r>
            <w:proofErr w:type="gramStart"/>
            <w:r w:rsidRPr="0095353B">
              <w:rPr>
                <w:sz w:val="20"/>
                <w:szCs w:val="20"/>
              </w:rPr>
              <w:t>.</w:t>
            </w:r>
            <w:proofErr w:type="gramEnd"/>
            <w:r w:rsidRPr="0095353B">
              <w:rPr>
                <w:sz w:val="20"/>
                <w:szCs w:val="20"/>
              </w:rPr>
              <w:t xml:space="preserve"> </w:t>
            </w:r>
            <w:proofErr w:type="gramStart"/>
            <w:r w:rsidRPr="0095353B">
              <w:rPr>
                <w:sz w:val="20"/>
                <w:szCs w:val="20"/>
              </w:rPr>
              <w:t>х</w:t>
            </w:r>
            <w:proofErr w:type="gramEnd"/>
            <w:r w:rsidRPr="0095353B">
              <w:rPr>
                <w:sz w:val="20"/>
                <w:szCs w:val="20"/>
              </w:rPr>
              <w:t xml:space="preserve">уд. </w:t>
            </w:r>
            <w:proofErr w:type="spellStart"/>
            <w:r w:rsidRPr="0095353B">
              <w:rPr>
                <w:sz w:val="20"/>
                <w:szCs w:val="20"/>
              </w:rPr>
              <w:t>деят</w:t>
            </w:r>
            <w:proofErr w:type="spellEnd"/>
            <w:r w:rsidRPr="0095353B">
              <w:rPr>
                <w:sz w:val="20"/>
                <w:szCs w:val="20"/>
              </w:rPr>
              <w:t>.</w:t>
            </w:r>
          </w:p>
          <w:p w:rsidR="00561F1C" w:rsidRPr="0095353B" w:rsidRDefault="00561F1C" w:rsidP="00EE1F9E">
            <w:pPr>
              <w:rPr>
                <w:sz w:val="20"/>
                <w:szCs w:val="20"/>
              </w:rPr>
            </w:pPr>
            <w:r w:rsidRPr="0095353B">
              <w:rPr>
                <w:sz w:val="20"/>
                <w:szCs w:val="20"/>
              </w:rPr>
              <w:t>Игра</w:t>
            </w:r>
          </w:p>
          <w:p w:rsidR="00561F1C" w:rsidRPr="0095353B" w:rsidRDefault="00561F1C" w:rsidP="00EE1F9E">
            <w:pPr>
              <w:rPr>
                <w:sz w:val="20"/>
                <w:szCs w:val="20"/>
              </w:rPr>
            </w:pPr>
          </w:p>
        </w:tc>
        <w:tc>
          <w:tcPr>
            <w:tcW w:w="2390" w:type="dxa"/>
            <w:tcBorders>
              <w:top w:val="single" w:sz="4" w:space="0" w:color="auto"/>
              <w:left w:val="single" w:sz="4" w:space="0" w:color="auto"/>
              <w:bottom w:val="single" w:sz="4" w:space="0" w:color="auto"/>
              <w:right w:val="single" w:sz="4" w:space="0" w:color="auto"/>
            </w:tcBorders>
          </w:tcPr>
          <w:p w:rsidR="00561F1C" w:rsidRPr="0095353B" w:rsidRDefault="00561F1C" w:rsidP="00EE1F9E">
            <w:pPr>
              <w:rPr>
                <w:sz w:val="20"/>
                <w:szCs w:val="20"/>
              </w:rPr>
            </w:pPr>
            <w:r w:rsidRPr="0095353B">
              <w:rPr>
                <w:sz w:val="20"/>
                <w:szCs w:val="20"/>
              </w:rPr>
              <w:t>Выставка работ</w:t>
            </w:r>
          </w:p>
          <w:p w:rsidR="00561F1C" w:rsidRPr="0095353B" w:rsidRDefault="00561F1C" w:rsidP="00EE1F9E">
            <w:pPr>
              <w:rPr>
                <w:sz w:val="20"/>
                <w:szCs w:val="20"/>
              </w:rPr>
            </w:pPr>
            <w:r w:rsidRPr="0095353B">
              <w:rPr>
                <w:sz w:val="20"/>
                <w:szCs w:val="20"/>
              </w:rPr>
              <w:t>Консультации</w:t>
            </w:r>
          </w:p>
        </w:tc>
      </w:tr>
      <w:tr w:rsidR="00561F1C" w:rsidRPr="0095353B" w:rsidTr="00EE1F9E">
        <w:tc>
          <w:tcPr>
            <w:tcW w:w="3420" w:type="dxa"/>
            <w:tcBorders>
              <w:top w:val="single" w:sz="4" w:space="0" w:color="auto"/>
              <w:left w:val="single" w:sz="4" w:space="0" w:color="auto"/>
              <w:bottom w:val="single" w:sz="4" w:space="0" w:color="auto"/>
              <w:right w:val="single" w:sz="4" w:space="0" w:color="auto"/>
            </w:tcBorders>
          </w:tcPr>
          <w:p w:rsidR="00561F1C" w:rsidRPr="0095353B" w:rsidRDefault="00561F1C" w:rsidP="00EE1F9E">
            <w:pPr>
              <w:rPr>
                <w:sz w:val="20"/>
                <w:szCs w:val="20"/>
              </w:rPr>
            </w:pPr>
            <w:r w:rsidRPr="0095353B">
              <w:rPr>
                <w:sz w:val="20"/>
                <w:szCs w:val="20"/>
              </w:rPr>
              <w:t>9. Показать возможность цветового решения одного образа с помощью нескольких цветов или их оттенков. (Ст., под)</w:t>
            </w:r>
          </w:p>
        </w:tc>
        <w:tc>
          <w:tcPr>
            <w:tcW w:w="1440" w:type="dxa"/>
            <w:tcBorders>
              <w:top w:val="single" w:sz="4" w:space="0" w:color="auto"/>
              <w:left w:val="single" w:sz="4" w:space="0" w:color="auto"/>
              <w:bottom w:val="single" w:sz="4" w:space="0" w:color="auto"/>
              <w:right w:val="single" w:sz="4" w:space="0" w:color="auto"/>
            </w:tcBorders>
          </w:tcPr>
          <w:p w:rsidR="00561F1C" w:rsidRPr="0095353B" w:rsidRDefault="00561F1C" w:rsidP="00EE1F9E">
            <w:pPr>
              <w:rPr>
                <w:sz w:val="20"/>
                <w:szCs w:val="20"/>
              </w:rPr>
            </w:pPr>
            <w:r w:rsidRPr="0095353B">
              <w:rPr>
                <w:sz w:val="20"/>
                <w:szCs w:val="20"/>
              </w:rPr>
              <w:t>Рассматривание иллюстраций, картин, показ слайдов</w:t>
            </w:r>
          </w:p>
        </w:tc>
        <w:tc>
          <w:tcPr>
            <w:tcW w:w="1800" w:type="dxa"/>
            <w:tcBorders>
              <w:top w:val="single" w:sz="4" w:space="0" w:color="auto"/>
              <w:left w:val="single" w:sz="4" w:space="0" w:color="auto"/>
              <w:bottom w:val="single" w:sz="4" w:space="0" w:color="auto"/>
              <w:right w:val="single" w:sz="4" w:space="0" w:color="auto"/>
            </w:tcBorders>
          </w:tcPr>
          <w:p w:rsidR="00561F1C" w:rsidRPr="0095353B" w:rsidRDefault="00561F1C" w:rsidP="00EE1F9E">
            <w:pPr>
              <w:rPr>
                <w:sz w:val="20"/>
                <w:szCs w:val="20"/>
              </w:rPr>
            </w:pPr>
            <w:r w:rsidRPr="0095353B">
              <w:rPr>
                <w:sz w:val="20"/>
                <w:szCs w:val="20"/>
              </w:rPr>
              <w:t>Рассматривание</w:t>
            </w:r>
          </w:p>
          <w:p w:rsidR="00561F1C" w:rsidRPr="0095353B" w:rsidRDefault="00561F1C" w:rsidP="00EE1F9E">
            <w:pPr>
              <w:rPr>
                <w:sz w:val="20"/>
                <w:szCs w:val="20"/>
              </w:rPr>
            </w:pPr>
            <w:r w:rsidRPr="0095353B">
              <w:rPr>
                <w:sz w:val="20"/>
                <w:szCs w:val="20"/>
              </w:rPr>
              <w:t>Обучение</w:t>
            </w:r>
          </w:p>
          <w:p w:rsidR="00561F1C" w:rsidRPr="0095353B" w:rsidRDefault="00561F1C" w:rsidP="00EE1F9E">
            <w:pPr>
              <w:rPr>
                <w:sz w:val="20"/>
                <w:szCs w:val="20"/>
              </w:rPr>
            </w:pPr>
            <w:r w:rsidRPr="0095353B">
              <w:rPr>
                <w:sz w:val="20"/>
                <w:szCs w:val="20"/>
              </w:rPr>
              <w:t>Индивидуальная работа</w:t>
            </w:r>
          </w:p>
          <w:p w:rsidR="00561F1C" w:rsidRPr="0095353B" w:rsidRDefault="00561F1C" w:rsidP="00EE1F9E">
            <w:pPr>
              <w:rPr>
                <w:sz w:val="20"/>
                <w:szCs w:val="20"/>
              </w:rPr>
            </w:pPr>
            <w:r w:rsidRPr="0095353B">
              <w:rPr>
                <w:sz w:val="20"/>
                <w:szCs w:val="20"/>
              </w:rPr>
              <w:t>Обыгрывание незавершённого рисунка</w:t>
            </w:r>
          </w:p>
        </w:tc>
        <w:tc>
          <w:tcPr>
            <w:tcW w:w="1620" w:type="dxa"/>
            <w:tcBorders>
              <w:top w:val="single" w:sz="4" w:space="0" w:color="auto"/>
              <w:left w:val="single" w:sz="4" w:space="0" w:color="auto"/>
              <w:bottom w:val="single" w:sz="4" w:space="0" w:color="auto"/>
              <w:right w:val="single" w:sz="4" w:space="0" w:color="auto"/>
            </w:tcBorders>
          </w:tcPr>
          <w:p w:rsidR="00561F1C" w:rsidRPr="0095353B" w:rsidRDefault="00561F1C" w:rsidP="00EE1F9E">
            <w:pPr>
              <w:rPr>
                <w:sz w:val="20"/>
                <w:szCs w:val="20"/>
              </w:rPr>
            </w:pPr>
            <w:r w:rsidRPr="0095353B">
              <w:rPr>
                <w:sz w:val="20"/>
                <w:szCs w:val="20"/>
              </w:rPr>
              <w:t>Сам</w:t>
            </w:r>
            <w:proofErr w:type="gramStart"/>
            <w:r w:rsidRPr="0095353B">
              <w:rPr>
                <w:sz w:val="20"/>
                <w:szCs w:val="20"/>
              </w:rPr>
              <w:t>.</w:t>
            </w:r>
            <w:proofErr w:type="gramEnd"/>
            <w:r w:rsidRPr="0095353B">
              <w:rPr>
                <w:sz w:val="20"/>
                <w:szCs w:val="20"/>
              </w:rPr>
              <w:t xml:space="preserve"> </w:t>
            </w:r>
            <w:proofErr w:type="gramStart"/>
            <w:r w:rsidRPr="0095353B">
              <w:rPr>
                <w:sz w:val="20"/>
                <w:szCs w:val="20"/>
              </w:rPr>
              <w:t>х</w:t>
            </w:r>
            <w:proofErr w:type="gramEnd"/>
            <w:r w:rsidRPr="0095353B">
              <w:rPr>
                <w:sz w:val="20"/>
                <w:szCs w:val="20"/>
              </w:rPr>
              <w:t xml:space="preserve">уд. </w:t>
            </w:r>
            <w:proofErr w:type="spellStart"/>
            <w:r w:rsidRPr="0095353B">
              <w:rPr>
                <w:sz w:val="20"/>
                <w:szCs w:val="20"/>
              </w:rPr>
              <w:t>деят</w:t>
            </w:r>
            <w:proofErr w:type="spellEnd"/>
            <w:r w:rsidRPr="0095353B">
              <w:rPr>
                <w:sz w:val="20"/>
                <w:szCs w:val="20"/>
              </w:rPr>
              <w:t>.</w:t>
            </w:r>
          </w:p>
          <w:p w:rsidR="00561F1C" w:rsidRPr="0095353B" w:rsidRDefault="00561F1C" w:rsidP="00EE1F9E">
            <w:pPr>
              <w:rPr>
                <w:sz w:val="20"/>
                <w:szCs w:val="20"/>
              </w:rPr>
            </w:pPr>
          </w:p>
        </w:tc>
        <w:tc>
          <w:tcPr>
            <w:tcW w:w="2390" w:type="dxa"/>
            <w:tcBorders>
              <w:top w:val="single" w:sz="4" w:space="0" w:color="auto"/>
              <w:left w:val="single" w:sz="4" w:space="0" w:color="auto"/>
              <w:bottom w:val="single" w:sz="4" w:space="0" w:color="auto"/>
              <w:right w:val="single" w:sz="4" w:space="0" w:color="auto"/>
            </w:tcBorders>
          </w:tcPr>
          <w:p w:rsidR="00561F1C" w:rsidRPr="0095353B" w:rsidRDefault="00561F1C" w:rsidP="00EE1F9E">
            <w:pPr>
              <w:rPr>
                <w:sz w:val="20"/>
                <w:szCs w:val="20"/>
              </w:rPr>
            </w:pPr>
            <w:r w:rsidRPr="0095353B">
              <w:rPr>
                <w:sz w:val="20"/>
                <w:szCs w:val="20"/>
              </w:rPr>
              <w:t>Мастер-класс</w:t>
            </w:r>
          </w:p>
          <w:p w:rsidR="00561F1C" w:rsidRPr="0095353B" w:rsidRDefault="00561F1C" w:rsidP="00EE1F9E">
            <w:pPr>
              <w:rPr>
                <w:sz w:val="20"/>
                <w:szCs w:val="20"/>
              </w:rPr>
            </w:pPr>
            <w:r w:rsidRPr="0095353B">
              <w:rPr>
                <w:sz w:val="20"/>
                <w:szCs w:val="20"/>
              </w:rPr>
              <w:t>Выставка работ</w:t>
            </w:r>
          </w:p>
        </w:tc>
      </w:tr>
      <w:tr w:rsidR="00561F1C" w:rsidRPr="0095353B" w:rsidTr="00EE1F9E">
        <w:tc>
          <w:tcPr>
            <w:tcW w:w="3420" w:type="dxa"/>
            <w:tcBorders>
              <w:top w:val="single" w:sz="4" w:space="0" w:color="auto"/>
              <w:left w:val="single" w:sz="4" w:space="0" w:color="auto"/>
              <w:bottom w:val="single" w:sz="4" w:space="0" w:color="auto"/>
              <w:right w:val="single" w:sz="4" w:space="0" w:color="auto"/>
            </w:tcBorders>
          </w:tcPr>
          <w:p w:rsidR="00561F1C" w:rsidRPr="0095353B" w:rsidRDefault="00561F1C" w:rsidP="00EE1F9E">
            <w:pPr>
              <w:rPr>
                <w:sz w:val="20"/>
                <w:szCs w:val="20"/>
              </w:rPr>
            </w:pPr>
            <w:r w:rsidRPr="0095353B">
              <w:rPr>
                <w:sz w:val="20"/>
                <w:szCs w:val="20"/>
              </w:rPr>
              <w:t>10. Познакомить с приёмами рисования простым карандашом, цветными мелками, углём, сангиной. (Ст., под.)</w:t>
            </w:r>
          </w:p>
        </w:tc>
        <w:tc>
          <w:tcPr>
            <w:tcW w:w="1440" w:type="dxa"/>
            <w:tcBorders>
              <w:top w:val="single" w:sz="4" w:space="0" w:color="auto"/>
              <w:left w:val="single" w:sz="4" w:space="0" w:color="auto"/>
              <w:bottom w:val="single" w:sz="4" w:space="0" w:color="auto"/>
              <w:right w:val="single" w:sz="4" w:space="0" w:color="auto"/>
            </w:tcBorders>
          </w:tcPr>
          <w:p w:rsidR="00561F1C" w:rsidRPr="0095353B" w:rsidRDefault="00561F1C" w:rsidP="00EE1F9E">
            <w:pPr>
              <w:rPr>
                <w:sz w:val="20"/>
                <w:szCs w:val="20"/>
              </w:rPr>
            </w:pPr>
            <w:r w:rsidRPr="0095353B">
              <w:rPr>
                <w:sz w:val="20"/>
                <w:szCs w:val="20"/>
              </w:rPr>
              <w:t>-</w:t>
            </w:r>
          </w:p>
        </w:tc>
        <w:tc>
          <w:tcPr>
            <w:tcW w:w="1800" w:type="dxa"/>
            <w:tcBorders>
              <w:top w:val="single" w:sz="4" w:space="0" w:color="auto"/>
              <w:left w:val="single" w:sz="4" w:space="0" w:color="auto"/>
              <w:bottom w:val="single" w:sz="4" w:space="0" w:color="auto"/>
              <w:right w:val="single" w:sz="4" w:space="0" w:color="auto"/>
            </w:tcBorders>
          </w:tcPr>
          <w:p w:rsidR="00561F1C" w:rsidRPr="0095353B" w:rsidRDefault="00561F1C" w:rsidP="00EE1F9E">
            <w:pPr>
              <w:rPr>
                <w:sz w:val="20"/>
                <w:szCs w:val="20"/>
              </w:rPr>
            </w:pPr>
            <w:r w:rsidRPr="0095353B">
              <w:rPr>
                <w:sz w:val="20"/>
                <w:szCs w:val="20"/>
              </w:rPr>
              <w:t>Обучение</w:t>
            </w:r>
          </w:p>
          <w:p w:rsidR="00561F1C" w:rsidRPr="0095353B" w:rsidRDefault="00561F1C" w:rsidP="00EE1F9E">
            <w:pPr>
              <w:rPr>
                <w:sz w:val="20"/>
                <w:szCs w:val="20"/>
              </w:rPr>
            </w:pPr>
            <w:r w:rsidRPr="0095353B">
              <w:rPr>
                <w:sz w:val="20"/>
                <w:szCs w:val="20"/>
              </w:rPr>
              <w:t xml:space="preserve">Индивидуальная работа </w:t>
            </w:r>
          </w:p>
          <w:p w:rsidR="00561F1C" w:rsidRPr="0095353B" w:rsidRDefault="00561F1C" w:rsidP="00EE1F9E">
            <w:pPr>
              <w:rPr>
                <w:sz w:val="20"/>
                <w:szCs w:val="20"/>
              </w:rPr>
            </w:pPr>
          </w:p>
        </w:tc>
        <w:tc>
          <w:tcPr>
            <w:tcW w:w="1620" w:type="dxa"/>
            <w:tcBorders>
              <w:top w:val="single" w:sz="4" w:space="0" w:color="auto"/>
              <w:left w:val="single" w:sz="4" w:space="0" w:color="auto"/>
              <w:bottom w:val="single" w:sz="4" w:space="0" w:color="auto"/>
              <w:right w:val="single" w:sz="4" w:space="0" w:color="auto"/>
            </w:tcBorders>
          </w:tcPr>
          <w:p w:rsidR="00561F1C" w:rsidRPr="0095353B" w:rsidRDefault="00561F1C" w:rsidP="00EE1F9E">
            <w:pPr>
              <w:rPr>
                <w:sz w:val="20"/>
                <w:szCs w:val="20"/>
              </w:rPr>
            </w:pPr>
            <w:r w:rsidRPr="0095353B">
              <w:rPr>
                <w:sz w:val="20"/>
                <w:szCs w:val="20"/>
              </w:rPr>
              <w:t>Сам</w:t>
            </w:r>
            <w:proofErr w:type="gramStart"/>
            <w:r w:rsidRPr="0095353B">
              <w:rPr>
                <w:sz w:val="20"/>
                <w:szCs w:val="20"/>
              </w:rPr>
              <w:t>.</w:t>
            </w:r>
            <w:proofErr w:type="gramEnd"/>
            <w:r w:rsidRPr="0095353B">
              <w:rPr>
                <w:sz w:val="20"/>
                <w:szCs w:val="20"/>
              </w:rPr>
              <w:t xml:space="preserve"> </w:t>
            </w:r>
            <w:proofErr w:type="gramStart"/>
            <w:r w:rsidRPr="0095353B">
              <w:rPr>
                <w:sz w:val="20"/>
                <w:szCs w:val="20"/>
              </w:rPr>
              <w:t>х</w:t>
            </w:r>
            <w:proofErr w:type="gramEnd"/>
            <w:r w:rsidRPr="0095353B">
              <w:rPr>
                <w:sz w:val="20"/>
                <w:szCs w:val="20"/>
              </w:rPr>
              <w:t xml:space="preserve">уд. </w:t>
            </w:r>
            <w:proofErr w:type="spellStart"/>
            <w:r w:rsidRPr="0095353B">
              <w:rPr>
                <w:sz w:val="20"/>
                <w:szCs w:val="20"/>
              </w:rPr>
              <w:t>деят</w:t>
            </w:r>
            <w:proofErr w:type="spellEnd"/>
            <w:r w:rsidRPr="0095353B">
              <w:rPr>
                <w:sz w:val="20"/>
                <w:szCs w:val="20"/>
              </w:rPr>
              <w:t>.</w:t>
            </w:r>
          </w:p>
          <w:p w:rsidR="00561F1C" w:rsidRPr="0095353B" w:rsidRDefault="00561F1C" w:rsidP="00EE1F9E">
            <w:pPr>
              <w:rPr>
                <w:sz w:val="20"/>
                <w:szCs w:val="20"/>
              </w:rPr>
            </w:pPr>
            <w:r w:rsidRPr="0095353B">
              <w:rPr>
                <w:sz w:val="20"/>
                <w:szCs w:val="20"/>
              </w:rPr>
              <w:t>Проблемная ситуация</w:t>
            </w:r>
          </w:p>
        </w:tc>
        <w:tc>
          <w:tcPr>
            <w:tcW w:w="2390" w:type="dxa"/>
            <w:tcBorders>
              <w:top w:val="single" w:sz="4" w:space="0" w:color="auto"/>
              <w:left w:val="single" w:sz="4" w:space="0" w:color="auto"/>
              <w:bottom w:val="single" w:sz="4" w:space="0" w:color="auto"/>
              <w:right w:val="single" w:sz="4" w:space="0" w:color="auto"/>
            </w:tcBorders>
          </w:tcPr>
          <w:p w:rsidR="00561F1C" w:rsidRPr="0095353B" w:rsidRDefault="00561F1C" w:rsidP="00EE1F9E">
            <w:pPr>
              <w:rPr>
                <w:sz w:val="20"/>
                <w:szCs w:val="20"/>
              </w:rPr>
            </w:pPr>
            <w:r w:rsidRPr="0095353B">
              <w:rPr>
                <w:sz w:val="20"/>
                <w:szCs w:val="20"/>
              </w:rPr>
              <w:t>Мастер-класс</w:t>
            </w:r>
          </w:p>
          <w:p w:rsidR="00561F1C" w:rsidRPr="0095353B" w:rsidRDefault="00561F1C" w:rsidP="00EE1F9E">
            <w:pPr>
              <w:rPr>
                <w:sz w:val="20"/>
                <w:szCs w:val="20"/>
              </w:rPr>
            </w:pPr>
            <w:r w:rsidRPr="0095353B">
              <w:rPr>
                <w:sz w:val="20"/>
                <w:szCs w:val="20"/>
              </w:rPr>
              <w:t>Выставка работ</w:t>
            </w:r>
          </w:p>
        </w:tc>
      </w:tr>
      <w:tr w:rsidR="00561F1C" w:rsidRPr="0095353B" w:rsidTr="00EE1F9E">
        <w:tc>
          <w:tcPr>
            <w:tcW w:w="3420" w:type="dxa"/>
            <w:tcBorders>
              <w:top w:val="single" w:sz="4" w:space="0" w:color="auto"/>
              <w:left w:val="single" w:sz="4" w:space="0" w:color="auto"/>
              <w:bottom w:val="single" w:sz="4" w:space="0" w:color="auto"/>
              <w:right w:val="single" w:sz="4" w:space="0" w:color="auto"/>
            </w:tcBorders>
          </w:tcPr>
          <w:p w:rsidR="00561F1C" w:rsidRPr="0095353B" w:rsidRDefault="00561F1C" w:rsidP="00EE1F9E">
            <w:pPr>
              <w:rPr>
                <w:sz w:val="20"/>
                <w:szCs w:val="20"/>
              </w:rPr>
            </w:pPr>
            <w:r w:rsidRPr="0095353B">
              <w:rPr>
                <w:sz w:val="20"/>
                <w:szCs w:val="20"/>
              </w:rPr>
              <w:t>11. Приобщать детей к рукоделию (</w:t>
            </w:r>
            <w:proofErr w:type="gramStart"/>
            <w:r w:rsidRPr="0095353B">
              <w:rPr>
                <w:sz w:val="20"/>
                <w:szCs w:val="20"/>
              </w:rPr>
              <w:t>Под</w:t>
            </w:r>
            <w:proofErr w:type="gramEnd"/>
            <w:r w:rsidRPr="0095353B">
              <w:rPr>
                <w:sz w:val="20"/>
                <w:szCs w:val="20"/>
              </w:rPr>
              <w:t>.)</w:t>
            </w:r>
          </w:p>
        </w:tc>
        <w:tc>
          <w:tcPr>
            <w:tcW w:w="1440" w:type="dxa"/>
            <w:tcBorders>
              <w:top w:val="single" w:sz="4" w:space="0" w:color="auto"/>
              <w:left w:val="single" w:sz="4" w:space="0" w:color="auto"/>
              <w:bottom w:val="single" w:sz="4" w:space="0" w:color="auto"/>
              <w:right w:val="single" w:sz="4" w:space="0" w:color="auto"/>
            </w:tcBorders>
          </w:tcPr>
          <w:p w:rsidR="00561F1C" w:rsidRPr="0095353B" w:rsidRDefault="00561F1C" w:rsidP="00EE1F9E">
            <w:pPr>
              <w:rPr>
                <w:sz w:val="20"/>
                <w:szCs w:val="20"/>
              </w:rPr>
            </w:pPr>
            <w:r w:rsidRPr="0095353B">
              <w:rPr>
                <w:sz w:val="20"/>
                <w:szCs w:val="20"/>
              </w:rPr>
              <w:t>_</w:t>
            </w:r>
          </w:p>
        </w:tc>
        <w:tc>
          <w:tcPr>
            <w:tcW w:w="1800" w:type="dxa"/>
            <w:tcBorders>
              <w:top w:val="single" w:sz="4" w:space="0" w:color="auto"/>
              <w:left w:val="single" w:sz="4" w:space="0" w:color="auto"/>
              <w:bottom w:val="single" w:sz="4" w:space="0" w:color="auto"/>
              <w:right w:val="single" w:sz="4" w:space="0" w:color="auto"/>
            </w:tcBorders>
          </w:tcPr>
          <w:p w:rsidR="00561F1C" w:rsidRPr="0095353B" w:rsidRDefault="00561F1C" w:rsidP="00EE1F9E">
            <w:pPr>
              <w:rPr>
                <w:sz w:val="20"/>
                <w:szCs w:val="20"/>
              </w:rPr>
            </w:pPr>
            <w:r w:rsidRPr="0095353B">
              <w:rPr>
                <w:sz w:val="20"/>
                <w:szCs w:val="20"/>
              </w:rPr>
              <w:t>Обучение</w:t>
            </w:r>
          </w:p>
          <w:p w:rsidR="00561F1C" w:rsidRPr="0095353B" w:rsidRDefault="00561F1C" w:rsidP="00EE1F9E">
            <w:pPr>
              <w:rPr>
                <w:sz w:val="20"/>
                <w:szCs w:val="20"/>
              </w:rPr>
            </w:pPr>
            <w:r w:rsidRPr="0095353B">
              <w:rPr>
                <w:sz w:val="20"/>
                <w:szCs w:val="20"/>
              </w:rPr>
              <w:t xml:space="preserve">Индивидуальная работа </w:t>
            </w:r>
          </w:p>
        </w:tc>
        <w:tc>
          <w:tcPr>
            <w:tcW w:w="1620" w:type="dxa"/>
            <w:tcBorders>
              <w:top w:val="single" w:sz="4" w:space="0" w:color="auto"/>
              <w:left w:val="single" w:sz="4" w:space="0" w:color="auto"/>
              <w:bottom w:val="single" w:sz="4" w:space="0" w:color="auto"/>
              <w:right w:val="single" w:sz="4" w:space="0" w:color="auto"/>
            </w:tcBorders>
          </w:tcPr>
          <w:p w:rsidR="00561F1C" w:rsidRPr="0095353B" w:rsidRDefault="00561F1C" w:rsidP="00EE1F9E">
            <w:pPr>
              <w:rPr>
                <w:sz w:val="20"/>
                <w:szCs w:val="20"/>
              </w:rPr>
            </w:pPr>
            <w:r w:rsidRPr="0095353B">
              <w:rPr>
                <w:sz w:val="20"/>
                <w:szCs w:val="20"/>
              </w:rPr>
              <w:t>-</w:t>
            </w:r>
          </w:p>
        </w:tc>
        <w:tc>
          <w:tcPr>
            <w:tcW w:w="2390" w:type="dxa"/>
            <w:tcBorders>
              <w:top w:val="single" w:sz="4" w:space="0" w:color="auto"/>
              <w:left w:val="single" w:sz="4" w:space="0" w:color="auto"/>
              <w:bottom w:val="single" w:sz="4" w:space="0" w:color="auto"/>
              <w:right w:val="single" w:sz="4" w:space="0" w:color="auto"/>
            </w:tcBorders>
          </w:tcPr>
          <w:p w:rsidR="00561F1C" w:rsidRPr="0095353B" w:rsidRDefault="00561F1C" w:rsidP="00EE1F9E">
            <w:pPr>
              <w:rPr>
                <w:sz w:val="20"/>
                <w:szCs w:val="20"/>
              </w:rPr>
            </w:pPr>
            <w:r w:rsidRPr="0095353B">
              <w:rPr>
                <w:sz w:val="20"/>
                <w:szCs w:val="20"/>
              </w:rPr>
              <w:t>Консультация</w:t>
            </w:r>
          </w:p>
          <w:p w:rsidR="00561F1C" w:rsidRPr="0095353B" w:rsidRDefault="00561F1C" w:rsidP="00EE1F9E">
            <w:pPr>
              <w:rPr>
                <w:sz w:val="20"/>
                <w:szCs w:val="20"/>
              </w:rPr>
            </w:pPr>
            <w:r w:rsidRPr="0095353B">
              <w:rPr>
                <w:sz w:val="20"/>
                <w:szCs w:val="20"/>
              </w:rPr>
              <w:t>Мастер-класс</w:t>
            </w:r>
          </w:p>
        </w:tc>
      </w:tr>
      <w:tr w:rsidR="00561F1C" w:rsidRPr="0095353B" w:rsidTr="00EE1F9E">
        <w:tc>
          <w:tcPr>
            <w:tcW w:w="10670" w:type="dxa"/>
            <w:gridSpan w:val="5"/>
            <w:tcBorders>
              <w:top w:val="single" w:sz="4" w:space="0" w:color="auto"/>
              <w:left w:val="single" w:sz="4" w:space="0" w:color="auto"/>
              <w:bottom w:val="single" w:sz="4" w:space="0" w:color="auto"/>
              <w:right w:val="single" w:sz="4" w:space="0" w:color="auto"/>
            </w:tcBorders>
          </w:tcPr>
          <w:p w:rsidR="00561F1C" w:rsidRPr="0095353B" w:rsidRDefault="00561F1C" w:rsidP="00EE1F9E">
            <w:pPr>
              <w:jc w:val="center"/>
              <w:rPr>
                <w:b/>
                <w:sz w:val="20"/>
                <w:szCs w:val="20"/>
              </w:rPr>
            </w:pPr>
            <w:r w:rsidRPr="0095353B">
              <w:rPr>
                <w:b/>
                <w:sz w:val="20"/>
                <w:szCs w:val="20"/>
              </w:rPr>
              <w:t>II. Детский дизайн</w:t>
            </w:r>
          </w:p>
        </w:tc>
      </w:tr>
      <w:tr w:rsidR="00561F1C" w:rsidRPr="0095353B" w:rsidTr="00EE1F9E">
        <w:tc>
          <w:tcPr>
            <w:tcW w:w="3420" w:type="dxa"/>
            <w:tcBorders>
              <w:top w:val="single" w:sz="4" w:space="0" w:color="auto"/>
              <w:left w:val="single" w:sz="4" w:space="0" w:color="auto"/>
              <w:bottom w:val="single" w:sz="4" w:space="0" w:color="auto"/>
              <w:right w:val="single" w:sz="4" w:space="0" w:color="auto"/>
            </w:tcBorders>
          </w:tcPr>
          <w:p w:rsidR="00561F1C" w:rsidRPr="0095353B" w:rsidRDefault="00561F1C" w:rsidP="00EE1F9E">
            <w:pPr>
              <w:rPr>
                <w:sz w:val="20"/>
                <w:szCs w:val="20"/>
              </w:rPr>
            </w:pPr>
            <w:r w:rsidRPr="0095353B">
              <w:rPr>
                <w:sz w:val="20"/>
                <w:szCs w:val="20"/>
              </w:rPr>
              <w:t xml:space="preserve">1. Формировать у детей </w:t>
            </w:r>
            <w:r w:rsidRPr="0095353B">
              <w:rPr>
                <w:sz w:val="20"/>
                <w:szCs w:val="20"/>
              </w:rPr>
              <w:lastRenderedPageBreak/>
              <w:t>эмоциональный отклик на красоту природы, декоративность игрушек, одежды, убранства игровых и бытовых интерьеров, празднеств и развлечений. (Мл.</w:t>
            </w:r>
            <w:proofErr w:type="gramStart"/>
            <w:r w:rsidRPr="0095353B">
              <w:rPr>
                <w:sz w:val="20"/>
                <w:szCs w:val="20"/>
              </w:rPr>
              <w:t xml:space="preserve"> ,</w:t>
            </w:r>
            <w:proofErr w:type="gramEnd"/>
            <w:r w:rsidRPr="0095353B">
              <w:rPr>
                <w:sz w:val="20"/>
                <w:szCs w:val="20"/>
              </w:rPr>
              <w:t xml:space="preserve"> ср.)</w:t>
            </w:r>
          </w:p>
        </w:tc>
        <w:tc>
          <w:tcPr>
            <w:tcW w:w="1440" w:type="dxa"/>
            <w:tcBorders>
              <w:top w:val="single" w:sz="4" w:space="0" w:color="auto"/>
              <w:left w:val="single" w:sz="4" w:space="0" w:color="auto"/>
              <w:bottom w:val="single" w:sz="4" w:space="0" w:color="auto"/>
              <w:right w:val="single" w:sz="4" w:space="0" w:color="auto"/>
            </w:tcBorders>
          </w:tcPr>
          <w:p w:rsidR="00561F1C" w:rsidRPr="0095353B" w:rsidRDefault="00561F1C" w:rsidP="00EE1F9E">
            <w:pPr>
              <w:rPr>
                <w:sz w:val="20"/>
                <w:szCs w:val="20"/>
              </w:rPr>
            </w:pPr>
            <w:r w:rsidRPr="0095353B">
              <w:rPr>
                <w:sz w:val="20"/>
                <w:szCs w:val="20"/>
              </w:rPr>
              <w:lastRenderedPageBreak/>
              <w:t>Наблюдение</w:t>
            </w:r>
          </w:p>
          <w:p w:rsidR="00561F1C" w:rsidRPr="0095353B" w:rsidRDefault="00561F1C" w:rsidP="00EE1F9E">
            <w:pPr>
              <w:rPr>
                <w:sz w:val="20"/>
                <w:szCs w:val="20"/>
              </w:rPr>
            </w:pPr>
            <w:r w:rsidRPr="0095353B">
              <w:rPr>
                <w:sz w:val="20"/>
                <w:szCs w:val="20"/>
              </w:rPr>
              <w:lastRenderedPageBreak/>
              <w:t>Рассматривание</w:t>
            </w:r>
          </w:p>
          <w:p w:rsidR="00561F1C" w:rsidRPr="0095353B" w:rsidRDefault="00561F1C" w:rsidP="00EE1F9E">
            <w:pPr>
              <w:rPr>
                <w:sz w:val="20"/>
                <w:szCs w:val="20"/>
              </w:rPr>
            </w:pPr>
            <w:r w:rsidRPr="0095353B">
              <w:rPr>
                <w:sz w:val="20"/>
                <w:szCs w:val="20"/>
              </w:rPr>
              <w:t>Беседа</w:t>
            </w:r>
          </w:p>
        </w:tc>
        <w:tc>
          <w:tcPr>
            <w:tcW w:w="1800" w:type="dxa"/>
            <w:tcBorders>
              <w:top w:val="single" w:sz="4" w:space="0" w:color="auto"/>
              <w:left w:val="single" w:sz="4" w:space="0" w:color="auto"/>
              <w:bottom w:val="single" w:sz="4" w:space="0" w:color="auto"/>
              <w:right w:val="single" w:sz="4" w:space="0" w:color="auto"/>
            </w:tcBorders>
          </w:tcPr>
          <w:p w:rsidR="00561F1C" w:rsidRPr="0095353B" w:rsidRDefault="00561F1C" w:rsidP="00EE1F9E">
            <w:pPr>
              <w:rPr>
                <w:sz w:val="20"/>
                <w:szCs w:val="20"/>
              </w:rPr>
            </w:pPr>
            <w:r w:rsidRPr="0095353B">
              <w:rPr>
                <w:sz w:val="20"/>
                <w:szCs w:val="20"/>
              </w:rPr>
              <w:lastRenderedPageBreak/>
              <w:t>Наблюдение</w:t>
            </w:r>
          </w:p>
          <w:p w:rsidR="00561F1C" w:rsidRPr="0095353B" w:rsidRDefault="00561F1C" w:rsidP="00EE1F9E">
            <w:pPr>
              <w:rPr>
                <w:sz w:val="20"/>
                <w:szCs w:val="20"/>
              </w:rPr>
            </w:pPr>
            <w:r w:rsidRPr="0095353B">
              <w:rPr>
                <w:sz w:val="20"/>
                <w:szCs w:val="20"/>
              </w:rPr>
              <w:lastRenderedPageBreak/>
              <w:t>Рассматривание</w:t>
            </w:r>
          </w:p>
          <w:p w:rsidR="00561F1C" w:rsidRPr="0095353B" w:rsidRDefault="00561F1C" w:rsidP="00EE1F9E">
            <w:pPr>
              <w:rPr>
                <w:sz w:val="20"/>
                <w:szCs w:val="20"/>
              </w:rPr>
            </w:pPr>
            <w:r w:rsidRPr="0095353B">
              <w:rPr>
                <w:sz w:val="20"/>
                <w:szCs w:val="20"/>
              </w:rPr>
              <w:t>Беседа</w:t>
            </w:r>
          </w:p>
        </w:tc>
        <w:tc>
          <w:tcPr>
            <w:tcW w:w="1620" w:type="dxa"/>
            <w:tcBorders>
              <w:top w:val="single" w:sz="4" w:space="0" w:color="auto"/>
              <w:left w:val="single" w:sz="4" w:space="0" w:color="auto"/>
              <w:bottom w:val="single" w:sz="4" w:space="0" w:color="auto"/>
              <w:right w:val="single" w:sz="4" w:space="0" w:color="auto"/>
            </w:tcBorders>
          </w:tcPr>
          <w:p w:rsidR="00561F1C" w:rsidRPr="0095353B" w:rsidRDefault="00561F1C" w:rsidP="00EE1F9E">
            <w:pPr>
              <w:rPr>
                <w:sz w:val="20"/>
                <w:szCs w:val="20"/>
              </w:rPr>
            </w:pPr>
            <w:r w:rsidRPr="0095353B">
              <w:rPr>
                <w:sz w:val="20"/>
                <w:szCs w:val="20"/>
              </w:rPr>
              <w:lastRenderedPageBreak/>
              <w:t>Наблюдение</w:t>
            </w:r>
          </w:p>
          <w:p w:rsidR="00561F1C" w:rsidRPr="0095353B" w:rsidRDefault="00561F1C" w:rsidP="00EE1F9E">
            <w:pPr>
              <w:rPr>
                <w:sz w:val="20"/>
                <w:szCs w:val="20"/>
              </w:rPr>
            </w:pPr>
            <w:r w:rsidRPr="0095353B">
              <w:rPr>
                <w:sz w:val="20"/>
                <w:szCs w:val="20"/>
              </w:rPr>
              <w:lastRenderedPageBreak/>
              <w:t>Рассматривание</w:t>
            </w:r>
          </w:p>
          <w:p w:rsidR="00561F1C" w:rsidRPr="0095353B" w:rsidRDefault="00561F1C" w:rsidP="00EE1F9E">
            <w:pPr>
              <w:rPr>
                <w:sz w:val="20"/>
                <w:szCs w:val="20"/>
              </w:rPr>
            </w:pPr>
          </w:p>
        </w:tc>
        <w:tc>
          <w:tcPr>
            <w:tcW w:w="2390" w:type="dxa"/>
            <w:tcBorders>
              <w:top w:val="single" w:sz="4" w:space="0" w:color="auto"/>
              <w:left w:val="single" w:sz="4" w:space="0" w:color="auto"/>
              <w:bottom w:val="single" w:sz="4" w:space="0" w:color="auto"/>
              <w:right w:val="single" w:sz="4" w:space="0" w:color="auto"/>
            </w:tcBorders>
          </w:tcPr>
          <w:p w:rsidR="00561F1C" w:rsidRPr="0095353B" w:rsidRDefault="00561F1C" w:rsidP="00EE1F9E">
            <w:pPr>
              <w:rPr>
                <w:sz w:val="20"/>
                <w:szCs w:val="20"/>
              </w:rPr>
            </w:pPr>
            <w:r w:rsidRPr="0095353B">
              <w:rPr>
                <w:sz w:val="20"/>
                <w:szCs w:val="20"/>
              </w:rPr>
              <w:lastRenderedPageBreak/>
              <w:t>Консультация</w:t>
            </w:r>
          </w:p>
          <w:p w:rsidR="00561F1C" w:rsidRPr="0095353B" w:rsidRDefault="00561F1C" w:rsidP="00EE1F9E">
            <w:pPr>
              <w:rPr>
                <w:sz w:val="20"/>
                <w:szCs w:val="20"/>
              </w:rPr>
            </w:pPr>
            <w:r w:rsidRPr="0095353B">
              <w:rPr>
                <w:sz w:val="20"/>
                <w:szCs w:val="20"/>
              </w:rPr>
              <w:lastRenderedPageBreak/>
              <w:t>Экскурсии</w:t>
            </w:r>
          </w:p>
        </w:tc>
      </w:tr>
      <w:tr w:rsidR="00561F1C" w:rsidRPr="0095353B" w:rsidTr="00EE1F9E">
        <w:tc>
          <w:tcPr>
            <w:tcW w:w="3420" w:type="dxa"/>
            <w:tcBorders>
              <w:top w:val="single" w:sz="4" w:space="0" w:color="auto"/>
              <w:left w:val="single" w:sz="4" w:space="0" w:color="auto"/>
              <w:bottom w:val="single" w:sz="4" w:space="0" w:color="auto"/>
              <w:right w:val="single" w:sz="4" w:space="0" w:color="auto"/>
            </w:tcBorders>
          </w:tcPr>
          <w:p w:rsidR="00561F1C" w:rsidRPr="0095353B" w:rsidRDefault="00561F1C" w:rsidP="00EE1F9E">
            <w:pPr>
              <w:rPr>
                <w:sz w:val="20"/>
                <w:szCs w:val="20"/>
              </w:rPr>
            </w:pPr>
            <w:r w:rsidRPr="0095353B">
              <w:rPr>
                <w:sz w:val="20"/>
                <w:szCs w:val="20"/>
              </w:rPr>
              <w:lastRenderedPageBreak/>
              <w:t xml:space="preserve">2. Приобщать детей к эстетической деятельности в быту </w:t>
            </w:r>
          </w:p>
        </w:tc>
        <w:tc>
          <w:tcPr>
            <w:tcW w:w="1440" w:type="dxa"/>
            <w:tcBorders>
              <w:top w:val="single" w:sz="4" w:space="0" w:color="auto"/>
              <w:left w:val="single" w:sz="4" w:space="0" w:color="auto"/>
              <w:bottom w:val="single" w:sz="4" w:space="0" w:color="auto"/>
              <w:right w:val="single" w:sz="4" w:space="0" w:color="auto"/>
            </w:tcBorders>
          </w:tcPr>
          <w:p w:rsidR="00561F1C" w:rsidRPr="0095353B" w:rsidRDefault="00561F1C" w:rsidP="00EE1F9E">
            <w:pPr>
              <w:rPr>
                <w:sz w:val="20"/>
                <w:szCs w:val="20"/>
              </w:rPr>
            </w:pPr>
            <w:r w:rsidRPr="0095353B">
              <w:rPr>
                <w:sz w:val="20"/>
                <w:szCs w:val="20"/>
              </w:rPr>
              <w:t>Труд</w:t>
            </w:r>
          </w:p>
          <w:p w:rsidR="00561F1C" w:rsidRPr="0095353B" w:rsidRDefault="00561F1C" w:rsidP="00EE1F9E">
            <w:pPr>
              <w:rPr>
                <w:sz w:val="20"/>
                <w:szCs w:val="20"/>
              </w:rPr>
            </w:pPr>
            <w:r w:rsidRPr="0095353B">
              <w:rPr>
                <w:sz w:val="20"/>
                <w:szCs w:val="20"/>
              </w:rPr>
              <w:t>Беседа</w:t>
            </w:r>
          </w:p>
        </w:tc>
        <w:tc>
          <w:tcPr>
            <w:tcW w:w="1800" w:type="dxa"/>
            <w:tcBorders>
              <w:top w:val="single" w:sz="4" w:space="0" w:color="auto"/>
              <w:left w:val="single" w:sz="4" w:space="0" w:color="auto"/>
              <w:bottom w:val="single" w:sz="4" w:space="0" w:color="auto"/>
              <w:right w:val="single" w:sz="4" w:space="0" w:color="auto"/>
            </w:tcBorders>
          </w:tcPr>
          <w:p w:rsidR="00561F1C" w:rsidRPr="0095353B" w:rsidRDefault="00561F1C" w:rsidP="00EE1F9E">
            <w:pPr>
              <w:rPr>
                <w:sz w:val="20"/>
                <w:szCs w:val="20"/>
              </w:rPr>
            </w:pPr>
            <w:r w:rsidRPr="0095353B">
              <w:rPr>
                <w:sz w:val="20"/>
                <w:szCs w:val="20"/>
              </w:rPr>
              <w:t>Обучение</w:t>
            </w:r>
          </w:p>
          <w:p w:rsidR="00561F1C" w:rsidRPr="0095353B" w:rsidRDefault="00561F1C" w:rsidP="00EE1F9E">
            <w:pPr>
              <w:rPr>
                <w:sz w:val="20"/>
                <w:szCs w:val="20"/>
              </w:rPr>
            </w:pPr>
            <w:r w:rsidRPr="0095353B">
              <w:rPr>
                <w:sz w:val="20"/>
                <w:szCs w:val="20"/>
              </w:rPr>
              <w:t xml:space="preserve">Индивидуальная работа </w:t>
            </w:r>
          </w:p>
        </w:tc>
        <w:tc>
          <w:tcPr>
            <w:tcW w:w="1620" w:type="dxa"/>
            <w:tcBorders>
              <w:top w:val="single" w:sz="4" w:space="0" w:color="auto"/>
              <w:left w:val="single" w:sz="4" w:space="0" w:color="auto"/>
              <w:bottom w:val="single" w:sz="4" w:space="0" w:color="auto"/>
              <w:right w:val="single" w:sz="4" w:space="0" w:color="auto"/>
            </w:tcBorders>
          </w:tcPr>
          <w:p w:rsidR="00561F1C" w:rsidRPr="0095353B" w:rsidRDefault="00561F1C" w:rsidP="00EE1F9E">
            <w:pPr>
              <w:rPr>
                <w:sz w:val="20"/>
                <w:szCs w:val="20"/>
              </w:rPr>
            </w:pPr>
            <w:r w:rsidRPr="0095353B">
              <w:rPr>
                <w:sz w:val="20"/>
                <w:szCs w:val="20"/>
              </w:rPr>
              <w:t>Сам</w:t>
            </w:r>
            <w:proofErr w:type="gramStart"/>
            <w:r w:rsidRPr="0095353B">
              <w:rPr>
                <w:sz w:val="20"/>
                <w:szCs w:val="20"/>
              </w:rPr>
              <w:t>.</w:t>
            </w:r>
            <w:proofErr w:type="gramEnd"/>
            <w:r w:rsidRPr="0095353B">
              <w:rPr>
                <w:sz w:val="20"/>
                <w:szCs w:val="20"/>
              </w:rPr>
              <w:t xml:space="preserve"> </w:t>
            </w:r>
            <w:proofErr w:type="gramStart"/>
            <w:r w:rsidRPr="0095353B">
              <w:rPr>
                <w:sz w:val="20"/>
                <w:szCs w:val="20"/>
              </w:rPr>
              <w:t>х</w:t>
            </w:r>
            <w:proofErr w:type="gramEnd"/>
            <w:r w:rsidRPr="0095353B">
              <w:rPr>
                <w:sz w:val="20"/>
                <w:szCs w:val="20"/>
              </w:rPr>
              <w:t xml:space="preserve">уд. </w:t>
            </w:r>
            <w:proofErr w:type="spellStart"/>
            <w:r w:rsidRPr="0095353B">
              <w:rPr>
                <w:sz w:val="20"/>
                <w:szCs w:val="20"/>
              </w:rPr>
              <w:t>деят</w:t>
            </w:r>
            <w:proofErr w:type="spellEnd"/>
            <w:r w:rsidRPr="0095353B">
              <w:rPr>
                <w:sz w:val="20"/>
                <w:szCs w:val="20"/>
              </w:rPr>
              <w:t>.</w:t>
            </w:r>
          </w:p>
          <w:p w:rsidR="00561F1C" w:rsidRPr="0095353B" w:rsidRDefault="00561F1C" w:rsidP="00EE1F9E">
            <w:pPr>
              <w:rPr>
                <w:sz w:val="20"/>
                <w:szCs w:val="20"/>
              </w:rPr>
            </w:pPr>
            <w:r w:rsidRPr="0095353B">
              <w:rPr>
                <w:sz w:val="20"/>
                <w:szCs w:val="20"/>
              </w:rPr>
              <w:t>С.-р. игра</w:t>
            </w:r>
          </w:p>
          <w:p w:rsidR="00561F1C" w:rsidRPr="0095353B" w:rsidRDefault="00561F1C" w:rsidP="00EE1F9E">
            <w:pPr>
              <w:rPr>
                <w:sz w:val="20"/>
                <w:szCs w:val="20"/>
              </w:rPr>
            </w:pPr>
            <w:r w:rsidRPr="0095353B">
              <w:rPr>
                <w:sz w:val="20"/>
                <w:szCs w:val="20"/>
              </w:rPr>
              <w:t>Проблемная ситуация</w:t>
            </w:r>
          </w:p>
        </w:tc>
        <w:tc>
          <w:tcPr>
            <w:tcW w:w="2390" w:type="dxa"/>
            <w:tcBorders>
              <w:top w:val="single" w:sz="4" w:space="0" w:color="auto"/>
              <w:left w:val="single" w:sz="4" w:space="0" w:color="auto"/>
              <w:bottom w:val="single" w:sz="4" w:space="0" w:color="auto"/>
              <w:right w:val="single" w:sz="4" w:space="0" w:color="auto"/>
            </w:tcBorders>
          </w:tcPr>
          <w:p w:rsidR="00561F1C" w:rsidRPr="0095353B" w:rsidRDefault="00561F1C" w:rsidP="00EE1F9E">
            <w:pPr>
              <w:rPr>
                <w:sz w:val="20"/>
                <w:szCs w:val="20"/>
              </w:rPr>
            </w:pPr>
            <w:r w:rsidRPr="0095353B">
              <w:rPr>
                <w:sz w:val="20"/>
                <w:szCs w:val="20"/>
              </w:rPr>
              <w:t>Беседа</w:t>
            </w:r>
          </w:p>
          <w:p w:rsidR="00561F1C" w:rsidRPr="0095353B" w:rsidRDefault="00561F1C" w:rsidP="00EE1F9E">
            <w:pPr>
              <w:rPr>
                <w:sz w:val="20"/>
                <w:szCs w:val="20"/>
              </w:rPr>
            </w:pPr>
            <w:r w:rsidRPr="0095353B">
              <w:rPr>
                <w:sz w:val="20"/>
                <w:szCs w:val="20"/>
              </w:rPr>
              <w:t>Консультации</w:t>
            </w:r>
          </w:p>
          <w:p w:rsidR="00561F1C" w:rsidRPr="0095353B" w:rsidRDefault="00561F1C" w:rsidP="00EE1F9E">
            <w:pPr>
              <w:rPr>
                <w:sz w:val="20"/>
                <w:szCs w:val="20"/>
              </w:rPr>
            </w:pPr>
            <w:r w:rsidRPr="0095353B">
              <w:rPr>
                <w:sz w:val="20"/>
                <w:szCs w:val="20"/>
              </w:rPr>
              <w:t>Конкурс</w:t>
            </w:r>
          </w:p>
          <w:p w:rsidR="00561F1C" w:rsidRPr="0095353B" w:rsidRDefault="00561F1C" w:rsidP="00EE1F9E">
            <w:pPr>
              <w:rPr>
                <w:sz w:val="20"/>
                <w:szCs w:val="20"/>
              </w:rPr>
            </w:pPr>
            <w:r w:rsidRPr="0095353B">
              <w:rPr>
                <w:sz w:val="20"/>
                <w:szCs w:val="20"/>
              </w:rPr>
              <w:t>Мастер-класс</w:t>
            </w:r>
          </w:p>
        </w:tc>
      </w:tr>
      <w:tr w:rsidR="00561F1C" w:rsidRPr="0095353B" w:rsidTr="00EE1F9E">
        <w:tc>
          <w:tcPr>
            <w:tcW w:w="3420" w:type="dxa"/>
            <w:tcBorders>
              <w:top w:val="single" w:sz="4" w:space="0" w:color="auto"/>
              <w:left w:val="single" w:sz="4" w:space="0" w:color="auto"/>
              <w:bottom w:val="single" w:sz="4" w:space="0" w:color="auto"/>
              <w:right w:val="single" w:sz="4" w:space="0" w:color="auto"/>
            </w:tcBorders>
          </w:tcPr>
          <w:p w:rsidR="00561F1C" w:rsidRPr="0095353B" w:rsidRDefault="00561F1C" w:rsidP="00EE1F9E">
            <w:pPr>
              <w:rPr>
                <w:sz w:val="20"/>
                <w:szCs w:val="20"/>
              </w:rPr>
            </w:pPr>
            <w:r w:rsidRPr="0095353B">
              <w:rPr>
                <w:sz w:val="20"/>
                <w:szCs w:val="20"/>
              </w:rPr>
              <w:t xml:space="preserve">3. Развивать способности к дизайн деятельности </w:t>
            </w:r>
            <w:proofErr w:type="gramStart"/>
            <w:r w:rsidRPr="0095353B">
              <w:rPr>
                <w:sz w:val="20"/>
                <w:szCs w:val="20"/>
              </w:rPr>
              <w:t xml:space="preserve">( </w:t>
            </w:r>
            <w:proofErr w:type="gramEnd"/>
            <w:r w:rsidRPr="0095353B">
              <w:rPr>
                <w:sz w:val="20"/>
                <w:szCs w:val="20"/>
              </w:rPr>
              <w:t>Ст., под.)</w:t>
            </w:r>
          </w:p>
        </w:tc>
        <w:tc>
          <w:tcPr>
            <w:tcW w:w="1440" w:type="dxa"/>
            <w:tcBorders>
              <w:top w:val="single" w:sz="4" w:space="0" w:color="auto"/>
              <w:left w:val="single" w:sz="4" w:space="0" w:color="auto"/>
              <w:bottom w:val="single" w:sz="4" w:space="0" w:color="auto"/>
              <w:right w:val="single" w:sz="4" w:space="0" w:color="auto"/>
            </w:tcBorders>
          </w:tcPr>
          <w:p w:rsidR="00561F1C" w:rsidRPr="0095353B" w:rsidRDefault="00561F1C" w:rsidP="00EE1F9E">
            <w:pPr>
              <w:rPr>
                <w:sz w:val="20"/>
                <w:szCs w:val="20"/>
              </w:rPr>
            </w:pPr>
            <w:r w:rsidRPr="0095353B">
              <w:rPr>
                <w:sz w:val="20"/>
                <w:szCs w:val="20"/>
              </w:rPr>
              <w:t>Рассматривание интерьера</w:t>
            </w:r>
          </w:p>
          <w:p w:rsidR="00561F1C" w:rsidRPr="0095353B" w:rsidRDefault="00561F1C" w:rsidP="00EE1F9E">
            <w:pPr>
              <w:rPr>
                <w:sz w:val="20"/>
                <w:szCs w:val="20"/>
              </w:rPr>
            </w:pPr>
            <w:r w:rsidRPr="0095353B">
              <w:rPr>
                <w:sz w:val="20"/>
                <w:szCs w:val="20"/>
              </w:rPr>
              <w:t>Беседа</w:t>
            </w:r>
          </w:p>
        </w:tc>
        <w:tc>
          <w:tcPr>
            <w:tcW w:w="1800" w:type="dxa"/>
            <w:tcBorders>
              <w:top w:val="single" w:sz="4" w:space="0" w:color="auto"/>
              <w:left w:val="single" w:sz="4" w:space="0" w:color="auto"/>
              <w:bottom w:val="single" w:sz="4" w:space="0" w:color="auto"/>
              <w:right w:val="single" w:sz="4" w:space="0" w:color="auto"/>
            </w:tcBorders>
          </w:tcPr>
          <w:p w:rsidR="00561F1C" w:rsidRPr="0095353B" w:rsidRDefault="00561F1C" w:rsidP="00EE1F9E">
            <w:pPr>
              <w:rPr>
                <w:sz w:val="20"/>
                <w:szCs w:val="20"/>
              </w:rPr>
            </w:pPr>
            <w:r w:rsidRPr="0095353B">
              <w:rPr>
                <w:sz w:val="20"/>
                <w:szCs w:val="20"/>
              </w:rPr>
              <w:t xml:space="preserve">Наблюдение </w:t>
            </w:r>
          </w:p>
          <w:p w:rsidR="00561F1C" w:rsidRPr="0095353B" w:rsidRDefault="00561F1C" w:rsidP="00EE1F9E">
            <w:pPr>
              <w:rPr>
                <w:sz w:val="20"/>
                <w:szCs w:val="20"/>
              </w:rPr>
            </w:pPr>
            <w:r w:rsidRPr="0095353B">
              <w:rPr>
                <w:sz w:val="20"/>
                <w:szCs w:val="20"/>
              </w:rPr>
              <w:t>Рассматривание</w:t>
            </w:r>
          </w:p>
          <w:p w:rsidR="00561F1C" w:rsidRPr="0095353B" w:rsidRDefault="00561F1C" w:rsidP="00EE1F9E">
            <w:pPr>
              <w:rPr>
                <w:sz w:val="20"/>
                <w:szCs w:val="20"/>
              </w:rPr>
            </w:pPr>
            <w:r w:rsidRPr="0095353B">
              <w:rPr>
                <w:sz w:val="20"/>
                <w:szCs w:val="20"/>
              </w:rPr>
              <w:t>Обучение</w:t>
            </w:r>
          </w:p>
          <w:p w:rsidR="00561F1C" w:rsidRPr="0095353B" w:rsidRDefault="00561F1C" w:rsidP="00EE1F9E">
            <w:pPr>
              <w:rPr>
                <w:sz w:val="20"/>
                <w:szCs w:val="20"/>
              </w:rPr>
            </w:pPr>
            <w:r w:rsidRPr="0095353B">
              <w:rPr>
                <w:sz w:val="20"/>
                <w:szCs w:val="20"/>
              </w:rPr>
              <w:t xml:space="preserve">Индивидуальная работа </w:t>
            </w:r>
          </w:p>
        </w:tc>
        <w:tc>
          <w:tcPr>
            <w:tcW w:w="1620" w:type="dxa"/>
            <w:tcBorders>
              <w:top w:val="single" w:sz="4" w:space="0" w:color="auto"/>
              <w:left w:val="single" w:sz="4" w:space="0" w:color="auto"/>
              <w:bottom w:val="single" w:sz="4" w:space="0" w:color="auto"/>
              <w:right w:val="single" w:sz="4" w:space="0" w:color="auto"/>
            </w:tcBorders>
          </w:tcPr>
          <w:p w:rsidR="00561F1C" w:rsidRPr="0095353B" w:rsidRDefault="00561F1C" w:rsidP="00EE1F9E">
            <w:pPr>
              <w:rPr>
                <w:sz w:val="20"/>
                <w:szCs w:val="20"/>
              </w:rPr>
            </w:pPr>
            <w:r w:rsidRPr="0095353B">
              <w:rPr>
                <w:sz w:val="20"/>
                <w:szCs w:val="20"/>
              </w:rPr>
              <w:t>Сам</w:t>
            </w:r>
            <w:proofErr w:type="gramStart"/>
            <w:r w:rsidRPr="0095353B">
              <w:rPr>
                <w:sz w:val="20"/>
                <w:szCs w:val="20"/>
              </w:rPr>
              <w:t>.</w:t>
            </w:r>
            <w:proofErr w:type="gramEnd"/>
            <w:r w:rsidRPr="0095353B">
              <w:rPr>
                <w:sz w:val="20"/>
                <w:szCs w:val="20"/>
              </w:rPr>
              <w:t xml:space="preserve"> </w:t>
            </w:r>
            <w:proofErr w:type="gramStart"/>
            <w:r w:rsidRPr="0095353B">
              <w:rPr>
                <w:sz w:val="20"/>
                <w:szCs w:val="20"/>
              </w:rPr>
              <w:t>х</w:t>
            </w:r>
            <w:proofErr w:type="gramEnd"/>
            <w:r w:rsidRPr="0095353B">
              <w:rPr>
                <w:sz w:val="20"/>
                <w:szCs w:val="20"/>
              </w:rPr>
              <w:t xml:space="preserve">уд. </w:t>
            </w:r>
            <w:proofErr w:type="spellStart"/>
            <w:r w:rsidRPr="0095353B">
              <w:rPr>
                <w:sz w:val="20"/>
                <w:szCs w:val="20"/>
              </w:rPr>
              <w:t>деят</w:t>
            </w:r>
            <w:proofErr w:type="spellEnd"/>
            <w:r w:rsidRPr="0095353B">
              <w:rPr>
                <w:sz w:val="20"/>
                <w:szCs w:val="20"/>
              </w:rPr>
              <w:t>.</w:t>
            </w:r>
          </w:p>
          <w:p w:rsidR="00561F1C" w:rsidRPr="0095353B" w:rsidRDefault="00561F1C" w:rsidP="00EE1F9E">
            <w:pPr>
              <w:rPr>
                <w:sz w:val="20"/>
                <w:szCs w:val="20"/>
              </w:rPr>
            </w:pPr>
            <w:r w:rsidRPr="0095353B">
              <w:rPr>
                <w:sz w:val="20"/>
                <w:szCs w:val="20"/>
              </w:rPr>
              <w:t>С.-р. игра</w:t>
            </w:r>
          </w:p>
          <w:p w:rsidR="00561F1C" w:rsidRPr="0095353B" w:rsidRDefault="00561F1C" w:rsidP="00EE1F9E">
            <w:pPr>
              <w:rPr>
                <w:sz w:val="20"/>
                <w:szCs w:val="20"/>
              </w:rPr>
            </w:pPr>
            <w:r w:rsidRPr="0095353B">
              <w:rPr>
                <w:sz w:val="20"/>
                <w:szCs w:val="20"/>
              </w:rPr>
              <w:t>Проблемная ситуация</w:t>
            </w:r>
          </w:p>
        </w:tc>
        <w:tc>
          <w:tcPr>
            <w:tcW w:w="2390" w:type="dxa"/>
            <w:tcBorders>
              <w:top w:val="single" w:sz="4" w:space="0" w:color="auto"/>
              <w:left w:val="single" w:sz="4" w:space="0" w:color="auto"/>
              <w:bottom w:val="single" w:sz="4" w:space="0" w:color="auto"/>
              <w:right w:val="single" w:sz="4" w:space="0" w:color="auto"/>
            </w:tcBorders>
          </w:tcPr>
          <w:p w:rsidR="00561F1C" w:rsidRPr="0095353B" w:rsidRDefault="00561F1C" w:rsidP="00EE1F9E">
            <w:pPr>
              <w:rPr>
                <w:sz w:val="20"/>
                <w:szCs w:val="20"/>
              </w:rPr>
            </w:pPr>
            <w:r w:rsidRPr="0095353B">
              <w:rPr>
                <w:sz w:val="20"/>
                <w:szCs w:val="20"/>
              </w:rPr>
              <w:t>Консультация</w:t>
            </w:r>
          </w:p>
          <w:p w:rsidR="00561F1C" w:rsidRPr="0095353B" w:rsidRDefault="00561F1C" w:rsidP="00EE1F9E">
            <w:pPr>
              <w:rPr>
                <w:sz w:val="20"/>
                <w:szCs w:val="20"/>
              </w:rPr>
            </w:pPr>
            <w:r w:rsidRPr="0095353B">
              <w:rPr>
                <w:sz w:val="20"/>
                <w:szCs w:val="20"/>
              </w:rPr>
              <w:t>Мастер-класс</w:t>
            </w:r>
          </w:p>
          <w:p w:rsidR="00561F1C" w:rsidRPr="0095353B" w:rsidRDefault="00561F1C" w:rsidP="00EE1F9E">
            <w:pPr>
              <w:rPr>
                <w:sz w:val="20"/>
                <w:szCs w:val="20"/>
              </w:rPr>
            </w:pPr>
            <w:r w:rsidRPr="0095353B">
              <w:rPr>
                <w:sz w:val="20"/>
                <w:szCs w:val="20"/>
              </w:rPr>
              <w:t>Выставка работ</w:t>
            </w:r>
          </w:p>
          <w:p w:rsidR="00561F1C" w:rsidRPr="0095353B" w:rsidRDefault="00561F1C" w:rsidP="00EE1F9E">
            <w:pPr>
              <w:rPr>
                <w:sz w:val="20"/>
                <w:szCs w:val="20"/>
              </w:rPr>
            </w:pPr>
            <w:r w:rsidRPr="0095353B">
              <w:rPr>
                <w:sz w:val="20"/>
                <w:szCs w:val="20"/>
              </w:rPr>
              <w:t>Конкурс</w:t>
            </w:r>
          </w:p>
          <w:p w:rsidR="00561F1C" w:rsidRPr="0095353B" w:rsidRDefault="00561F1C" w:rsidP="00EE1F9E">
            <w:pPr>
              <w:rPr>
                <w:sz w:val="20"/>
                <w:szCs w:val="20"/>
              </w:rPr>
            </w:pPr>
            <w:r w:rsidRPr="0095353B">
              <w:rPr>
                <w:sz w:val="20"/>
                <w:szCs w:val="20"/>
              </w:rPr>
              <w:t>Экскурсии</w:t>
            </w:r>
          </w:p>
        </w:tc>
      </w:tr>
      <w:tr w:rsidR="00561F1C" w:rsidRPr="0095353B" w:rsidTr="00EE1F9E">
        <w:tc>
          <w:tcPr>
            <w:tcW w:w="3420" w:type="dxa"/>
            <w:tcBorders>
              <w:top w:val="single" w:sz="4" w:space="0" w:color="auto"/>
              <w:left w:val="single" w:sz="4" w:space="0" w:color="auto"/>
              <w:bottom w:val="single" w:sz="4" w:space="0" w:color="auto"/>
              <w:right w:val="single" w:sz="4" w:space="0" w:color="auto"/>
            </w:tcBorders>
          </w:tcPr>
          <w:p w:rsidR="00561F1C" w:rsidRPr="0095353B" w:rsidRDefault="00561F1C" w:rsidP="00EE1F9E">
            <w:pPr>
              <w:rPr>
                <w:sz w:val="20"/>
                <w:szCs w:val="20"/>
              </w:rPr>
            </w:pPr>
            <w:r w:rsidRPr="0095353B">
              <w:rPr>
                <w:sz w:val="20"/>
                <w:szCs w:val="20"/>
              </w:rPr>
              <w:t xml:space="preserve">4. Учить создавать оригинальные аранжировки из природных и искусственных материалов, используя их для украшения одежды (своей, кукольной) и комнат (Ст., </w:t>
            </w:r>
            <w:proofErr w:type="gramStart"/>
            <w:r w:rsidRPr="0095353B">
              <w:rPr>
                <w:sz w:val="20"/>
                <w:szCs w:val="20"/>
              </w:rPr>
              <w:t>под</w:t>
            </w:r>
            <w:proofErr w:type="gramEnd"/>
            <w:r w:rsidRPr="0095353B">
              <w:rPr>
                <w:sz w:val="20"/>
                <w:szCs w:val="20"/>
              </w:rPr>
              <w:t>.)</w:t>
            </w:r>
          </w:p>
        </w:tc>
        <w:tc>
          <w:tcPr>
            <w:tcW w:w="1440" w:type="dxa"/>
            <w:tcBorders>
              <w:top w:val="single" w:sz="4" w:space="0" w:color="auto"/>
              <w:left w:val="single" w:sz="4" w:space="0" w:color="auto"/>
              <w:bottom w:val="single" w:sz="4" w:space="0" w:color="auto"/>
              <w:right w:val="single" w:sz="4" w:space="0" w:color="auto"/>
            </w:tcBorders>
          </w:tcPr>
          <w:p w:rsidR="00561F1C" w:rsidRPr="0095353B" w:rsidRDefault="00561F1C" w:rsidP="00EE1F9E">
            <w:pPr>
              <w:rPr>
                <w:sz w:val="20"/>
                <w:szCs w:val="20"/>
              </w:rPr>
            </w:pPr>
            <w:r w:rsidRPr="0095353B">
              <w:rPr>
                <w:sz w:val="20"/>
                <w:szCs w:val="20"/>
              </w:rPr>
              <w:t>Обсуждение</w:t>
            </w:r>
          </w:p>
          <w:p w:rsidR="00561F1C" w:rsidRPr="0095353B" w:rsidRDefault="00561F1C" w:rsidP="00EE1F9E">
            <w:pPr>
              <w:rPr>
                <w:sz w:val="20"/>
                <w:szCs w:val="20"/>
              </w:rPr>
            </w:pPr>
            <w:r w:rsidRPr="0095353B">
              <w:rPr>
                <w:sz w:val="20"/>
                <w:szCs w:val="20"/>
              </w:rPr>
              <w:t xml:space="preserve">Беседа </w:t>
            </w:r>
          </w:p>
        </w:tc>
        <w:tc>
          <w:tcPr>
            <w:tcW w:w="1800" w:type="dxa"/>
            <w:tcBorders>
              <w:top w:val="single" w:sz="4" w:space="0" w:color="auto"/>
              <w:left w:val="single" w:sz="4" w:space="0" w:color="auto"/>
              <w:bottom w:val="single" w:sz="4" w:space="0" w:color="auto"/>
              <w:right w:val="single" w:sz="4" w:space="0" w:color="auto"/>
            </w:tcBorders>
          </w:tcPr>
          <w:p w:rsidR="00561F1C" w:rsidRPr="0095353B" w:rsidRDefault="00561F1C" w:rsidP="00EE1F9E">
            <w:pPr>
              <w:rPr>
                <w:sz w:val="20"/>
                <w:szCs w:val="20"/>
              </w:rPr>
            </w:pPr>
            <w:r w:rsidRPr="0095353B">
              <w:rPr>
                <w:sz w:val="20"/>
                <w:szCs w:val="20"/>
              </w:rPr>
              <w:t>Рассматривание</w:t>
            </w:r>
          </w:p>
          <w:p w:rsidR="00561F1C" w:rsidRPr="0095353B" w:rsidRDefault="00561F1C" w:rsidP="00EE1F9E">
            <w:pPr>
              <w:rPr>
                <w:sz w:val="20"/>
                <w:szCs w:val="20"/>
              </w:rPr>
            </w:pPr>
            <w:r w:rsidRPr="0095353B">
              <w:rPr>
                <w:sz w:val="20"/>
                <w:szCs w:val="20"/>
              </w:rPr>
              <w:t>Обучение</w:t>
            </w:r>
          </w:p>
          <w:p w:rsidR="00561F1C" w:rsidRPr="0095353B" w:rsidRDefault="00561F1C" w:rsidP="00EE1F9E">
            <w:pPr>
              <w:rPr>
                <w:sz w:val="20"/>
                <w:szCs w:val="20"/>
              </w:rPr>
            </w:pPr>
            <w:r w:rsidRPr="0095353B">
              <w:rPr>
                <w:sz w:val="20"/>
                <w:szCs w:val="20"/>
              </w:rPr>
              <w:t xml:space="preserve">Индивидуальная работа </w:t>
            </w:r>
          </w:p>
        </w:tc>
        <w:tc>
          <w:tcPr>
            <w:tcW w:w="1620" w:type="dxa"/>
            <w:tcBorders>
              <w:top w:val="single" w:sz="4" w:space="0" w:color="auto"/>
              <w:left w:val="single" w:sz="4" w:space="0" w:color="auto"/>
              <w:bottom w:val="single" w:sz="4" w:space="0" w:color="auto"/>
              <w:right w:val="single" w:sz="4" w:space="0" w:color="auto"/>
            </w:tcBorders>
          </w:tcPr>
          <w:p w:rsidR="00561F1C" w:rsidRPr="0095353B" w:rsidRDefault="00561F1C" w:rsidP="00EE1F9E">
            <w:pPr>
              <w:rPr>
                <w:sz w:val="20"/>
                <w:szCs w:val="20"/>
              </w:rPr>
            </w:pPr>
            <w:r w:rsidRPr="0095353B">
              <w:rPr>
                <w:sz w:val="20"/>
                <w:szCs w:val="20"/>
              </w:rPr>
              <w:t>Сбор материала для украшения</w:t>
            </w:r>
          </w:p>
          <w:p w:rsidR="00561F1C" w:rsidRPr="0095353B" w:rsidRDefault="00561F1C" w:rsidP="00EE1F9E">
            <w:pPr>
              <w:rPr>
                <w:sz w:val="20"/>
                <w:szCs w:val="20"/>
              </w:rPr>
            </w:pPr>
            <w:r w:rsidRPr="0095353B">
              <w:rPr>
                <w:sz w:val="20"/>
                <w:szCs w:val="20"/>
              </w:rPr>
              <w:t>Экспериментирование с материалами</w:t>
            </w:r>
          </w:p>
          <w:p w:rsidR="00561F1C" w:rsidRPr="0095353B" w:rsidRDefault="00561F1C" w:rsidP="00EE1F9E">
            <w:pPr>
              <w:rPr>
                <w:sz w:val="20"/>
                <w:szCs w:val="20"/>
              </w:rPr>
            </w:pPr>
            <w:r w:rsidRPr="0095353B">
              <w:rPr>
                <w:sz w:val="20"/>
                <w:szCs w:val="20"/>
              </w:rPr>
              <w:t>Сам</w:t>
            </w:r>
            <w:proofErr w:type="gramStart"/>
            <w:r w:rsidRPr="0095353B">
              <w:rPr>
                <w:sz w:val="20"/>
                <w:szCs w:val="20"/>
              </w:rPr>
              <w:t>.</w:t>
            </w:r>
            <w:proofErr w:type="gramEnd"/>
            <w:r w:rsidRPr="0095353B">
              <w:rPr>
                <w:sz w:val="20"/>
                <w:szCs w:val="20"/>
              </w:rPr>
              <w:t xml:space="preserve"> </w:t>
            </w:r>
            <w:proofErr w:type="gramStart"/>
            <w:r w:rsidRPr="0095353B">
              <w:rPr>
                <w:sz w:val="20"/>
                <w:szCs w:val="20"/>
              </w:rPr>
              <w:t>х</w:t>
            </w:r>
            <w:proofErr w:type="gramEnd"/>
            <w:r w:rsidRPr="0095353B">
              <w:rPr>
                <w:sz w:val="20"/>
                <w:szCs w:val="20"/>
              </w:rPr>
              <w:t xml:space="preserve">уд. </w:t>
            </w:r>
            <w:proofErr w:type="spellStart"/>
            <w:r w:rsidRPr="0095353B">
              <w:rPr>
                <w:sz w:val="20"/>
                <w:szCs w:val="20"/>
              </w:rPr>
              <w:t>деят</w:t>
            </w:r>
            <w:proofErr w:type="spellEnd"/>
            <w:r w:rsidRPr="0095353B">
              <w:rPr>
                <w:sz w:val="20"/>
                <w:szCs w:val="20"/>
              </w:rPr>
              <w:t>.</w:t>
            </w:r>
          </w:p>
          <w:p w:rsidR="00561F1C" w:rsidRPr="0095353B" w:rsidRDefault="00561F1C" w:rsidP="00EE1F9E">
            <w:pPr>
              <w:rPr>
                <w:sz w:val="20"/>
                <w:szCs w:val="20"/>
              </w:rPr>
            </w:pPr>
            <w:r w:rsidRPr="0095353B">
              <w:rPr>
                <w:sz w:val="20"/>
                <w:szCs w:val="20"/>
              </w:rPr>
              <w:t>С.-р. игра</w:t>
            </w:r>
          </w:p>
        </w:tc>
        <w:tc>
          <w:tcPr>
            <w:tcW w:w="2390" w:type="dxa"/>
            <w:tcBorders>
              <w:top w:val="single" w:sz="4" w:space="0" w:color="auto"/>
              <w:left w:val="single" w:sz="4" w:space="0" w:color="auto"/>
              <w:bottom w:val="single" w:sz="4" w:space="0" w:color="auto"/>
              <w:right w:val="single" w:sz="4" w:space="0" w:color="auto"/>
            </w:tcBorders>
          </w:tcPr>
          <w:p w:rsidR="00561F1C" w:rsidRPr="0095353B" w:rsidRDefault="00561F1C" w:rsidP="00EE1F9E">
            <w:pPr>
              <w:rPr>
                <w:sz w:val="20"/>
                <w:szCs w:val="20"/>
              </w:rPr>
            </w:pPr>
            <w:r w:rsidRPr="0095353B">
              <w:rPr>
                <w:sz w:val="20"/>
                <w:szCs w:val="20"/>
              </w:rPr>
              <w:t>Консультация</w:t>
            </w:r>
          </w:p>
          <w:p w:rsidR="00561F1C" w:rsidRPr="0095353B" w:rsidRDefault="00561F1C" w:rsidP="00EE1F9E">
            <w:pPr>
              <w:rPr>
                <w:sz w:val="20"/>
                <w:szCs w:val="20"/>
              </w:rPr>
            </w:pPr>
            <w:r w:rsidRPr="0095353B">
              <w:rPr>
                <w:sz w:val="20"/>
                <w:szCs w:val="20"/>
              </w:rPr>
              <w:t>Мастер-класс</w:t>
            </w:r>
          </w:p>
          <w:p w:rsidR="00561F1C" w:rsidRPr="0095353B" w:rsidRDefault="00561F1C" w:rsidP="00EE1F9E">
            <w:pPr>
              <w:rPr>
                <w:sz w:val="20"/>
                <w:szCs w:val="20"/>
              </w:rPr>
            </w:pPr>
            <w:r w:rsidRPr="0095353B">
              <w:rPr>
                <w:sz w:val="20"/>
                <w:szCs w:val="20"/>
              </w:rPr>
              <w:t>Выставка работ</w:t>
            </w:r>
          </w:p>
          <w:p w:rsidR="00561F1C" w:rsidRPr="0095353B" w:rsidRDefault="00561F1C" w:rsidP="00EE1F9E">
            <w:pPr>
              <w:rPr>
                <w:sz w:val="20"/>
                <w:szCs w:val="20"/>
              </w:rPr>
            </w:pPr>
            <w:r w:rsidRPr="0095353B">
              <w:rPr>
                <w:sz w:val="20"/>
                <w:szCs w:val="20"/>
              </w:rPr>
              <w:t>Конкурс</w:t>
            </w:r>
          </w:p>
        </w:tc>
      </w:tr>
      <w:tr w:rsidR="00561F1C" w:rsidRPr="0095353B" w:rsidTr="00EE1F9E">
        <w:trPr>
          <w:trHeight w:val="1096"/>
        </w:trPr>
        <w:tc>
          <w:tcPr>
            <w:tcW w:w="3420" w:type="dxa"/>
            <w:tcBorders>
              <w:top w:val="single" w:sz="4" w:space="0" w:color="auto"/>
              <w:left w:val="single" w:sz="4" w:space="0" w:color="auto"/>
              <w:bottom w:val="single" w:sz="4" w:space="0" w:color="auto"/>
              <w:right w:val="single" w:sz="4" w:space="0" w:color="auto"/>
            </w:tcBorders>
          </w:tcPr>
          <w:p w:rsidR="00561F1C" w:rsidRPr="0095353B" w:rsidRDefault="00561F1C" w:rsidP="00EE1F9E">
            <w:pPr>
              <w:rPr>
                <w:sz w:val="20"/>
                <w:szCs w:val="20"/>
              </w:rPr>
            </w:pPr>
            <w:r w:rsidRPr="0095353B">
              <w:rPr>
                <w:sz w:val="20"/>
                <w:szCs w:val="20"/>
              </w:rPr>
              <w:t xml:space="preserve">5. Знакомить со способами плоскостного и объёмно-пространственного оформления: моделирование, макетирование. </w:t>
            </w:r>
          </w:p>
          <w:p w:rsidR="00561F1C" w:rsidRPr="0095353B" w:rsidRDefault="00561F1C" w:rsidP="00EE1F9E">
            <w:pPr>
              <w:rPr>
                <w:sz w:val="20"/>
                <w:szCs w:val="20"/>
              </w:rPr>
            </w:pPr>
            <w:r w:rsidRPr="0095353B">
              <w:rPr>
                <w:sz w:val="20"/>
                <w:szCs w:val="20"/>
              </w:rPr>
              <w:t>(Ст., под.)</w:t>
            </w:r>
          </w:p>
        </w:tc>
        <w:tc>
          <w:tcPr>
            <w:tcW w:w="1440" w:type="dxa"/>
            <w:tcBorders>
              <w:top w:val="single" w:sz="4" w:space="0" w:color="auto"/>
              <w:left w:val="single" w:sz="4" w:space="0" w:color="auto"/>
              <w:bottom w:val="single" w:sz="4" w:space="0" w:color="auto"/>
              <w:right w:val="single" w:sz="4" w:space="0" w:color="auto"/>
            </w:tcBorders>
          </w:tcPr>
          <w:p w:rsidR="00561F1C" w:rsidRPr="0095353B" w:rsidRDefault="00561F1C" w:rsidP="00EE1F9E">
            <w:pPr>
              <w:rPr>
                <w:sz w:val="20"/>
                <w:szCs w:val="20"/>
              </w:rPr>
            </w:pPr>
            <w:r w:rsidRPr="0095353B">
              <w:rPr>
                <w:sz w:val="20"/>
                <w:szCs w:val="20"/>
              </w:rPr>
              <w:t>-</w:t>
            </w:r>
          </w:p>
        </w:tc>
        <w:tc>
          <w:tcPr>
            <w:tcW w:w="1800" w:type="dxa"/>
            <w:tcBorders>
              <w:top w:val="single" w:sz="4" w:space="0" w:color="auto"/>
              <w:left w:val="single" w:sz="4" w:space="0" w:color="auto"/>
              <w:bottom w:val="single" w:sz="4" w:space="0" w:color="auto"/>
              <w:right w:val="single" w:sz="4" w:space="0" w:color="auto"/>
            </w:tcBorders>
          </w:tcPr>
          <w:p w:rsidR="00561F1C" w:rsidRPr="0095353B" w:rsidRDefault="00561F1C" w:rsidP="00EE1F9E">
            <w:pPr>
              <w:rPr>
                <w:sz w:val="20"/>
                <w:szCs w:val="20"/>
              </w:rPr>
            </w:pPr>
            <w:r w:rsidRPr="0095353B">
              <w:rPr>
                <w:sz w:val="20"/>
                <w:szCs w:val="20"/>
              </w:rPr>
              <w:t>Рассматривание</w:t>
            </w:r>
          </w:p>
          <w:p w:rsidR="00561F1C" w:rsidRPr="0095353B" w:rsidRDefault="00561F1C" w:rsidP="00EE1F9E">
            <w:pPr>
              <w:rPr>
                <w:sz w:val="20"/>
                <w:szCs w:val="20"/>
              </w:rPr>
            </w:pPr>
            <w:r w:rsidRPr="0095353B">
              <w:rPr>
                <w:sz w:val="20"/>
                <w:szCs w:val="20"/>
              </w:rPr>
              <w:t>Обучение</w:t>
            </w:r>
          </w:p>
          <w:p w:rsidR="00561F1C" w:rsidRPr="0095353B" w:rsidRDefault="00561F1C" w:rsidP="00EE1F9E">
            <w:pPr>
              <w:rPr>
                <w:sz w:val="20"/>
                <w:szCs w:val="20"/>
              </w:rPr>
            </w:pPr>
            <w:r w:rsidRPr="0095353B">
              <w:rPr>
                <w:sz w:val="20"/>
                <w:szCs w:val="20"/>
              </w:rPr>
              <w:t>Индивидуальная работа</w:t>
            </w:r>
          </w:p>
        </w:tc>
        <w:tc>
          <w:tcPr>
            <w:tcW w:w="1620" w:type="dxa"/>
            <w:tcBorders>
              <w:top w:val="single" w:sz="4" w:space="0" w:color="auto"/>
              <w:left w:val="single" w:sz="4" w:space="0" w:color="auto"/>
              <w:bottom w:val="single" w:sz="4" w:space="0" w:color="auto"/>
              <w:right w:val="single" w:sz="4" w:space="0" w:color="auto"/>
            </w:tcBorders>
          </w:tcPr>
          <w:p w:rsidR="00561F1C" w:rsidRPr="0095353B" w:rsidRDefault="00561F1C" w:rsidP="00EE1F9E">
            <w:pPr>
              <w:rPr>
                <w:sz w:val="20"/>
                <w:szCs w:val="20"/>
              </w:rPr>
            </w:pPr>
            <w:r w:rsidRPr="0095353B">
              <w:rPr>
                <w:sz w:val="20"/>
                <w:szCs w:val="20"/>
              </w:rPr>
              <w:t>Экспериментирование с материалами</w:t>
            </w:r>
          </w:p>
          <w:p w:rsidR="00561F1C" w:rsidRPr="0095353B" w:rsidRDefault="00561F1C" w:rsidP="00EE1F9E">
            <w:pPr>
              <w:rPr>
                <w:sz w:val="20"/>
                <w:szCs w:val="20"/>
              </w:rPr>
            </w:pPr>
            <w:r w:rsidRPr="0095353B">
              <w:rPr>
                <w:sz w:val="20"/>
                <w:szCs w:val="20"/>
              </w:rPr>
              <w:t>Сам</w:t>
            </w:r>
            <w:proofErr w:type="gramStart"/>
            <w:r w:rsidRPr="0095353B">
              <w:rPr>
                <w:sz w:val="20"/>
                <w:szCs w:val="20"/>
              </w:rPr>
              <w:t>.</w:t>
            </w:r>
            <w:proofErr w:type="gramEnd"/>
            <w:r w:rsidRPr="0095353B">
              <w:rPr>
                <w:sz w:val="20"/>
                <w:szCs w:val="20"/>
              </w:rPr>
              <w:t xml:space="preserve"> </w:t>
            </w:r>
            <w:proofErr w:type="gramStart"/>
            <w:r w:rsidRPr="0095353B">
              <w:rPr>
                <w:sz w:val="20"/>
                <w:szCs w:val="20"/>
              </w:rPr>
              <w:t>х</w:t>
            </w:r>
            <w:proofErr w:type="gramEnd"/>
            <w:r w:rsidRPr="0095353B">
              <w:rPr>
                <w:sz w:val="20"/>
                <w:szCs w:val="20"/>
              </w:rPr>
              <w:t xml:space="preserve">уд. </w:t>
            </w:r>
            <w:proofErr w:type="spellStart"/>
            <w:r w:rsidRPr="0095353B">
              <w:rPr>
                <w:sz w:val="20"/>
                <w:szCs w:val="20"/>
              </w:rPr>
              <w:t>деят</w:t>
            </w:r>
            <w:proofErr w:type="spellEnd"/>
            <w:r w:rsidRPr="0095353B">
              <w:rPr>
                <w:sz w:val="20"/>
                <w:szCs w:val="20"/>
              </w:rPr>
              <w:t>.</w:t>
            </w:r>
          </w:p>
          <w:p w:rsidR="00561F1C" w:rsidRPr="0095353B" w:rsidRDefault="00561F1C" w:rsidP="00EE1F9E">
            <w:pPr>
              <w:rPr>
                <w:sz w:val="20"/>
                <w:szCs w:val="20"/>
              </w:rPr>
            </w:pPr>
            <w:r w:rsidRPr="0095353B">
              <w:rPr>
                <w:sz w:val="20"/>
                <w:szCs w:val="20"/>
              </w:rPr>
              <w:t>С.-р. игра</w:t>
            </w:r>
          </w:p>
        </w:tc>
        <w:tc>
          <w:tcPr>
            <w:tcW w:w="2390" w:type="dxa"/>
            <w:tcBorders>
              <w:top w:val="single" w:sz="4" w:space="0" w:color="auto"/>
              <w:left w:val="single" w:sz="4" w:space="0" w:color="auto"/>
              <w:bottom w:val="single" w:sz="4" w:space="0" w:color="auto"/>
              <w:right w:val="single" w:sz="4" w:space="0" w:color="auto"/>
            </w:tcBorders>
          </w:tcPr>
          <w:p w:rsidR="00561F1C" w:rsidRPr="0095353B" w:rsidRDefault="00561F1C" w:rsidP="00EE1F9E">
            <w:pPr>
              <w:rPr>
                <w:sz w:val="20"/>
                <w:szCs w:val="20"/>
              </w:rPr>
            </w:pPr>
            <w:r w:rsidRPr="0095353B">
              <w:rPr>
                <w:sz w:val="20"/>
                <w:szCs w:val="20"/>
              </w:rPr>
              <w:t>Консультация</w:t>
            </w:r>
          </w:p>
          <w:p w:rsidR="00561F1C" w:rsidRPr="0095353B" w:rsidRDefault="00561F1C" w:rsidP="00EE1F9E">
            <w:pPr>
              <w:rPr>
                <w:sz w:val="20"/>
                <w:szCs w:val="20"/>
              </w:rPr>
            </w:pPr>
            <w:r w:rsidRPr="0095353B">
              <w:rPr>
                <w:sz w:val="20"/>
                <w:szCs w:val="20"/>
              </w:rPr>
              <w:t>Мастер-класс</w:t>
            </w:r>
          </w:p>
          <w:p w:rsidR="00561F1C" w:rsidRPr="0095353B" w:rsidRDefault="00561F1C" w:rsidP="00EE1F9E">
            <w:pPr>
              <w:rPr>
                <w:sz w:val="20"/>
                <w:szCs w:val="20"/>
              </w:rPr>
            </w:pPr>
            <w:r w:rsidRPr="0095353B">
              <w:rPr>
                <w:sz w:val="20"/>
                <w:szCs w:val="20"/>
              </w:rPr>
              <w:t>Выставка работ</w:t>
            </w:r>
          </w:p>
          <w:p w:rsidR="00561F1C" w:rsidRPr="0095353B" w:rsidRDefault="00561F1C" w:rsidP="00EE1F9E">
            <w:pPr>
              <w:rPr>
                <w:sz w:val="20"/>
                <w:szCs w:val="20"/>
              </w:rPr>
            </w:pPr>
            <w:r w:rsidRPr="0095353B">
              <w:rPr>
                <w:sz w:val="20"/>
                <w:szCs w:val="20"/>
              </w:rPr>
              <w:t>Конкурс</w:t>
            </w:r>
          </w:p>
        </w:tc>
      </w:tr>
      <w:tr w:rsidR="00561F1C" w:rsidRPr="0095353B" w:rsidTr="00EE1F9E">
        <w:trPr>
          <w:trHeight w:val="833"/>
        </w:trPr>
        <w:tc>
          <w:tcPr>
            <w:tcW w:w="3420" w:type="dxa"/>
            <w:tcBorders>
              <w:top w:val="single" w:sz="4" w:space="0" w:color="auto"/>
              <w:left w:val="single" w:sz="4" w:space="0" w:color="auto"/>
              <w:bottom w:val="single" w:sz="4" w:space="0" w:color="auto"/>
              <w:right w:val="single" w:sz="4" w:space="0" w:color="auto"/>
            </w:tcBorders>
          </w:tcPr>
          <w:p w:rsidR="00561F1C" w:rsidRPr="0095353B" w:rsidRDefault="00561F1C" w:rsidP="00EE1F9E">
            <w:pPr>
              <w:rPr>
                <w:sz w:val="20"/>
                <w:szCs w:val="20"/>
              </w:rPr>
            </w:pPr>
            <w:r w:rsidRPr="0095353B">
              <w:rPr>
                <w:sz w:val="20"/>
                <w:szCs w:val="20"/>
              </w:rPr>
              <w:t>6. Учить планировать свою работу по этапам: замысел, эскиз, макет, воплощение. (Ст., под.)</w:t>
            </w:r>
          </w:p>
        </w:tc>
        <w:tc>
          <w:tcPr>
            <w:tcW w:w="1440" w:type="dxa"/>
            <w:tcBorders>
              <w:top w:val="single" w:sz="4" w:space="0" w:color="auto"/>
              <w:left w:val="single" w:sz="4" w:space="0" w:color="auto"/>
              <w:bottom w:val="single" w:sz="4" w:space="0" w:color="auto"/>
              <w:right w:val="single" w:sz="4" w:space="0" w:color="auto"/>
            </w:tcBorders>
          </w:tcPr>
          <w:p w:rsidR="00561F1C" w:rsidRPr="0095353B" w:rsidRDefault="00561F1C" w:rsidP="00EE1F9E">
            <w:pPr>
              <w:rPr>
                <w:sz w:val="20"/>
                <w:szCs w:val="20"/>
              </w:rPr>
            </w:pPr>
            <w:r w:rsidRPr="0095353B">
              <w:rPr>
                <w:sz w:val="20"/>
                <w:szCs w:val="20"/>
              </w:rPr>
              <w:t>-</w:t>
            </w:r>
          </w:p>
        </w:tc>
        <w:tc>
          <w:tcPr>
            <w:tcW w:w="1800" w:type="dxa"/>
            <w:tcBorders>
              <w:top w:val="single" w:sz="4" w:space="0" w:color="auto"/>
              <w:left w:val="single" w:sz="4" w:space="0" w:color="auto"/>
              <w:bottom w:val="single" w:sz="4" w:space="0" w:color="auto"/>
              <w:right w:val="single" w:sz="4" w:space="0" w:color="auto"/>
            </w:tcBorders>
          </w:tcPr>
          <w:p w:rsidR="00561F1C" w:rsidRPr="0095353B" w:rsidRDefault="00561F1C" w:rsidP="00EE1F9E">
            <w:pPr>
              <w:rPr>
                <w:sz w:val="20"/>
                <w:szCs w:val="20"/>
              </w:rPr>
            </w:pPr>
            <w:r w:rsidRPr="0095353B">
              <w:rPr>
                <w:sz w:val="20"/>
                <w:szCs w:val="20"/>
              </w:rPr>
              <w:t>Обучение</w:t>
            </w:r>
          </w:p>
          <w:p w:rsidR="00561F1C" w:rsidRPr="0095353B" w:rsidRDefault="00561F1C" w:rsidP="00EE1F9E">
            <w:pPr>
              <w:rPr>
                <w:sz w:val="20"/>
                <w:szCs w:val="20"/>
              </w:rPr>
            </w:pPr>
            <w:r w:rsidRPr="0095353B">
              <w:rPr>
                <w:sz w:val="20"/>
                <w:szCs w:val="20"/>
              </w:rPr>
              <w:t xml:space="preserve">Индивидуальная работа </w:t>
            </w:r>
          </w:p>
        </w:tc>
        <w:tc>
          <w:tcPr>
            <w:tcW w:w="1620" w:type="dxa"/>
            <w:tcBorders>
              <w:top w:val="single" w:sz="4" w:space="0" w:color="auto"/>
              <w:left w:val="single" w:sz="4" w:space="0" w:color="auto"/>
              <w:bottom w:val="single" w:sz="4" w:space="0" w:color="auto"/>
              <w:right w:val="single" w:sz="4" w:space="0" w:color="auto"/>
            </w:tcBorders>
          </w:tcPr>
          <w:p w:rsidR="00561F1C" w:rsidRPr="0095353B" w:rsidRDefault="00561F1C" w:rsidP="00EE1F9E">
            <w:pPr>
              <w:rPr>
                <w:sz w:val="20"/>
                <w:szCs w:val="20"/>
              </w:rPr>
            </w:pPr>
            <w:r w:rsidRPr="0095353B">
              <w:rPr>
                <w:sz w:val="20"/>
                <w:szCs w:val="20"/>
              </w:rPr>
              <w:t>Сам</w:t>
            </w:r>
            <w:proofErr w:type="gramStart"/>
            <w:r w:rsidRPr="0095353B">
              <w:rPr>
                <w:sz w:val="20"/>
                <w:szCs w:val="20"/>
              </w:rPr>
              <w:t>.</w:t>
            </w:r>
            <w:proofErr w:type="gramEnd"/>
            <w:r w:rsidRPr="0095353B">
              <w:rPr>
                <w:sz w:val="20"/>
                <w:szCs w:val="20"/>
              </w:rPr>
              <w:t xml:space="preserve"> </w:t>
            </w:r>
            <w:proofErr w:type="gramStart"/>
            <w:r w:rsidRPr="0095353B">
              <w:rPr>
                <w:sz w:val="20"/>
                <w:szCs w:val="20"/>
              </w:rPr>
              <w:t>х</w:t>
            </w:r>
            <w:proofErr w:type="gramEnd"/>
            <w:r w:rsidRPr="0095353B">
              <w:rPr>
                <w:sz w:val="20"/>
                <w:szCs w:val="20"/>
              </w:rPr>
              <w:t xml:space="preserve">уд. </w:t>
            </w:r>
            <w:proofErr w:type="spellStart"/>
            <w:r w:rsidRPr="0095353B">
              <w:rPr>
                <w:sz w:val="20"/>
                <w:szCs w:val="20"/>
              </w:rPr>
              <w:t>деят</w:t>
            </w:r>
            <w:proofErr w:type="spellEnd"/>
            <w:r w:rsidRPr="0095353B">
              <w:rPr>
                <w:sz w:val="20"/>
                <w:szCs w:val="20"/>
              </w:rPr>
              <w:t>.</w:t>
            </w:r>
          </w:p>
          <w:p w:rsidR="00561F1C" w:rsidRPr="0095353B" w:rsidRDefault="00561F1C" w:rsidP="00EE1F9E">
            <w:pPr>
              <w:rPr>
                <w:sz w:val="20"/>
                <w:szCs w:val="20"/>
              </w:rPr>
            </w:pPr>
          </w:p>
        </w:tc>
        <w:tc>
          <w:tcPr>
            <w:tcW w:w="2390" w:type="dxa"/>
            <w:tcBorders>
              <w:top w:val="single" w:sz="4" w:space="0" w:color="auto"/>
              <w:left w:val="single" w:sz="4" w:space="0" w:color="auto"/>
              <w:bottom w:val="single" w:sz="4" w:space="0" w:color="auto"/>
              <w:right w:val="single" w:sz="4" w:space="0" w:color="auto"/>
            </w:tcBorders>
          </w:tcPr>
          <w:p w:rsidR="00561F1C" w:rsidRPr="0095353B" w:rsidRDefault="00561F1C" w:rsidP="00EE1F9E">
            <w:pPr>
              <w:rPr>
                <w:sz w:val="20"/>
                <w:szCs w:val="20"/>
              </w:rPr>
            </w:pPr>
            <w:r w:rsidRPr="0095353B">
              <w:rPr>
                <w:sz w:val="20"/>
                <w:szCs w:val="20"/>
              </w:rPr>
              <w:t>-</w:t>
            </w:r>
          </w:p>
        </w:tc>
      </w:tr>
    </w:tbl>
    <w:p w:rsidR="00561F1C" w:rsidRPr="0095353B" w:rsidRDefault="00561F1C" w:rsidP="00561F1C">
      <w:pPr>
        <w:jc w:val="center"/>
        <w:rPr>
          <w:sz w:val="20"/>
          <w:szCs w:val="20"/>
        </w:rPr>
      </w:pPr>
    </w:p>
    <w:p w:rsidR="00CE50E7" w:rsidRPr="0095353B" w:rsidRDefault="00CE50E7" w:rsidP="00561F1C">
      <w:pPr>
        <w:jc w:val="center"/>
        <w:rPr>
          <w:sz w:val="20"/>
          <w:szCs w:val="20"/>
        </w:rPr>
      </w:pPr>
    </w:p>
    <w:tbl>
      <w:tblPr>
        <w:tblW w:w="1044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520"/>
        <w:gridCol w:w="1166"/>
        <w:gridCol w:w="1534"/>
        <w:gridCol w:w="167"/>
        <w:gridCol w:w="1633"/>
        <w:gridCol w:w="1620"/>
        <w:gridCol w:w="1800"/>
      </w:tblGrid>
      <w:tr w:rsidR="00561F1C" w:rsidRPr="0095353B" w:rsidTr="00EE1F9E">
        <w:trPr>
          <w:trHeight w:val="282"/>
        </w:trPr>
        <w:tc>
          <w:tcPr>
            <w:tcW w:w="10440" w:type="dxa"/>
            <w:gridSpan w:val="7"/>
            <w:tcBorders>
              <w:top w:val="single" w:sz="4" w:space="0" w:color="auto"/>
              <w:bottom w:val="single" w:sz="4" w:space="0" w:color="auto"/>
            </w:tcBorders>
          </w:tcPr>
          <w:p w:rsidR="00561F1C" w:rsidRPr="0095353B" w:rsidRDefault="00561F1C" w:rsidP="00EE1F9E">
            <w:pPr>
              <w:jc w:val="center"/>
              <w:rPr>
                <w:sz w:val="20"/>
                <w:szCs w:val="20"/>
              </w:rPr>
            </w:pPr>
            <w:r w:rsidRPr="0095353B">
              <w:rPr>
                <w:b/>
                <w:sz w:val="20"/>
                <w:szCs w:val="20"/>
              </w:rPr>
              <w:t>Конструирование</w:t>
            </w:r>
          </w:p>
        </w:tc>
      </w:tr>
      <w:tr w:rsidR="00561F1C" w:rsidRPr="0095353B" w:rsidTr="00D0231E">
        <w:trPr>
          <w:trHeight w:val="1360"/>
        </w:trPr>
        <w:tc>
          <w:tcPr>
            <w:tcW w:w="2520" w:type="dxa"/>
            <w:tcBorders>
              <w:bottom w:val="single" w:sz="4" w:space="0" w:color="auto"/>
            </w:tcBorders>
          </w:tcPr>
          <w:p w:rsidR="00561F1C" w:rsidRPr="0095353B" w:rsidRDefault="00561F1C" w:rsidP="00EE1F9E">
            <w:pPr>
              <w:rPr>
                <w:sz w:val="20"/>
                <w:szCs w:val="20"/>
              </w:rPr>
            </w:pPr>
            <w:r w:rsidRPr="0095353B">
              <w:rPr>
                <w:sz w:val="20"/>
                <w:szCs w:val="20"/>
              </w:rPr>
              <w:t xml:space="preserve">Разделы </w:t>
            </w:r>
          </w:p>
          <w:p w:rsidR="00561F1C" w:rsidRPr="0095353B" w:rsidRDefault="00561F1C" w:rsidP="00EE1F9E">
            <w:pPr>
              <w:rPr>
                <w:sz w:val="20"/>
                <w:szCs w:val="20"/>
              </w:rPr>
            </w:pPr>
            <w:proofErr w:type="gramStart"/>
            <w:r w:rsidRPr="0095353B">
              <w:rPr>
                <w:sz w:val="20"/>
                <w:szCs w:val="20"/>
              </w:rPr>
              <w:t>( задачи, блоки</w:t>
            </w:r>
            <w:proofErr w:type="gramEnd"/>
          </w:p>
        </w:tc>
        <w:tc>
          <w:tcPr>
            <w:tcW w:w="1166" w:type="dxa"/>
            <w:tcBorders>
              <w:bottom w:val="single" w:sz="4" w:space="0" w:color="auto"/>
            </w:tcBorders>
          </w:tcPr>
          <w:p w:rsidR="00561F1C" w:rsidRPr="0095353B" w:rsidRDefault="00561F1C" w:rsidP="00EE1F9E">
            <w:pPr>
              <w:rPr>
                <w:sz w:val="20"/>
                <w:szCs w:val="20"/>
              </w:rPr>
            </w:pPr>
            <w:r w:rsidRPr="0095353B">
              <w:rPr>
                <w:sz w:val="20"/>
                <w:szCs w:val="20"/>
              </w:rPr>
              <w:t>Возраст</w:t>
            </w:r>
          </w:p>
        </w:tc>
        <w:tc>
          <w:tcPr>
            <w:tcW w:w="1534" w:type="dxa"/>
            <w:tcBorders>
              <w:bottom w:val="single" w:sz="4" w:space="0" w:color="auto"/>
            </w:tcBorders>
          </w:tcPr>
          <w:p w:rsidR="00561F1C" w:rsidRPr="0095353B" w:rsidRDefault="00561F1C" w:rsidP="00EE1F9E">
            <w:pPr>
              <w:rPr>
                <w:sz w:val="20"/>
                <w:szCs w:val="20"/>
              </w:rPr>
            </w:pPr>
            <w:r w:rsidRPr="0095353B">
              <w:rPr>
                <w:sz w:val="20"/>
                <w:szCs w:val="20"/>
              </w:rPr>
              <w:t>Формы деятельности, осуществляемые в ходе режимных моментов</w:t>
            </w:r>
          </w:p>
        </w:tc>
        <w:tc>
          <w:tcPr>
            <w:tcW w:w="1800" w:type="dxa"/>
            <w:gridSpan w:val="2"/>
            <w:tcBorders>
              <w:bottom w:val="single" w:sz="4" w:space="0" w:color="auto"/>
            </w:tcBorders>
          </w:tcPr>
          <w:p w:rsidR="00561F1C" w:rsidRPr="0095353B" w:rsidRDefault="00561F1C" w:rsidP="00EE1F9E">
            <w:pPr>
              <w:rPr>
                <w:sz w:val="20"/>
                <w:szCs w:val="20"/>
              </w:rPr>
            </w:pPr>
            <w:r w:rsidRPr="0095353B">
              <w:rPr>
                <w:sz w:val="20"/>
                <w:szCs w:val="20"/>
              </w:rPr>
              <w:t>Совместная  деятельность с педагогом</w:t>
            </w:r>
          </w:p>
        </w:tc>
        <w:tc>
          <w:tcPr>
            <w:tcW w:w="1620" w:type="dxa"/>
            <w:tcBorders>
              <w:bottom w:val="single" w:sz="4" w:space="0" w:color="auto"/>
            </w:tcBorders>
          </w:tcPr>
          <w:p w:rsidR="00561F1C" w:rsidRPr="0095353B" w:rsidRDefault="00561F1C" w:rsidP="00EE1F9E">
            <w:pPr>
              <w:rPr>
                <w:sz w:val="20"/>
                <w:szCs w:val="20"/>
              </w:rPr>
            </w:pPr>
            <w:r w:rsidRPr="0095353B">
              <w:rPr>
                <w:sz w:val="20"/>
                <w:szCs w:val="20"/>
              </w:rPr>
              <w:t>Самостоятельная деятельность детей</w:t>
            </w:r>
          </w:p>
        </w:tc>
        <w:tc>
          <w:tcPr>
            <w:tcW w:w="1800" w:type="dxa"/>
            <w:tcBorders>
              <w:bottom w:val="single" w:sz="4" w:space="0" w:color="auto"/>
            </w:tcBorders>
          </w:tcPr>
          <w:p w:rsidR="00561F1C" w:rsidRPr="0095353B" w:rsidRDefault="00561F1C" w:rsidP="00EE1F9E">
            <w:pPr>
              <w:rPr>
                <w:sz w:val="20"/>
                <w:szCs w:val="20"/>
              </w:rPr>
            </w:pPr>
            <w:r w:rsidRPr="0095353B">
              <w:rPr>
                <w:sz w:val="20"/>
                <w:szCs w:val="20"/>
              </w:rPr>
              <w:t>Совместная деятельность с семьей</w:t>
            </w:r>
          </w:p>
        </w:tc>
      </w:tr>
      <w:tr w:rsidR="00561F1C" w:rsidRPr="0095353B" w:rsidTr="00D0231E">
        <w:trPr>
          <w:trHeight w:val="400"/>
        </w:trPr>
        <w:tc>
          <w:tcPr>
            <w:tcW w:w="2520" w:type="dxa"/>
            <w:tcBorders>
              <w:top w:val="single" w:sz="4" w:space="0" w:color="auto"/>
            </w:tcBorders>
          </w:tcPr>
          <w:p w:rsidR="00561F1C" w:rsidRPr="0095353B" w:rsidRDefault="00561F1C" w:rsidP="00E00D7A">
            <w:pPr>
              <w:pStyle w:val="a6"/>
              <w:numPr>
                <w:ilvl w:val="0"/>
                <w:numId w:val="3"/>
              </w:numPr>
              <w:ind w:left="0"/>
              <w:rPr>
                <w:sz w:val="20"/>
                <w:szCs w:val="20"/>
              </w:rPr>
            </w:pPr>
            <w:r w:rsidRPr="0095353B">
              <w:rPr>
                <w:sz w:val="20"/>
                <w:szCs w:val="20"/>
              </w:rPr>
              <w:t>1.Конструирование из строительного материала (в том числе  по условиям, схемам и замыслу)</w:t>
            </w:r>
          </w:p>
        </w:tc>
        <w:tc>
          <w:tcPr>
            <w:tcW w:w="1166" w:type="dxa"/>
            <w:tcBorders>
              <w:top w:val="single" w:sz="4" w:space="0" w:color="auto"/>
            </w:tcBorders>
          </w:tcPr>
          <w:p w:rsidR="00561F1C" w:rsidRPr="0095353B" w:rsidRDefault="00561F1C" w:rsidP="00EE1F9E">
            <w:pPr>
              <w:rPr>
                <w:sz w:val="20"/>
                <w:szCs w:val="20"/>
              </w:rPr>
            </w:pPr>
            <w:r w:rsidRPr="0095353B">
              <w:rPr>
                <w:sz w:val="20"/>
                <w:szCs w:val="20"/>
              </w:rPr>
              <w:t>младший</w:t>
            </w:r>
          </w:p>
        </w:tc>
        <w:tc>
          <w:tcPr>
            <w:tcW w:w="1534" w:type="dxa"/>
            <w:tcBorders>
              <w:top w:val="single" w:sz="4" w:space="0" w:color="auto"/>
            </w:tcBorders>
          </w:tcPr>
          <w:p w:rsidR="00561F1C" w:rsidRPr="0095353B" w:rsidRDefault="00561F1C" w:rsidP="00EE1F9E">
            <w:pPr>
              <w:rPr>
                <w:sz w:val="20"/>
                <w:szCs w:val="20"/>
              </w:rPr>
            </w:pPr>
            <w:r w:rsidRPr="0095353B">
              <w:rPr>
                <w:sz w:val="20"/>
                <w:szCs w:val="20"/>
              </w:rPr>
              <w:t>Объяснение.</w:t>
            </w:r>
          </w:p>
          <w:p w:rsidR="00561F1C" w:rsidRPr="0095353B" w:rsidRDefault="00561F1C" w:rsidP="00EE1F9E">
            <w:pPr>
              <w:rPr>
                <w:sz w:val="20"/>
                <w:szCs w:val="20"/>
              </w:rPr>
            </w:pPr>
            <w:r w:rsidRPr="0095353B">
              <w:rPr>
                <w:sz w:val="20"/>
                <w:szCs w:val="20"/>
              </w:rPr>
              <w:t>Развивающие игры Упражнения Напоминание</w:t>
            </w:r>
          </w:p>
          <w:p w:rsidR="00561F1C" w:rsidRPr="0095353B" w:rsidRDefault="00561F1C" w:rsidP="00EE1F9E">
            <w:pPr>
              <w:rPr>
                <w:sz w:val="20"/>
                <w:szCs w:val="20"/>
              </w:rPr>
            </w:pPr>
          </w:p>
        </w:tc>
        <w:tc>
          <w:tcPr>
            <w:tcW w:w="1800" w:type="dxa"/>
            <w:gridSpan w:val="2"/>
            <w:tcBorders>
              <w:top w:val="single" w:sz="4" w:space="0" w:color="auto"/>
            </w:tcBorders>
          </w:tcPr>
          <w:p w:rsidR="00561F1C" w:rsidRPr="0095353B" w:rsidRDefault="00561F1C" w:rsidP="00EE1F9E">
            <w:pPr>
              <w:rPr>
                <w:sz w:val="20"/>
                <w:szCs w:val="20"/>
              </w:rPr>
            </w:pPr>
            <w:r w:rsidRPr="0095353B">
              <w:rPr>
                <w:sz w:val="20"/>
                <w:szCs w:val="20"/>
              </w:rPr>
              <w:t>Игровые занятия  Показ          Объяснение Совместное изготовление поделок</w:t>
            </w:r>
          </w:p>
        </w:tc>
        <w:tc>
          <w:tcPr>
            <w:tcW w:w="1620" w:type="dxa"/>
            <w:tcBorders>
              <w:top w:val="single" w:sz="4" w:space="0" w:color="auto"/>
            </w:tcBorders>
          </w:tcPr>
          <w:p w:rsidR="00561F1C" w:rsidRPr="0095353B" w:rsidRDefault="00561F1C" w:rsidP="00EE1F9E">
            <w:pPr>
              <w:rPr>
                <w:sz w:val="20"/>
                <w:szCs w:val="20"/>
              </w:rPr>
            </w:pPr>
            <w:r w:rsidRPr="0095353B">
              <w:rPr>
                <w:sz w:val="20"/>
                <w:szCs w:val="20"/>
              </w:rPr>
              <w:t>Игры со строительным материалом Постройки для сюжетных игр Продуктивная деятельность</w:t>
            </w:r>
          </w:p>
        </w:tc>
        <w:tc>
          <w:tcPr>
            <w:tcW w:w="1800" w:type="dxa"/>
            <w:tcBorders>
              <w:top w:val="single" w:sz="4" w:space="0" w:color="auto"/>
            </w:tcBorders>
          </w:tcPr>
          <w:p w:rsidR="00561F1C" w:rsidRPr="0095353B" w:rsidRDefault="00561F1C" w:rsidP="00EE1F9E">
            <w:pPr>
              <w:rPr>
                <w:sz w:val="20"/>
                <w:szCs w:val="20"/>
              </w:rPr>
            </w:pPr>
            <w:r w:rsidRPr="0095353B">
              <w:rPr>
                <w:sz w:val="20"/>
                <w:szCs w:val="20"/>
              </w:rPr>
              <w:t xml:space="preserve">Показ Совместные постройки Консультации Совместное  творчество Поделки для выставок      </w:t>
            </w:r>
          </w:p>
        </w:tc>
      </w:tr>
      <w:tr w:rsidR="00561F1C" w:rsidRPr="0095353B" w:rsidTr="00D0231E">
        <w:trPr>
          <w:trHeight w:val="2610"/>
        </w:trPr>
        <w:tc>
          <w:tcPr>
            <w:tcW w:w="2520" w:type="dxa"/>
            <w:tcBorders>
              <w:top w:val="single" w:sz="4" w:space="0" w:color="auto"/>
              <w:bottom w:val="single" w:sz="4" w:space="0" w:color="auto"/>
            </w:tcBorders>
          </w:tcPr>
          <w:p w:rsidR="00561F1C" w:rsidRPr="0095353B" w:rsidRDefault="00561F1C" w:rsidP="00E00D7A">
            <w:pPr>
              <w:pStyle w:val="a6"/>
              <w:numPr>
                <w:ilvl w:val="0"/>
                <w:numId w:val="3"/>
              </w:numPr>
              <w:ind w:left="0"/>
              <w:rPr>
                <w:sz w:val="20"/>
                <w:szCs w:val="20"/>
              </w:rPr>
            </w:pPr>
            <w:r w:rsidRPr="0095353B">
              <w:rPr>
                <w:sz w:val="20"/>
                <w:szCs w:val="20"/>
              </w:rPr>
              <w:t>2.Конструирование из деталей конструктора</w:t>
            </w:r>
          </w:p>
        </w:tc>
        <w:tc>
          <w:tcPr>
            <w:tcW w:w="1166" w:type="dxa"/>
            <w:tcBorders>
              <w:top w:val="single" w:sz="4" w:space="0" w:color="auto"/>
              <w:bottom w:val="single" w:sz="4" w:space="0" w:color="auto"/>
            </w:tcBorders>
          </w:tcPr>
          <w:p w:rsidR="00561F1C" w:rsidRPr="0095353B" w:rsidRDefault="00561F1C" w:rsidP="00EE1F9E">
            <w:pPr>
              <w:rPr>
                <w:sz w:val="20"/>
                <w:szCs w:val="20"/>
              </w:rPr>
            </w:pPr>
            <w:r w:rsidRPr="0095353B">
              <w:rPr>
                <w:sz w:val="20"/>
                <w:szCs w:val="20"/>
              </w:rPr>
              <w:t>средний</w:t>
            </w:r>
          </w:p>
        </w:tc>
        <w:tc>
          <w:tcPr>
            <w:tcW w:w="1534" w:type="dxa"/>
            <w:tcBorders>
              <w:top w:val="single" w:sz="4" w:space="0" w:color="auto"/>
              <w:bottom w:val="single" w:sz="4" w:space="0" w:color="auto"/>
            </w:tcBorders>
          </w:tcPr>
          <w:p w:rsidR="00561F1C" w:rsidRPr="0095353B" w:rsidRDefault="00561F1C" w:rsidP="00EE1F9E">
            <w:pPr>
              <w:rPr>
                <w:sz w:val="20"/>
                <w:szCs w:val="20"/>
              </w:rPr>
            </w:pPr>
            <w:r w:rsidRPr="0095353B">
              <w:rPr>
                <w:sz w:val="20"/>
                <w:szCs w:val="20"/>
              </w:rPr>
              <w:t>Объяснение.</w:t>
            </w:r>
          </w:p>
          <w:p w:rsidR="00561F1C" w:rsidRPr="0095353B" w:rsidRDefault="00561F1C" w:rsidP="00EE1F9E">
            <w:pPr>
              <w:rPr>
                <w:sz w:val="20"/>
                <w:szCs w:val="20"/>
              </w:rPr>
            </w:pPr>
            <w:r w:rsidRPr="0095353B">
              <w:rPr>
                <w:sz w:val="20"/>
                <w:szCs w:val="20"/>
              </w:rPr>
              <w:t xml:space="preserve">Развивающие игры Упражнения </w:t>
            </w:r>
          </w:p>
          <w:p w:rsidR="00561F1C" w:rsidRPr="0095353B" w:rsidRDefault="00561F1C" w:rsidP="00EE1F9E">
            <w:pPr>
              <w:rPr>
                <w:sz w:val="20"/>
                <w:szCs w:val="20"/>
              </w:rPr>
            </w:pPr>
          </w:p>
          <w:p w:rsidR="00561F1C" w:rsidRPr="0095353B" w:rsidRDefault="00561F1C" w:rsidP="00EE1F9E">
            <w:pPr>
              <w:rPr>
                <w:sz w:val="20"/>
                <w:szCs w:val="20"/>
              </w:rPr>
            </w:pPr>
          </w:p>
        </w:tc>
        <w:tc>
          <w:tcPr>
            <w:tcW w:w="1800" w:type="dxa"/>
            <w:gridSpan w:val="2"/>
            <w:tcBorders>
              <w:top w:val="single" w:sz="4" w:space="0" w:color="auto"/>
              <w:bottom w:val="single" w:sz="4" w:space="0" w:color="auto"/>
            </w:tcBorders>
          </w:tcPr>
          <w:p w:rsidR="00561F1C" w:rsidRPr="0095353B" w:rsidRDefault="00561F1C" w:rsidP="00EE1F9E">
            <w:pPr>
              <w:rPr>
                <w:sz w:val="20"/>
                <w:szCs w:val="20"/>
              </w:rPr>
            </w:pPr>
            <w:r w:rsidRPr="0095353B">
              <w:rPr>
                <w:sz w:val="20"/>
                <w:szCs w:val="20"/>
              </w:rPr>
              <w:t>Интегрированные занятия                  Показ          Объяснение     Игровые задания Изготовление поделок  Выставки</w:t>
            </w:r>
          </w:p>
        </w:tc>
        <w:tc>
          <w:tcPr>
            <w:tcW w:w="1620" w:type="dxa"/>
            <w:tcBorders>
              <w:top w:val="single" w:sz="4" w:space="0" w:color="auto"/>
              <w:bottom w:val="single" w:sz="4" w:space="0" w:color="auto"/>
            </w:tcBorders>
          </w:tcPr>
          <w:p w:rsidR="00561F1C" w:rsidRPr="0095353B" w:rsidRDefault="00561F1C" w:rsidP="00EE1F9E">
            <w:pPr>
              <w:rPr>
                <w:sz w:val="20"/>
                <w:szCs w:val="20"/>
              </w:rPr>
            </w:pPr>
            <w:r w:rsidRPr="0095353B">
              <w:rPr>
                <w:sz w:val="20"/>
                <w:szCs w:val="20"/>
              </w:rPr>
              <w:t>Игры со строительным материалом</w:t>
            </w:r>
          </w:p>
          <w:p w:rsidR="00561F1C" w:rsidRPr="0095353B" w:rsidRDefault="00561F1C" w:rsidP="00EE1F9E">
            <w:pPr>
              <w:rPr>
                <w:sz w:val="20"/>
                <w:szCs w:val="20"/>
              </w:rPr>
            </w:pPr>
            <w:r w:rsidRPr="0095353B">
              <w:rPr>
                <w:sz w:val="20"/>
                <w:szCs w:val="20"/>
              </w:rPr>
              <w:t>Постройки для сюжетных игр Продуктивная деятельность</w:t>
            </w:r>
          </w:p>
        </w:tc>
        <w:tc>
          <w:tcPr>
            <w:tcW w:w="1800" w:type="dxa"/>
            <w:tcBorders>
              <w:top w:val="single" w:sz="4" w:space="0" w:color="auto"/>
              <w:bottom w:val="single" w:sz="4" w:space="0" w:color="auto"/>
            </w:tcBorders>
          </w:tcPr>
          <w:p w:rsidR="00561F1C" w:rsidRPr="0095353B" w:rsidRDefault="00561F1C" w:rsidP="00EE1F9E">
            <w:pPr>
              <w:rPr>
                <w:sz w:val="20"/>
                <w:szCs w:val="20"/>
              </w:rPr>
            </w:pPr>
            <w:r w:rsidRPr="0095353B">
              <w:rPr>
                <w:sz w:val="20"/>
                <w:szCs w:val="20"/>
              </w:rPr>
              <w:t>Показ</w:t>
            </w:r>
          </w:p>
          <w:p w:rsidR="00561F1C" w:rsidRPr="0095353B" w:rsidRDefault="00561F1C" w:rsidP="00EE1F9E">
            <w:pPr>
              <w:rPr>
                <w:sz w:val="20"/>
                <w:szCs w:val="20"/>
              </w:rPr>
            </w:pPr>
            <w:r w:rsidRPr="0095353B">
              <w:rPr>
                <w:sz w:val="20"/>
                <w:szCs w:val="20"/>
              </w:rPr>
              <w:t>Совместные постройки</w:t>
            </w:r>
          </w:p>
          <w:p w:rsidR="00561F1C" w:rsidRPr="0095353B" w:rsidRDefault="00561F1C" w:rsidP="00EE1F9E">
            <w:pPr>
              <w:rPr>
                <w:sz w:val="20"/>
                <w:szCs w:val="20"/>
              </w:rPr>
            </w:pPr>
            <w:r w:rsidRPr="0095353B">
              <w:rPr>
                <w:sz w:val="20"/>
                <w:szCs w:val="20"/>
              </w:rPr>
              <w:t xml:space="preserve">Консультации Поделки для выставок  </w:t>
            </w:r>
          </w:p>
        </w:tc>
      </w:tr>
      <w:tr w:rsidR="00561F1C" w:rsidRPr="0095353B" w:rsidTr="00D0231E">
        <w:trPr>
          <w:trHeight w:val="990"/>
        </w:trPr>
        <w:tc>
          <w:tcPr>
            <w:tcW w:w="2520" w:type="dxa"/>
            <w:tcBorders>
              <w:top w:val="single" w:sz="4" w:space="0" w:color="auto"/>
            </w:tcBorders>
          </w:tcPr>
          <w:p w:rsidR="00561F1C" w:rsidRPr="0095353B" w:rsidRDefault="00561F1C" w:rsidP="00E00D7A">
            <w:pPr>
              <w:pStyle w:val="a6"/>
              <w:numPr>
                <w:ilvl w:val="0"/>
                <w:numId w:val="3"/>
              </w:numPr>
              <w:ind w:left="0"/>
              <w:rPr>
                <w:sz w:val="20"/>
                <w:szCs w:val="20"/>
              </w:rPr>
            </w:pPr>
            <w:r w:rsidRPr="0095353B">
              <w:rPr>
                <w:sz w:val="20"/>
                <w:szCs w:val="20"/>
              </w:rPr>
              <w:t>3.Конструирование из бумаги</w:t>
            </w:r>
          </w:p>
        </w:tc>
        <w:tc>
          <w:tcPr>
            <w:tcW w:w="1166" w:type="dxa"/>
            <w:vMerge w:val="restart"/>
            <w:tcBorders>
              <w:top w:val="single" w:sz="4" w:space="0" w:color="auto"/>
            </w:tcBorders>
          </w:tcPr>
          <w:p w:rsidR="00561F1C" w:rsidRPr="0095353B" w:rsidRDefault="00561F1C" w:rsidP="00EE1F9E">
            <w:pPr>
              <w:rPr>
                <w:sz w:val="20"/>
                <w:szCs w:val="20"/>
              </w:rPr>
            </w:pPr>
            <w:r w:rsidRPr="0095353B">
              <w:rPr>
                <w:sz w:val="20"/>
                <w:szCs w:val="20"/>
              </w:rPr>
              <w:t>старший</w:t>
            </w:r>
          </w:p>
        </w:tc>
        <w:tc>
          <w:tcPr>
            <w:tcW w:w="1701" w:type="dxa"/>
            <w:gridSpan w:val="2"/>
            <w:vMerge w:val="restart"/>
            <w:tcBorders>
              <w:top w:val="single" w:sz="4" w:space="0" w:color="auto"/>
            </w:tcBorders>
          </w:tcPr>
          <w:p w:rsidR="00561F1C" w:rsidRPr="0095353B" w:rsidRDefault="00561F1C" w:rsidP="00EE1F9E">
            <w:pPr>
              <w:rPr>
                <w:sz w:val="20"/>
                <w:szCs w:val="20"/>
              </w:rPr>
            </w:pPr>
            <w:r w:rsidRPr="0095353B">
              <w:rPr>
                <w:sz w:val="20"/>
                <w:szCs w:val="20"/>
              </w:rPr>
              <w:t>Объяснение.</w:t>
            </w:r>
          </w:p>
          <w:p w:rsidR="00561F1C" w:rsidRPr="0095353B" w:rsidRDefault="00561F1C" w:rsidP="00EE1F9E">
            <w:pPr>
              <w:rPr>
                <w:sz w:val="20"/>
                <w:szCs w:val="20"/>
              </w:rPr>
            </w:pPr>
            <w:r w:rsidRPr="0095353B">
              <w:rPr>
                <w:sz w:val="20"/>
                <w:szCs w:val="20"/>
              </w:rPr>
              <w:t>Развивающие игры</w:t>
            </w:r>
          </w:p>
          <w:p w:rsidR="00561F1C" w:rsidRPr="0095353B" w:rsidRDefault="00561F1C" w:rsidP="00EE1F9E">
            <w:pPr>
              <w:rPr>
                <w:sz w:val="20"/>
                <w:szCs w:val="20"/>
              </w:rPr>
            </w:pPr>
            <w:r w:rsidRPr="0095353B">
              <w:rPr>
                <w:sz w:val="20"/>
                <w:szCs w:val="20"/>
              </w:rPr>
              <w:t xml:space="preserve">Рассматривание </w:t>
            </w:r>
            <w:r w:rsidRPr="0095353B">
              <w:rPr>
                <w:sz w:val="20"/>
                <w:szCs w:val="20"/>
              </w:rPr>
              <w:lastRenderedPageBreak/>
              <w:t>чертежей и схем Моделирование на прогулке</w:t>
            </w:r>
          </w:p>
        </w:tc>
        <w:tc>
          <w:tcPr>
            <w:tcW w:w="1633" w:type="dxa"/>
            <w:vMerge w:val="restart"/>
            <w:tcBorders>
              <w:top w:val="single" w:sz="4" w:space="0" w:color="auto"/>
            </w:tcBorders>
          </w:tcPr>
          <w:p w:rsidR="00561F1C" w:rsidRPr="0095353B" w:rsidRDefault="00561F1C" w:rsidP="00EE1F9E">
            <w:pPr>
              <w:rPr>
                <w:sz w:val="20"/>
                <w:szCs w:val="20"/>
              </w:rPr>
            </w:pPr>
            <w:r w:rsidRPr="0095353B">
              <w:rPr>
                <w:sz w:val="20"/>
                <w:szCs w:val="20"/>
              </w:rPr>
              <w:lastRenderedPageBreak/>
              <w:t>Интегрированные занятия</w:t>
            </w:r>
          </w:p>
          <w:p w:rsidR="00561F1C" w:rsidRPr="0095353B" w:rsidRDefault="00561F1C" w:rsidP="00EE1F9E">
            <w:pPr>
              <w:rPr>
                <w:sz w:val="20"/>
                <w:szCs w:val="20"/>
              </w:rPr>
            </w:pPr>
            <w:r w:rsidRPr="0095353B">
              <w:rPr>
                <w:sz w:val="20"/>
                <w:szCs w:val="20"/>
              </w:rPr>
              <w:t>Игровые задания</w:t>
            </w:r>
          </w:p>
          <w:p w:rsidR="00561F1C" w:rsidRPr="0095353B" w:rsidRDefault="00561F1C" w:rsidP="00EE1F9E">
            <w:pPr>
              <w:rPr>
                <w:sz w:val="20"/>
                <w:szCs w:val="20"/>
              </w:rPr>
            </w:pPr>
            <w:r w:rsidRPr="0095353B">
              <w:rPr>
                <w:sz w:val="20"/>
                <w:szCs w:val="20"/>
              </w:rPr>
              <w:lastRenderedPageBreak/>
              <w:t>Творческие задания</w:t>
            </w:r>
          </w:p>
          <w:p w:rsidR="00561F1C" w:rsidRPr="0095353B" w:rsidRDefault="00561F1C" w:rsidP="00EE1F9E">
            <w:pPr>
              <w:rPr>
                <w:sz w:val="20"/>
                <w:szCs w:val="20"/>
              </w:rPr>
            </w:pPr>
            <w:r w:rsidRPr="0095353B">
              <w:rPr>
                <w:sz w:val="20"/>
                <w:szCs w:val="20"/>
              </w:rPr>
              <w:t xml:space="preserve">Экспериментирование Выставки   </w:t>
            </w:r>
          </w:p>
        </w:tc>
        <w:tc>
          <w:tcPr>
            <w:tcW w:w="1620" w:type="dxa"/>
            <w:vMerge w:val="restart"/>
            <w:tcBorders>
              <w:top w:val="single" w:sz="4" w:space="0" w:color="auto"/>
            </w:tcBorders>
          </w:tcPr>
          <w:p w:rsidR="00561F1C" w:rsidRPr="0095353B" w:rsidRDefault="00561F1C" w:rsidP="00EE1F9E">
            <w:pPr>
              <w:rPr>
                <w:sz w:val="20"/>
                <w:szCs w:val="20"/>
              </w:rPr>
            </w:pPr>
            <w:r w:rsidRPr="0095353B">
              <w:rPr>
                <w:sz w:val="20"/>
                <w:szCs w:val="20"/>
              </w:rPr>
              <w:lastRenderedPageBreak/>
              <w:t xml:space="preserve">Игры со строительным материалом Постройки для </w:t>
            </w:r>
            <w:r w:rsidRPr="0095353B">
              <w:rPr>
                <w:sz w:val="20"/>
                <w:szCs w:val="20"/>
              </w:rPr>
              <w:lastRenderedPageBreak/>
              <w:t>сюжетных игр Постройки по замыслу         Выбор темы Подбор материала Продуктивная деятельность Изготовление поделок, игрушек</w:t>
            </w:r>
          </w:p>
        </w:tc>
        <w:tc>
          <w:tcPr>
            <w:tcW w:w="1800" w:type="dxa"/>
            <w:vMerge w:val="restart"/>
            <w:tcBorders>
              <w:top w:val="single" w:sz="4" w:space="0" w:color="auto"/>
            </w:tcBorders>
          </w:tcPr>
          <w:p w:rsidR="00561F1C" w:rsidRPr="0095353B" w:rsidRDefault="00561F1C" w:rsidP="00EE1F9E">
            <w:pPr>
              <w:rPr>
                <w:sz w:val="20"/>
                <w:szCs w:val="20"/>
              </w:rPr>
            </w:pPr>
            <w:r w:rsidRPr="0095353B">
              <w:rPr>
                <w:sz w:val="20"/>
                <w:szCs w:val="20"/>
              </w:rPr>
              <w:lastRenderedPageBreak/>
              <w:t>Показ</w:t>
            </w:r>
          </w:p>
          <w:p w:rsidR="00561F1C" w:rsidRPr="0095353B" w:rsidRDefault="00561F1C" w:rsidP="00EE1F9E">
            <w:pPr>
              <w:rPr>
                <w:sz w:val="20"/>
                <w:szCs w:val="20"/>
              </w:rPr>
            </w:pPr>
            <w:r w:rsidRPr="0095353B">
              <w:rPr>
                <w:sz w:val="20"/>
                <w:szCs w:val="20"/>
              </w:rPr>
              <w:t>Совместные постройки</w:t>
            </w:r>
          </w:p>
          <w:p w:rsidR="00561F1C" w:rsidRPr="0095353B" w:rsidRDefault="00561F1C" w:rsidP="00EE1F9E">
            <w:pPr>
              <w:rPr>
                <w:sz w:val="20"/>
                <w:szCs w:val="20"/>
              </w:rPr>
            </w:pPr>
            <w:r w:rsidRPr="0095353B">
              <w:rPr>
                <w:sz w:val="20"/>
                <w:szCs w:val="20"/>
              </w:rPr>
              <w:t>Разъяснение схем</w:t>
            </w:r>
          </w:p>
          <w:p w:rsidR="00561F1C" w:rsidRPr="0095353B" w:rsidRDefault="00561F1C" w:rsidP="00EE1F9E">
            <w:pPr>
              <w:rPr>
                <w:sz w:val="20"/>
                <w:szCs w:val="20"/>
              </w:rPr>
            </w:pPr>
            <w:r w:rsidRPr="0095353B">
              <w:rPr>
                <w:sz w:val="20"/>
                <w:szCs w:val="20"/>
              </w:rPr>
              <w:lastRenderedPageBreak/>
              <w:t>Совместное конструирование</w:t>
            </w:r>
          </w:p>
          <w:p w:rsidR="00561F1C" w:rsidRPr="0095353B" w:rsidRDefault="00561F1C" w:rsidP="00EE1F9E">
            <w:pPr>
              <w:rPr>
                <w:sz w:val="20"/>
                <w:szCs w:val="20"/>
              </w:rPr>
            </w:pPr>
            <w:r w:rsidRPr="0095353B">
              <w:rPr>
                <w:sz w:val="20"/>
                <w:szCs w:val="20"/>
              </w:rPr>
              <w:t>Консультации семинары-практикумы Поделки для выставок</w:t>
            </w:r>
          </w:p>
        </w:tc>
      </w:tr>
      <w:tr w:rsidR="00561F1C" w:rsidRPr="0095353B" w:rsidTr="00D0231E">
        <w:trPr>
          <w:trHeight w:val="1440"/>
        </w:trPr>
        <w:tc>
          <w:tcPr>
            <w:tcW w:w="2520" w:type="dxa"/>
            <w:tcBorders>
              <w:top w:val="single" w:sz="4" w:space="0" w:color="auto"/>
            </w:tcBorders>
          </w:tcPr>
          <w:p w:rsidR="00561F1C" w:rsidRPr="0095353B" w:rsidRDefault="00561F1C" w:rsidP="00E00D7A">
            <w:pPr>
              <w:pStyle w:val="a6"/>
              <w:numPr>
                <w:ilvl w:val="0"/>
                <w:numId w:val="3"/>
              </w:numPr>
              <w:ind w:left="0"/>
              <w:rPr>
                <w:sz w:val="20"/>
                <w:szCs w:val="20"/>
              </w:rPr>
            </w:pPr>
            <w:r w:rsidRPr="0095353B">
              <w:rPr>
                <w:sz w:val="20"/>
                <w:szCs w:val="20"/>
              </w:rPr>
              <w:lastRenderedPageBreak/>
              <w:t>4. Конструирование из природного и бросового материала</w:t>
            </w:r>
          </w:p>
        </w:tc>
        <w:tc>
          <w:tcPr>
            <w:tcW w:w="1166" w:type="dxa"/>
            <w:vMerge/>
          </w:tcPr>
          <w:p w:rsidR="00561F1C" w:rsidRPr="0095353B" w:rsidRDefault="00561F1C" w:rsidP="00EE1F9E">
            <w:pPr>
              <w:rPr>
                <w:sz w:val="20"/>
                <w:szCs w:val="20"/>
              </w:rPr>
            </w:pPr>
          </w:p>
        </w:tc>
        <w:tc>
          <w:tcPr>
            <w:tcW w:w="1701" w:type="dxa"/>
            <w:gridSpan w:val="2"/>
            <w:vMerge/>
          </w:tcPr>
          <w:p w:rsidR="00561F1C" w:rsidRPr="0095353B" w:rsidRDefault="00561F1C" w:rsidP="00EE1F9E">
            <w:pPr>
              <w:rPr>
                <w:sz w:val="20"/>
                <w:szCs w:val="20"/>
              </w:rPr>
            </w:pPr>
          </w:p>
        </w:tc>
        <w:tc>
          <w:tcPr>
            <w:tcW w:w="1633" w:type="dxa"/>
            <w:vMerge/>
          </w:tcPr>
          <w:p w:rsidR="00561F1C" w:rsidRPr="0095353B" w:rsidRDefault="00561F1C" w:rsidP="00EE1F9E">
            <w:pPr>
              <w:rPr>
                <w:sz w:val="20"/>
                <w:szCs w:val="20"/>
              </w:rPr>
            </w:pPr>
          </w:p>
        </w:tc>
        <w:tc>
          <w:tcPr>
            <w:tcW w:w="1620" w:type="dxa"/>
            <w:vMerge/>
          </w:tcPr>
          <w:p w:rsidR="00561F1C" w:rsidRPr="0095353B" w:rsidRDefault="00561F1C" w:rsidP="00EE1F9E">
            <w:pPr>
              <w:rPr>
                <w:sz w:val="20"/>
                <w:szCs w:val="20"/>
              </w:rPr>
            </w:pPr>
          </w:p>
        </w:tc>
        <w:tc>
          <w:tcPr>
            <w:tcW w:w="1800" w:type="dxa"/>
            <w:vMerge/>
          </w:tcPr>
          <w:p w:rsidR="00561F1C" w:rsidRPr="0095353B" w:rsidRDefault="00561F1C" w:rsidP="00EE1F9E">
            <w:pPr>
              <w:rPr>
                <w:sz w:val="20"/>
                <w:szCs w:val="20"/>
              </w:rPr>
            </w:pPr>
          </w:p>
        </w:tc>
      </w:tr>
    </w:tbl>
    <w:p w:rsidR="00561F1C" w:rsidRPr="0095353B" w:rsidRDefault="00561F1C" w:rsidP="00561F1C">
      <w:pPr>
        <w:rPr>
          <w:vanish/>
          <w:sz w:val="20"/>
          <w:szCs w:val="20"/>
        </w:rPr>
      </w:pPr>
    </w:p>
    <w:p w:rsidR="00561F1C" w:rsidRPr="0095353B" w:rsidRDefault="00561F1C" w:rsidP="00561F1C">
      <w:pPr>
        <w:tabs>
          <w:tab w:val="left" w:pos="3811"/>
        </w:tabs>
        <w:rPr>
          <w:sz w:val="20"/>
          <w:szCs w:val="20"/>
        </w:rPr>
      </w:pPr>
    </w:p>
    <w:tbl>
      <w:tblPr>
        <w:tblpPr w:leftFromText="180" w:rightFromText="180" w:vertAnchor="text" w:horzAnchor="margin" w:tblpY="326"/>
        <w:tblW w:w="109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808"/>
        <w:gridCol w:w="2880"/>
        <w:gridCol w:w="2700"/>
        <w:gridCol w:w="2520"/>
      </w:tblGrid>
      <w:tr w:rsidR="00347070" w:rsidRPr="0095353B" w:rsidTr="00DE0ADA">
        <w:trPr>
          <w:trHeight w:val="375"/>
        </w:trPr>
        <w:tc>
          <w:tcPr>
            <w:tcW w:w="10908" w:type="dxa"/>
            <w:gridSpan w:val="4"/>
            <w:tcBorders>
              <w:top w:val="single" w:sz="4" w:space="0" w:color="auto"/>
              <w:left w:val="single" w:sz="4" w:space="0" w:color="auto"/>
              <w:bottom w:val="single" w:sz="4" w:space="0" w:color="auto"/>
              <w:right w:val="single" w:sz="4" w:space="0" w:color="auto"/>
            </w:tcBorders>
          </w:tcPr>
          <w:p w:rsidR="00347070" w:rsidRPr="0095353B" w:rsidRDefault="00347070" w:rsidP="00DE0ADA">
            <w:pPr>
              <w:jc w:val="center"/>
              <w:rPr>
                <w:b/>
                <w:sz w:val="20"/>
                <w:szCs w:val="20"/>
              </w:rPr>
            </w:pPr>
            <w:r w:rsidRPr="0095353B">
              <w:rPr>
                <w:b/>
                <w:sz w:val="20"/>
                <w:szCs w:val="20"/>
              </w:rPr>
              <w:t>Формы работы</w:t>
            </w:r>
          </w:p>
        </w:tc>
      </w:tr>
      <w:tr w:rsidR="00347070" w:rsidRPr="0095353B" w:rsidTr="00DE0ADA">
        <w:trPr>
          <w:trHeight w:val="944"/>
        </w:trPr>
        <w:tc>
          <w:tcPr>
            <w:tcW w:w="2808" w:type="dxa"/>
          </w:tcPr>
          <w:p w:rsidR="00347070" w:rsidRPr="0095353B" w:rsidRDefault="00347070" w:rsidP="00DE0ADA">
            <w:pPr>
              <w:rPr>
                <w:sz w:val="20"/>
                <w:szCs w:val="20"/>
              </w:rPr>
            </w:pPr>
            <w:r w:rsidRPr="0095353B">
              <w:rPr>
                <w:sz w:val="20"/>
                <w:szCs w:val="20"/>
              </w:rPr>
              <w:t>Формы деятельности, осуществляемые в ходе режимных моментов</w:t>
            </w:r>
          </w:p>
        </w:tc>
        <w:tc>
          <w:tcPr>
            <w:tcW w:w="2880" w:type="dxa"/>
          </w:tcPr>
          <w:p w:rsidR="00347070" w:rsidRPr="0095353B" w:rsidRDefault="00347070" w:rsidP="00DE0ADA">
            <w:pPr>
              <w:rPr>
                <w:sz w:val="20"/>
                <w:szCs w:val="20"/>
              </w:rPr>
            </w:pPr>
            <w:r w:rsidRPr="0095353B">
              <w:rPr>
                <w:sz w:val="20"/>
                <w:szCs w:val="20"/>
              </w:rPr>
              <w:t>Совместная деятельность педагога с детьми</w:t>
            </w:r>
          </w:p>
        </w:tc>
        <w:tc>
          <w:tcPr>
            <w:tcW w:w="2700" w:type="dxa"/>
          </w:tcPr>
          <w:p w:rsidR="00347070" w:rsidRPr="0095353B" w:rsidRDefault="00347070" w:rsidP="00DE0ADA">
            <w:pPr>
              <w:rPr>
                <w:sz w:val="20"/>
                <w:szCs w:val="20"/>
              </w:rPr>
            </w:pPr>
            <w:r w:rsidRPr="0095353B">
              <w:rPr>
                <w:sz w:val="20"/>
                <w:szCs w:val="20"/>
              </w:rPr>
              <w:t>Самостоятельная деятельность детей</w:t>
            </w:r>
          </w:p>
        </w:tc>
        <w:tc>
          <w:tcPr>
            <w:tcW w:w="2520" w:type="dxa"/>
          </w:tcPr>
          <w:p w:rsidR="00347070" w:rsidRPr="0095353B" w:rsidRDefault="00347070" w:rsidP="00DE0ADA">
            <w:pPr>
              <w:rPr>
                <w:sz w:val="20"/>
                <w:szCs w:val="20"/>
              </w:rPr>
            </w:pPr>
            <w:r w:rsidRPr="0095353B">
              <w:rPr>
                <w:sz w:val="20"/>
                <w:szCs w:val="20"/>
              </w:rPr>
              <w:t>Совместная деятельность с семьей</w:t>
            </w:r>
          </w:p>
        </w:tc>
      </w:tr>
      <w:tr w:rsidR="00347070" w:rsidRPr="0095353B" w:rsidTr="00DE0ADA">
        <w:trPr>
          <w:trHeight w:val="331"/>
        </w:trPr>
        <w:tc>
          <w:tcPr>
            <w:tcW w:w="10908" w:type="dxa"/>
            <w:gridSpan w:val="4"/>
          </w:tcPr>
          <w:p w:rsidR="00347070" w:rsidRPr="0095353B" w:rsidRDefault="00347070" w:rsidP="00DE0ADA">
            <w:pPr>
              <w:ind w:left="360" w:hanging="360"/>
              <w:jc w:val="center"/>
              <w:rPr>
                <w:b/>
                <w:sz w:val="20"/>
                <w:szCs w:val="20"/>
              </w:rPr>
            </w:pPr>
            <w:r w:rsidRPr="0095353B">
              <w:rPr>
                <w:b/>
                <w:sz w:val="20"/>
                <w:szCs w:val="20"/>
              </w:rPr>
              <w:t>Формы организации детей</w:t>
            </w:r>
          </w:p>
        </w:tc>
      </w:tr>
      <w:tr w:rsidR="00347070" w:rsidRPr="0095353B" w:rsidTr="00DE0ADA">
        <w:trPr>
          <w:trHeight w:val="381"/>
        </w:trPr>
        <w:tc>
          <w:tcPr>
            <w:tcW w:w="2808" w:type="dxa"/>
          </w:tcPr>
          <w:p w:rsidR="00347070" w:rsidRPr="0095353B" w:rsidRDefault="00347070" w:rsidP="00DE0ADA">
            <w:pPr>
              <w:rPr>
                <w:sz w:val="20"/>
                <w:szCs w:val="20"/>
              </w:rPr>
            </w:pPr>
            <w:r w:rsidRPr="0095353B">
              <w:rPr>
                <w:sz w:val="20"/>
                <w:szCs w:val="20"/>
              </w:rPr>
              <w:t>Индивидуальные</w:t>
            </w:r>
          </w:p>
          <w:p w:rsidR="00347070" w:rsidRPr="0095353B" w:rsidRDefault="00347070" w:rsidP="00DE0ADA">
            <w:pPr>
              <w:rPr>
                <w:sz w:val="20"/>
                <w:szCs w:val="20"/>
              </w:rPr>
            </w:pPr>
            <w:r w:rsidRPr="0095353B">
              <w:rPr>
                <w:sz w:val="20"/>
                <w:szCs w:val="20"/>
              </w:rPr>
              <w:t>Подгрупповые</w:t>
            </w:r>
          </w:p>
        </w:tc>
        <w:tc>
          <w:tcPr>
            <w:tcW w:w="2880" w:type="dxa"/>
          </w:tcPr>
          <w:p w:rsidR="00347070" w:rsidRPr="0095353B" w:rsidRDefault="00347070" w:rsidP="00DE0ADA">
            <w:pPr>
              <w:rPr>
                <w:sz w:val="20"/>
                <w:szCs w:val="20"/>
              </w:rPr>
            </w:pPr>
            <w:r w:rsidRPr="0095353B">
              <w:rPr>
                <w:sz w:val="20"/>
                <w:szCs w:val="20"/>
              </w:rPr>
              <w:t>Групповые</w:t>
            </w:r>
          </w:p>
          <w:p w:rsidR="00347070" w:rsidRPr="0095353B" w:rsidRDefault="00347070" w:rsidP="00DE0ADA">
            <w:pPr>
              <w:rPr>
                <w:sz w:val="20"/>
                <w:szCs w:val="20"/>
              </w:rPr>
            </w:pPr>
            <w:r w:rsidRPr="0095353B">
              <w:rPr>
                <w:sz w:val="20"/>
                <w:szCs w:val="20"/>
              </w:rPr>
              <w:t>Подгрупповые</w:t>
            </w:r>
          </w:p>
          <w:p w:rsidR="00347070" w:rsidRPr="0095353B" w:rsidRDefault="00347070" w:rsidP="00DE0ADA">
            <w:pPr>
              <w:rPr>
                <w:sz w:val="20"/>
                <w:szCs w:val="20"/>
              </w:rPr>
            </w:pPr>
            <w:r w:rsidRPr="0095353B">
              <w:rPr>
                <w:sz w:val="20"/>
                <w:szCs w:val="20"/>
              </w:rPr>
              <w:t xml:space="preserve">Индивидуальные </w:t>
            </w:r>
          </w:p>
        </w:tc>
        <w:tc>
          <w:tcPr>
            <w:tcW w:w="2700" w:type="dxa"/>
          </w:tcPr>
          <w:p w:rsidR="00347070" w:rsidRPr="0095353B" w:rsidRDefault="00347070" w:rsidP="00DE0ADA">
            <w:pPr>
              <w:rPr>
                <w:sz w:val="20"/>
                <w:szCs w:val="20"/>
              </w:rPr>
            </w:pPr>
            <w:r w:rsidRPr="0095353B">
              <w:rPr>
                <w:sz w:val="20"/>
                <w:szCs w:val="20"/>
              </w:rPr>
              <w:t xml:space="preserve">Индивидуальные </w:t>
            </w:r>
          </w:p>
        </w:tc>
        <w:tc>
          <w:tcPr>
            <w:tcW w:w="2520" w:type="dxa"/>
          </w:tcPr>
          <w:p w:rsidR="00347070" w:rsidRPr="0095353B" w:rsidRDefault="00347070" w:rsidP="00DE0ADA">
            <w:pPr>
              <w:rPr>
                <w:sz w:val="20"/>
                <w:szCs w:val="20"/>
              </w:rPr>
            </w:pPr>
            <w:r w:rsidRPr="0095353B">
              <w:rPr>
                <w:sz w:val="20"/>
                <w:szCs w:val="20"/>
              </w:rPr>
              <w:t>Групповые</w:t>
            </w:r>
          </w:p>
          <w:p w:rsidR="00347070" w:rsidRPr="0095353B" w:rsidRDefault="00347070" w:rsidP="00DE0ADA">
            <w:pPr>
              <w:rPr>
                <w:sz w:val="20"/>
                <w:szCs w:val="20"/>
              </w:rPr>
            </w:pPr>
            <w:r w:rsidRPr="0095353B">
              <w:rPr>
                <w:sz w:val="20"/>
                <w:szCs w:val="20"/>
              </w:rPr>
              <w:t>Подгрупповые</w:t>
            </w:r>
          </w:p>
          <w:p w:rsidR="00347070" w:rsidRPr="0095353B" w:rsidRDefault="00347070" w:rsidP="00DE0ADA">
            <w:pPr>
              <w:rPr>
                <w:sz w:val="20"/>
                <w:szCs w:val="20"/>
              </w:rPr>
            </w:pPr>
            <w:r w:rsidRPr="0095353B">
              <w:rPr>
                <w:sz w:val="20"/>
                <w:szCs w:val="20"/>
              </w:rPr>
              <w:t>Индивидуальные</w:t>
            </w:r>
          </w:p>
        </w:tc>
      </w:tr>
      <w:tr w:rsidR="00347070" w:rsidRPr="0095353B" w:rsidTr="00DE0ADA">
        <w:trPr>
          <w:trHeight w:val="381"/>
        </w:trPr>
        <w:tc>
          <w:tcPr>
            <w:tcW w:w="2808" w:type="dxa"/>
          </w:tcPr>
          <w:p w:rsidR="00347070" w:rsidRPr="0095353B" w:rsidRDefault="00347070" w:rsidP="00DE0ADA">
            <w:pPr>
              <w:rPr>
                <w:sz w:val="20"/>
                <w:szCs w:val="20"/>
              </w:rPr>
            </w:pPr>
            <w:r w:rsidRPr="0095353B">
              <w:rPr>
                <w:sz w:val="20"/>
                <w:szCs w:val="20"/>
              </w:rPr>
              <w:t>Наблюдение</w:t>
            </w:r>
          </w:p>
          <w:p w:rsidR="00347070" w:rsidRPr="0095353B" w:rsidRDefault="00347070" w:rsidP="00DE0ADA">
            <w:pPr>
              <w:rPr>
                <w:sz w:val="20"/>
                <w:szCs w:val="20"/>
              </w:rPr>
            </w:pPr>
            <w:r w:rsidRPr="0095353B">
              <w:rPr>
                <w:sz w:val="20"/>
                <w:szCs w:val="20"/>
              </w:rPr>
              <w:t>Рассматривание эстетически привлекательных объектов природы</w:t>
            </w:r>
          </w:p>
          <w:p w:rsidR="00347070" w:rsidRPr="0095353B" w:rsidRDefault="00347070" w:rsidP="00DE0ADA">
            <w:pPr>
              <w:rPr>
                <w:sz w:val="20"/>
                <w:szCs w:val="20"/>
              </w:rPr>
            </w:pPr>
            <w:r w:rsidRPr="0095353B">
              <w:rPr>
                <w:sz w:val="20"/>
                <w:szCs w:val="20"/>
              </w:rPr>
              <w:t>Игра</w:t>
            </w:r>
          </w:p>
          <w:p w:rsidR="00347070" w:rsidRPr="0095353B" w:rsidRDefault="00347070" w:rsidP="00DE0ADA">
            <w:pPr>
              <w:rPr>
                <w:sz w:val="20"/>
                <w:szCs w:val="20"/>
              </w:rPr>
            </w:pPr>
            <w:r w:rsidRPr="0095353B">
              <w:rPr>
                <w:sz w:val="20"/>
                <w:szCs w:val="20"/>
              </w:rPr>
              <w:t>Игровое упражнение</w:t>
            </w:r>
          </w:p>
          <w:p w:rsidR="00347070" w:rsidRPr="0095353B" w:rsidRDefault="00347070" w:rsidP="00DE0ADA">
            <w:pPr>
              <w:rPr>
                <w:sz w:val="20"/>
                <w:szCs w:val="20"/>
              </w:rPr>
            </w:pPr>
            <w:r w:rsidRPr="0095353B">
              <w:rPr>
                <w:sz w:val="20"/>
                <w:szCs w:val="20"/>
              </w:rPr>
              <w:t>Проблемная ситуация</w:t>
            </w:r>
          </w:p>
          <w:p w:rsidR="00347070" w:rsidRPr="0095353B" w:rsidRDefault="00347070" w:rsidP="00DE0ADA">
            <w:pPr>
              <w:rPr>
                <w:sz w:val="20"/>
                <w:szCs w:val="20"/>
              </w:rPr>
            </w:pPr>
            <w:r w:rsidRPr="0095353B">
              <w:rPr>
                <w:sz w:val="20"/>
                <w:szCs w:val="20"/>
              </w:rPr>
              <w:t>Конструирование из песка</w:t>
            </w:r>
          </w:p>
          <w:p w:rsidR="00347070" w:rsidRPr="0095353B" w:rsidRDefault="00347070" w:rsidP="00DE0ADA">
            <w:pPr>
              <w:rPr>
                <w:sz w:val="20"/>
                <w:szCs w:val="20"/>
              </w:rPr>
            </w:pPr>
            <w:r w:rsidRPr="0095353B">
              <w:rPr>
                <w:sz w:val="20"/>
                <w:szCs w:val="20"/>
              </w:rPr>
              <w:t>Лепка, рисование, аппликация</w:t>
            </w:r>
          </w:p>
          <w:p w:rsidR="00347070" w:rsidRPr="0095353B" w:rsidRDefault="00347070" w:rsidP="00DE0ADA">
            <w:pPr>
              <w:rPr>
                <w:sz w:val="20"/>
                <w:szCs w:val="20"/>
              </w:rPr>
            </w:pPr>
            <w:r w:rsidRPr="0095353B">
              <w:rPr>
                <w:sz w:val="20"/>
                <w:szCs w:val="20"/>
              </w:rPr>
              <w:t>Обсуждение (произведений искусства, средств выразительности и др.)</w:t>
            </w:r>
          </w:p>
          <w:p w:rsidR="00347070" w:rsidRPr="0095353B" w:rsidRDefault="00347070" w:rsidP="00DE0ADA">
            <w:pPr>
              <w:rPr>
                <w:sz w:val="20"/>
                <w:szCs w:val="20"/>
              </w:rPr>
            </w:pPr>
            <w:r w:rsidRPr="0095353B">
              <w:rPr>
                <w:sz w:val="20"/>
                <w:szCs w:val="20"/>
              </w:rPr>
              <w:t>Создание коллекций</w:t>
            </w:r>
          </w:p>
        </w:tc>
        <w:tc>
          <w:tcPr>
            <w:tcW w:w="2880" w:type="dxa"/>
          </w:tcPr>
          <w:p w:rsidR="00347070" w:rsidRPr="0095353B" w:rsidRDefault="00347070" w:rsidP="00DE0ADA">
            <w:pPr>
              <w:rPr>
                <w:sz w:val="20"/>
                <w:szCs w:val="20"/>
              </w:rPr>
            </w:pPr>
            <w:r w:rsidRPr="0095353B">
              <w:rPr>
                <w:sz w:val="20"/>
                <w:szCs w:val="20"/>
              </w:rPr>
              <w:t>рисование, аппликация,  художественное конструирование, лепка</w:t>
            </w:r>
          </w:p>
          <w:p w:rsidR="00347070" w:rsidRPr="0095353B" w:rsidRDefault="00347070" w:rsidP="00DE0ADA">
            <w:pPr>
              <w:rPr>
                <w:sz w:val="20"/>
                <w:szCs w:val="20"/>
              </w:rPr>
            </w:pPr>
            <w:r w:rsidRPr="0095353B">
              <w:rPr>
                <w:sz w:val="20"/>
                <w:szCs w:val="20"/>
              </w:rPr>
              <w:t xml:space="preserve">Изготовление украшений, декораций, подарков, предметов для игр </w:t>
            </w:r>
          </w:p>
          <w:p w:rsidR="00347070" w:rsidRPr="0095353B" w:rsidRDefault="00347070" w:rsidP="00DE0ADA">
            <w:pPr>
              <w:rPr>
                <w:sz w:val="20"/>
                <w:szCs w:val="20"/>
              </w:rPr>
            </w:pPr>
            <w:r w:rsidRPr="0095353B">
              <w:rPr>
                <w:sz w:val="20"/>
                <w:szCs w:val="20"/>
              </w:rPr>
              <w:t>Экспериментирование</w:t>
            </w:r>
          </w:p>
          <w:p w:rsidR="00347070" w:rsidRPr="0095353B" w:rsidRDefault="00347070" w:rsidP="00DE0ADA">
            <w:pPr>
              <w:rPr>
                <w:sz w:val="20"/>
                <w:szCs w:val="20"/>
              </w:rPr>
            </w:pPr>
            <w:r w:rsidRPr="0095353B">
              <w:rPr>
                <w:sz w:val="20"/>
                <w:szCs w:val="20"/>
              </w:rPr>
              <w:t>Рассматривание эстетически привлекательных объектов природы, быта, произведений искусства</w:t>
            </w:r>
          </w:p>
          <w:p w:rsidR="00347070" w:rsidRPr="0095353B" w:rsidRDefault="00347070" w:rsidP="00DE0ADA">
            <w:pPr>
              <w:rPr>
                <w:sz w:val="20"/>
                <w:szCs w:val="20"/>
              </w:rPr>
            </w:pPr>
            <w:r w:rsidRPr="0095353B">
              <w:rPr>
                <w:sz w:val="20"/>
                <w:szCs w:val="20"/>
              </w:rPr>
              <w:t>Игры (дидактические, строительные, сюжетно-ролевые)</w:t>
            </w:r>
          </w:p>
          <w:p w:rsidR="00347070" w:rsidRPr="0095353B" w:rsidRDefault="00347070" w:rsidP="00DE0ADA">
            <w:pPr>
              <w:rPr>
                <w:sz w:val="20"/>
                <w:szCs w:val="20"/>
              </w:rPr>
            </w:pPr>
            <w:r w:rsidRPr="0095353B">
              <w:rPr>
                <w:sz w:val="20"/>
                <w:szCs w:val="20"/>
              </w:rPr>
              <w:t>Тематические досуги</w:t>
            </w:r>
          </w:p>
          <w:p w:rsidR="00347070" w:rsidRPr="0095353B" w:rsidRDefault="00347070" w:rsidP="00DE0ADA">
            <w:pPr>
              <w:rPr>
                <w:sz w:val="20"/>
                <w:szCs w:val="20"/>
              </w:rPr>
            </w:pPr>
            <w:r w:rsidRPr="0095353B">
              <w:rPr>
                <w:sz w:val="20"/>
                <w:szCs w:val="20"/>
              </w:rPr>
              <w:t>Выставки работ декоративно-прикладного искусства, репродукций произведений живописи</w:t>
            </w:r>
          </w:p>
          <w:p w:rsidR="00347070" w:rsidRPr="0095353B" w:rsidRDefault="00347070" w:rsidP="00DE0ADA">
            <w:pPr>
              <w:rPr>
                <w:sz w:val="20"/>
                <w:szCs w:val="20"/>
              </w:rPr>
            </w:pPr>
            <w:r w:rsidRPr="0095353B">
              <w:rPr>
                <w:sz w:val="20"/>
                <w:szCs w:val="20"/>
              </w:rPr>
              <w:t xml:space="preserve">Проектная деятельность </w:t>
            </w:r>
          </w:p>
          <w:p w:rsidR="00347070" w:rsidRPr="0095353B" w:rsidRDefault="00347070" w:rsidP="00DE0ADA">
            <w:pPr>
              <w:rPr>
                <w:sz w:val="20"/>
                <w:szCs w:val="20"/>
              </w:rPr>
            </w:pPr>
            <w:r w:rsidRPr="0095353B">
              <w:rPr>
                <w:sz w:val="20"/>
                <w:szCs w:val="20"/>
              </w:rPr>
              <w:t>Создание коллекций</w:t>
            </w:r>
          </w:p>
        </w:tc>
        <w:tc>
          <w:tcPr>
            <w:tcW w:w="2700" w:type="dxa"/>
          </w:tcPr>
          <w:p w:rsidR="00347070" w:rsidRPr="0095353B" w:rsidRDefault="00347070" w:rsidP="00DE0ADA">
            <w:pPr>
              <w:rPr>
                <w:sz w:val="20"/>
                <w:szCs w:val="20"/>
              </w:rPr>
            </w:pPr>
            <w:r w:rsidRPr="0095353B">
              <w:rPr>
                <w:sz w:val="20"/>
                <w:szCs w:val="20"/>
              </w:rPr>
              <w:t xml:space="preserve">Украшение личных предметов </w:t>
            </w:r>
          </w:p>
          <w:p w:rsidR="00347070" w:rsidRPr="0095353B" w:rsidRDefault="00347070" w:rsidP="00DE0ADA">
            <w:pPr>
              <w:rPr>
                <w:sz w:val="20"/>
                <w:szCs w:val="20"/>
              </w:rPr>
            </w:pPr>
            <w:r w:rsidRPr="0095353B">
              <w:rPr>
                <w:sz w:val="20"/>
                <w:szCs w:val="20"/>
              </w:rPr>
              <w:t>Игры (дидактические, строительные, сюжетно-ролевые)</w:t>
            </w:r>
          </w:p>
          <w:p w:rsidR="00347070" w:rsidRPr="0095353B" w:rsidRDefault="00347070" w:rsidP="00DE0ADA">
            <w:pPr>
              <w:rPr>
                <w:sz w:val="20"/>
                <w:szCs w:val="20"/>
              </w:rPr>
            </w:pPr>
            <w:r w:rsidRPr="0095353B">
              <w:rPr>
                <w:sz w:val="20"/>
                <w:szCs w:val="20"/>
              </w:rPr>
              <w:t>Рассматривание эстетически привлекательных объектов природы, быта, произведений искусства</w:t>
            </w:r>
          </w:p>
          <w:p w:rsidR="00347070" w:rsidRPr="0095353B" w:rsidRDefault="00347070" w:rsidP="00DE0ADA">
            <w:pPr>
              <w:rPr>
                <w:sz w:val="20"/>
                <w:szCs w:val="20"/>
              </w:rPr>
            </w:pPr>
            <w:r w:rsidRPr="0095353B">
              <w:rPr>
                <w:sz w:val="20"/>
                <w:szCs w:val="20"/>
              </w:rPr>
              <w:t>Самостоятельная изобразительная деятельность</w:t>
            </w:r>
          </w:p>
          <w:p w:rsidR="00347070" w:rsidRPr="0095353B" w:rsidRDefault="00347070" w:rsidP="00DE0ADA">
            <w:pPr>
              <w:rPr>
                <w:sz w:val="20"/>
                <w:szCs w:val="20"/>
              </w:rPr>
            </w:pPr>
          </w:p>
          <w:p w:rsidR="00347070" w:rsidRPr="0095353B" w:rsidRDefault="00347070" w:rsidP="00DE0ADA">
            <w:pPr>
              <w:rPr>
                <w:sz w:val="20"/>
                <w:szCs w:val="20"/>
              </w:rPr>
            </w:pPr>
          </w:p>
        </w:tc>
        <w:tc>
          <w:tcPr>
            <w:tcW w:w="2520" w:type="dxa"/>
          </w:tcPr>
          <w:p w:rsidR="00347070" w:rsidRPr="0095353B" w:rsidRDefault="00347070" w:rsidP="00DE0ADA">
            <w:pPr>
              <w:rPr>
                <w:sz w:val="20"/>
                <w:szCs w:val="20"/>
              </w:rPr>
            </w:pPr>
            <w:r w:rsidRPr="0095353B">
              <w:rPr>
                <w:sz w:val="20"/>
                <w:szCs w:val="20"/>
              </w:rPr>
              <w:t>Создание соответствующей предметно-развивающей среды</w:t>
            </w:r>
          </w:p>
          <w:p w:rsidR="00347070" w:rsidRPr="0095353B" w:rsidRDefault="00347070" w:rsidP="00DE0ADA">
            <w:pPr>
              <w:rPr>
                <w:sz w:val="20"/>
                <w:szCs w:val="20"/>
              </w:rPr>
            </w:pPr>
            <w:r w:rsidRPr="0095353B">
              <w:rPr>
                <w:sz w:val="20"/>
                <w:szCs w:val="20"/>
              </w:rPr>
              <w:t xml:space="preserve">Проектная деятельность </w:t>
            </w:r>
          </w:p>
          <w:p w:rsidR="00347070" w:rsidRPr="0095353B" w:rsidRDefault="00347070" w:rsidP="00DE0ADA">
            <w:pPr>
              <w:rPr>
                <w:sz w:val="20"/>
                <w:szCs w:val="20"/>
              </w:rPr>
            </w:pPr>
            <w:r w:rsidRPr="0095353B">
              <w:rPr>
                <w:sz w:val="20"/>
                <w:szCs w:val="20"/>
              </w:rPr>
              <w:t xml:space="preserve">Экскурсии </w:t>
            </w:r>
          </w:p>
          <w:p w:rsidR="00347070" w:rsidRPr="0095353B" w:rsidRDefault="00347070" w:rsidP="00DE0ADA">
            <w:pPr>
              <w:rPr>
                <w:sz w:val="20"/>
                <w:szCs w:val="20"/>
              </w:rPr>
            </w:pPr>
            <w:r w:rsidRPr="0095353B">
              <w:rPr>
                <w:sz w:val="20"/>
                <w:szCs w:val="20"/>
              </w:rPr>
              <w:t>Прогулки</w:t>
            </w:r>
          </w:p>
          <w:p w:rsidR="00347070" w:rsidRPr="0095353B" w:rsidRDefault="00347070" w:rsidP="00DE0ADA">
            <w:pPr>
              <w:rPr>
                <w:sz w:val="20"/>
                <w:szCs w:val="20"/>
              </w:rPr>
            </w:pPr>
            <w:r w:rsidRPr="0095353B">
              <w:rPr>
                <w:sz w:val="20"/>
                <w:szCs w:val="20"/>
              </w:rPr>
              <w:t>Создание коллекций</w:t>
            </w:r>
          </w:p>
        </w:tc>
      </w:tr>
    </w:tbl>
    <w:p w:rsidR="00347070" w:rsidRPr="0095353B" w:rsidRDefault="00347070" w:rsidP="00561F1C">
      <w:pPr>
        <w:tabs>
          <w:tab w:val="left" w:pos="3811"/>
        </w:tabs>
        <w:rPr>
          <w:sz w:val="20"/>
          <w:szCs w:val="20"/>
        </w:rPr>
      </w:pPr>
    </w:p>
    <w:p w:rsidR="00347070" w:rsidRPr="0095353B" w:rsidRDefault="00347070" w:rsidP="00561F1C">
      <w:pPr>
        <w:tabs>
          <w:tab w:val="left" w:pos="3811"/>
        </w:tabs>
        <w:rPr>
          <w:sz w:val="20"/>
          <w:szCs w:val="20"/>
        </w:rPr>
      </w:pPr>
    </w:p>
    <w:p w:rsidR="00347070" w:rsidRPr="0095353B" w:rsidRDefault="00347070" w:rsidP="00561F1C">
      <w:pPr>
        <w:tabs>
          <w:tab w:val="left" w:pos="3811"/>
        </w:tabs>
        <w:rPr>
          <w:sz w:val="20"/>
          <w:szCs w:val="20"/>
        </w:rPr>
      </w:pPr>
    </w:p>
    <w:p w:rsidR="00561F1C" w:rsidRPr="0095353B" w:rsidRDefault="00561F1C" w:rsidP="00561F1C">
      <w:pPr>
        <w:rPr>
          <w:vanish/>
          <w:sz w:val="20"/>
          <w:szCs w:val="20"/>
        </w:rPr>
      </w:pPr>
    </w:p>
    <w:p w:rsidR="00561F1C" w:rsidRPr="0095353B" w:rsidRDefault="00561F1C" w:rsidP="00561F1C">
      <w:pPr>
        <w:jc w:val="both"/>
        <w:rPr>
          <w:b/>
          <w:sz w:val="20"/>
          <w:szCs w:val="20"/>
        </w:rPr>
      </w:pPr>
      <w:r w:rsidRPr="0095353B">
        <w:rPr>
          <w:b/>
          <w:sz w:val="20"/>
          <w:szCs w:val="20"/>
        </w:rPr>
        <w:t>Развитие музыкальных способностей детей через решение следующих задач:</w:t>
      </w:r>
    </w:p>
    <w:p w:rsidR="00561F1C" w:rsidRPr="0095353B" w:rsidRDefault="00561F1C" w:rsidP="00561F1C">
      <w:pPr>
        <w:rPr>
          <w:sz w:val="20"/>
          <w:szCs w:val="20"/>
        </w:rPr>
      </w:pPr>
    </w:p>
    <w:p w:rsidR="00561F1C" w:rsidRPr="0095353B" w:rsidRDefault="00561F1C" w:rsidP="00E00D7A">
      <w:pPr>
        <w:numPr>
          <w:ilvl w:val="0"/>
          <w:numId w:val="8"/>
        </w:numPr>
        <w:jc w:val="both"/>
        <w:rPr>
          <w:sz w:val="20"/>
          <w:szCs w:val="20"/>
        </w:rPr>
      </w:pPr>
      <w:r w:rsidRPr="0095353B">
        <w:rPr>
          <w:sz w:val="20"/>
          <w:szCs w:val="20"/>
        </w:rPr>
        <w:t>развитие музыкально-художественной деятельности;</w:t>
      </w:r>
    </w:p>
    <w:p w:rsidR="00561F1C" w:rsidRPr="0095353B" w:rsidRDefault="00561F1C" w:rsidP="00E00D7A">
      <w:pPr>
        <w:numPr>
          <w:ilvl w:val="0"/>
          <w:numId w:val="8"/>
        </w:numPr>
        <w:jc w:val="both"/>
        <w:rPr>
          <w:sz w:val="20"/>
          <w:szCs w:val="20"/>
        </w:rPr>
      </w:pPr>
      <w:r w:rsidRPr="0095353B">
        <w:rPr>
          <w:sz w:val="20"/>
          <w:szCs w:val="20"/>
        </w:rPr>
        <w:t>приобщение к музыкальному искусству.</w:t>
      </w:r>
    </w:p>
    <w:p w:rsidR="00561F1C" w:rsidRPr="0095353B" w:rsidRDefault="00561F1C" w:rsidP="00E00D7A">
      <w:pPr>
        <w:numPr>
          <w:ilvl w:val="0"/>
          <w:numId w:val="8"/>
        </w:numPr>
        <w:jc w:val="both"/>
        <w:rPr>
          <w:sz w:val="20"/>
          <w:szCs w:val="20"/>
        </w:rPr>
      </w:pPr>
      <w:r w:rsidRPr="0095353B">
        <w:rPr>
          <w:sz w:val="20"/>
          <w:szCs w:val="20"/>
        </w:rPr>
        <w:t>развитие музыкальности детей;</w:t>
      </w:r>
    </w:p>
    <w:p w:rsidR="00561F1C" w:rsidRPr="0095353B" w:rsidRDefault="00561F1C" w:rsidP="00E00D7A">
      <w:pPr>
        <w:numPr>
          <w:ilvl w:val="0"/>
          <w:numId w:val="8"/>
        </w:numPr>
        <w:jc w:val="both"/>
        <w:rPr>
          <w:sz w:val="20"/>
          <w:szCs w:val="20"/>
        </w:rPr>
      </w:pPr>
      <w:r w:rsidRPr="0095353B">
        <w:rPr>
          <w:sz w:val="20"/>
          <w:szCs w:val="20"/>
        </w:rPr>
        <w:t>развитие способности эмоционально воспринимать музыку.</w:t>
      </w:r>
    </w:p>
    <w:p w:rsidR="00561F1C" w:rsidRPr="0095353B" w:rsidRDefault="00561F1C" w:rsidP="00561F1C">
      <w:pPr>
        <w:jc w:val="both"/>
        <w:rPr>
          <w:sz w:val="20"/>
          <w:szCs w:val="20"/>
        </w:rPr>
      </w:pPr>
    </w:p>
    <w:p w:rsidR="00561F1C" w:rsidRPr="0095353B" w:rsidRDefault="00561F1C" w:rsidP="00561F1C">
      <w:pPr>
        <w:jc w:val="both"/>
        <w:rPr>
          <w:sz w:val="20"/>
          <w:szCs w:val="20"/>
        </w:rPr>
      </w:pPr>
      <w:r w:rsidRPr="0095353B">
        <w:rPr>
          <w:sz w:val="20"/>
          <w:szCs w:val="20"/>
        </w:rPr>
        <w:t>Основные общеобразовательные программы содержат перечень необходимых для осуществления воспитательно-образовательного процесса программ, технологий, методических пособий.</w:t>
      </w:r>
    </w:p>
    <w:p w:rsidR="00561F1C" w:rsidRPr="0095353B" w:rsidRDefault="00561F1C" w:rsidP="00561F1C">
      <w:pPr>
        <w:pStyle w:val="a7"/>
        <w:spacing w:before="0" w:beforeAutospacing="0" w:after="0" w:afterAutospacing="0"/>
        <w:ind w:right="75"/>
        <w:jc w:val="both"/>
        <w:rPr>
          <w:sz w:val="20"/>
          <w:szCs w:val="20"/>
        </w:rPr>
      </w:pPr>
      <w:r w:rsidRPr="0095353B">
        <w:rPr>
          <w:sz w:val="20"/>
          <w:szCs w:val="20"/>
        </w:rPr>
        <w:t>Педагоги создают условия для развития у детей музыкальных способностей.</w:t>
      </w:r>
    </w:p>
    <w:p w:rsidR="00561F1C" w:rsidRPr="0095353B" w:rsidRDefault="00561F1C" w:rsidP="00561F1C">
      <w:pPr>
        <w:pStyle w:val="a7"/>
        <w:spacing w:before="0" w:beforeAutospacing="0" w:after="0" w:afterAutospacing="0"/>
        <w:ind w:right="75"/>
        <w:jc w:val="both"/>
        <w:rPr>
          <w:sz w:val="20"/>
          <w:szCs w:val="20"/>
        </w:rPr>
      </w:pPr>
      <w:r w:rsidRPr="0095353B">
        <w:rPr>
          <w:sz w:val="20"/>
          <w:szCs w:val="20"/>
        </w:rPr>
        <w:t xml:space="preserve">Развивают у детей музыкальный слух: </w:t>
      </w:r>
      <w:proofErr w:type="spellStart"/>
      <w:r w:rsidRPr="0095353B">
        <w:rPr>
          <w:sz w:val="20"/>
          <w:szCs w:val="20"/>
        </w:rPr>
        <w:t>звуковысотный</w:t>
      </w:r>
      <w:proofErr w:type="spellEnd"/>
      <w:r w:rsidRPr="0095353B">
        <w:rPr>
          <w:sz w:val="20"/>
          <w:szCs w:val="20"/>
        </w:rPr>
        <w:t>,  ритмический, тембровый и т.д. (используют музыкальные     дидактические игры, приемы моделирования и пр.).</w:t>
      </w:r>
    </w:p>
    <w:p w:rsidR="00561F1C" w:rsidRPr="0095353B" w:rsidRDefault="00561F1C" w:rsidP="00561F1C">
      <w:pPr>
        <w:pStyle w:val="a7"/>
        <w:spacing w:before="0" w:beforeAutospacing="0" w:after="0" w:afterAutospacing="0"/>
        <w:ind w:right="75"/>
        <w:jc w:val="both"/>
        <w:rPr>
          <w:sz w:val="20"/>
          <w:szCs w:val="20"/>
        </w:rPr>
      </w:pPr>
      <w:r w:rsidRPr="0095353B">
        <w:rPr>
          <w:sz w:val="20"/>
          <w:szCs w:val="20"/>
        </w:rPr>
        <w:t>Развивают у детей певческие способности.</w:t>
      </w:r>
    </w:p>
    <w:p w:rsidR="00561F1C" w:rsidRPr="0095353B" w:rsidRDefault="00561F1C" w:rsidP="00561F1C">
      <w:pPr>
        <w:pStyle w:val="a7"/>
        <w:spacing w:before="0" w:beforeAutospacing="0" w:after="0" w:afterAutospacing="0"/>
        <w:ind w:right="75"/>
        <w:jc w:val="both"/>
        <w:rPr>
          <w:sz w:val="20"/>
          <w:szCs w:val="20"/>
        </w:rPr>
      </w:pPr>
      <w:r w:rsidRPr="0095353B">
        <w:rPr>
          <w:sz w:val="20"/>
          <w:szCs w:val="20"/>
        </w:rPr>
        <w:t xml:space="preserve">Способствуют овладению детьми элементарной </w:t>
      </w:r>
      <w:proofErr w:type="spellStart"/>
      <w:r w:rsidRPr="0095353B">
        <w:rPr>
          <w:sz w:val="20"/>
          <w:szCs w:val="20"/>
        </w:rPr>
        <w:t>игройна</w:t>
      </w:r>
      <w:proofErr w:type="spellEnd"/>
      <w:r w:rsidRPr="0095353B">
        <w:rPr>
          <w:sz w:val="20"/>
          <w:szCs w:val="20"/>
        </w:rPr>
        <w:t xml:space="preserve"> музыкальных </w:t>
      </w:r>
      <w:proofErr w:type="gramStart"/>
      <w:r w:rsidRPr="0095353B">
        <w:rPr>
          <w:sz w:val="20"/>
          <w:szCs w:val="20"/>
        </w:rPr>
        <w:t>инструментах</w:t>
      </w:r>
      <w:proofErr w:type="gramEnd"/>
      <w:r w:rsidRPr="0095353B">
        <w:rPr>
          <w:sz w:val="20"/>
          <w:szCs w:val="20"/>
        </w:rPr>
        <w:t xml:space="preserve"> (металлофон, бубен,   погремушки и пр.).</w:t>
      </w:r>
    </w:p>
    <w:p w:rsidR="00561F1C" w:rsidRPr="0095353B" w:rsidRDefault="00561F1C" w:rsidP="00561F1C">
      <w:pPr>
        <w:pStyle w:val="a7"/>
        <w:spacing w:before="0" w:beforeAutospacing="0" w:after="0" w:afterAutospacing="0"/>
        <w:ind w:right="75"/>
        <w:jc w:val="both"/>
        <w:rPr>
          <w:sz w:val="20"/>
          <w:szCs w:val="20"/>
        </w:rPr>
      </w:pPr>
      <w:r w:rsidRPr="0095353B">
        <w:rPr>
          <w:sz w:val="20"/>
          <w:szCs w:val="20"/>
        </w:rPr>
        <w:t>Развивают у детей музыкально-</w:t>
      </w:r>
      <w:proofErr w:type="gramStart"/>
      <w:r w:rsidRPr="0095353B">
        <w:rPr>
          <w:sz w:val="20"/>
          <w:szCs w:val="20"/>
        </w:rPr>
        <w:t>ритмические движения</w:t>
      </w:r>
      <w:proofErr w:type="gramEnd"/>
      <w:r w:rsidRPr="0095353B">
        <w:rPr>
          <w:sz w:val="20"/>
          <w:szCs w:val="20"/>
        </w:rPr>
        <w:t>   в соответствии с характером музыки.</w:t>
      </w:r>
    </w:p>
    <w:p w:rsidR="00561F1C" w:rsidRPr="0095353B" w:rsidRDefault="00561F1C" w:rsidP="00561F1C">
      <w:pPr>
        <w:pStyle w:val="a7"/>
        <w:spacing w:before="0" w:beforeAutospacing="0" w:after="0" w:afterAutospacing="0"/>
        <w:ind w:right="75"/>
        <w:jc w:val="both"/>
        <w:rPr>
          <w:sz w:val="20"/>
          <w:szCs w:val="20"/>
        </w:rPr>
      </w:pPr>
      <w:r w:rsidRPr="0095353B">
        <w:rPr>
          <w:sz w:val="20"/>
          <w:szCs w:val="20"/>
        </w:rPr>
        <w:t>Педагоги приобщают детей к мировой и национальной   музыкальной культуре.</w:t>
      </w:r>
    </w:p>
    <w:p w:rsidR="00561F1C" w:rsidRPr="0095353B" w:rsidRDefault="00561F1C" w:rsidP="00561F1C">
      <w:pPr>
        <w:pStyle w:val="a7"/>
        <w:spacing w:before="0" w:beforeAutospacing="0" w:after="0" w:afterAutospacing="0"/>
        <w:ind w:right="75"/>
        <w:jc w:val="both"/>
        <w:rPr>
          <w:sz w:val="20"/>
          <w:szCs w:val="20"/>
        </w:rPr>
      </w:pPr>
      <w:r w:rsidRPr="0095353B">
        <w:rPr>
          <w:sz w:val="20"/>
          <w:szCs w:val="20"/>
        </w:rPr>
        <w:lastRenderedPageBreak/>
        <w:t>Знакомят детей с произведениями классической музыки (организуют прослушивание музыкальных произведений,  беседуют об их содержании, композиторах и т.п.).</w:t>
      </w:r>
    </w:p>
    <w:p w:rsidR="00561F1C" w:rsidRPr="0095353B" w:rsidRDefault="00561F1C" w:rsidP="00561F1C">
      <w:pPr>
        <w:pStyle w:val="a7"/>
        <w:spacing w:before="0" w:beforeAutospacing="0" w:after="0" w:afterAutospacing="0"/>
        <w:ind w:right="75"/>
        <w:jc w:val="both"/>
        <w:rPr>
          <w:sz w:val="20"/>
          <w:szCs w:val="20"/>
        </w:rPr>
      </w:pPr>
      <w:r w:rsidRPr="0095353B">
        <w:rPr>
          <w:sz w:val="20"/>
          <w:szCs w:val="20"/>
        </w:rPr>
        <w:t>Знакомят детей с произведениями народной музыки и песенного фольклора (организуют их прослушивание   и исполнение; знакомят с частушками, колядками; водят  хороводы и пр.).</w:t>
      </w:r>
    </w:p>
    <w:p w:rsidR="00561F1C" w:rsidRPr="0095353B" w:rsidRDefault="00561F1C" w:rsidP="00561F1C">
      <w:pPr>
        <w:pStyle w:val="a7"/>
        <w:spacing w:before="0" w:beforeAutospacing="0" w:after="0" w:afterAutospacing="0"/>
        <w:ind w:right="75"/>
        <w:jc w:val="both"/>
        <w:rPr>
          <w:sz w:val="20"/>
          <w:szCs w:val="20"/>
        </w:rPr>
      </w:pPr>
      <w:r w:rsidRPr="0095353B">
        <w:rPr>
          <w:sz w:val="20"/>
          <w:szCs w:val="20"/>
        </w:rPr>
        <w:t xml:space="preserve"> Развивают представления у детей о различных </w:t>
      </w:r>
      <w:proofErr w:type="spellStart"/>
      <w:r w:rsidRPr="0095353B">
        <w:rPr>
          <w:sz w:val="20"/>
          <w:szCs w:val="20"/>
        </w:rPr>
        <w:t>видахмузыкального</w:t>
      </w:r>
      <w:proofErr w:type="spellEnd"/>
      <w:r w:rsidRPr="0095353B">
        <w:rPr>
          <w:sz w:val="20"/>
          <w:szCs w:val="20"/>
        </w:rPr>
        <w:t xml:space="preserve"> искусства (опера, балет и т.д.) и различных  жанрах музыкальных произведений (вальс, марш, колыбельная    и пр.).</w:t>
      </w:r>
    </w:p>
    <w:p w:rsidR="00561F1C" w:rsidRPr="0095353B" w:rsidRDefault="00561F1C" w:rsidP="00561F1C">
      <w:pPr>
        <w:pStyle w:val="a7"/>
        <w:spacing w:before="0" w:beforeAutospacing="0" w:after="0" w:afterAutospacing="0"/>
        <w:ind w:right="75"/>
        <w:jc w:val="both"/>
        <w:rPr>
          <w:sz w:val="20"/>
          <w:szCs w:val="20"/>
        </w:rPr>
      </w:pPr>
      <w:r w:rsidRPr="0095353B">
        <w:rPr>
          <w:sz w:val="20"/>
          <w:szCs w:val="20"/>
        </w:rPr>
        <w:t>Знакомят детей с различными выразительными средствами     в музыке (лад, мелодия, тембр, темп, сила, высота, длительность звука и пр.).</w:t>
      </w:r>
    </w:p>
    <w:p w:rsidR="00561F1C" w:rsidRPr="0095353B" w:rsidRDefault="00561F1C" w:rsidP="00561F1C">
      <w:pPr>
        <w:pStyle w:val="a7"/>
        <w:spacing w:before="0" w:beforeAutospacing="0" w:after="0" w:afterAutospacing="0"/>
        <w:ind w:right="75"/>
        <w:jc w:val="both"/>
        <w:rPr>
          <w:sz w:val="20"/>
          <w:szCs w:val="20"/>
        </w:rPr>
      </w:pPr>
      <w:r w:rsidRPr="0095353B">
        <w:rPr>
          <w:sz w:val="20"/>
          <w:szCs w:val="20"/>
        </w:rPr>
        <w:t xml:space="preserve">Знакомят детей с различными, в том числе классическими    и народными музыкальными инструментами (рассказывают   о старинных и современных музыкальных </w:t>
      </w:r>
      <w:proofErr w:type="spellStart"/>
      <w:r w:rsidRPr="0095353B">
        <w:rPr>
          <w:sz w:val="20"/>
          <w:szCs w:val="20"/>
        </w:rPr>
        <w:t>инструментах</w:t>
      </w:r>
      <w:proofErr w:type="gramStart"/>
      <w:r w:rsidRPr="0095353B">
        <w:rPr>
          <w:sz w:val="20"/>
          <w:szCs w:val="20"/>
        </w:rPr>
        <w:t>,з</w:t>
      </w:r>
      <w:proofErr w:type="gramEnd"/>
      <w:r w:rsidRPr="0095353B">
        <w:rPr>
          <w:sz w:val="20"/>
          <w:szCs w:val="20"/>
        </w:rPr>
        <w:t>накомят</w:t>
      </w:r>
      <w:proofErr w:type="spellEnd"/>
      <w:r w:rsidRPr="0095353B">
        <w:rPr>
          <w:sz w:val="20"/>
          <w:szCs w:val="20"/>
        </w:rPr>
        <w:t xml:space="preserve"> с их внешним видом и звучанием; учат узнавать  и выделять звучание отдельных инструментов и т.п.).</w:t>
      </w:r>
    </w:p>
    <w:p w:rsidR="00561F1C" w:rsidRPr="0095353B" w:rsidRDefault="00561F1C" w:rsidP="00561F1C">
      <w:pPr>
        <w:pStyle w:val="a7"/>
        <w:spacing w:before="0" w:beforeAutospacing="0" w:after="0" w:afterAutospacing="0"/>
        <w:ind w:right="75"/>
        <w:jc w:val="both"/>
        <w:rPr>
          <w:sz w:val="20"/>
          <w:szCs w:val="20"/>
        </w:rPr>
      </w:pPr>
      <w:r w:rsidRPr="0095353B">
        <w:rPr>
          <w:sz w:val="20"/>
          <w:szCs w:val="20"/>
        </w:rPr>
        <w:t>Педагоги создают условия для развития творческой активности детей в музыкальной деятельности.</w:t>
      </w:r>
    </w:p>
    <w:p w:rsidR="00561F1C" w:rsidRPr="0095353B" w:rsidRDefault="00561F1C" w:rsidP="00561F1C">
      <w:pPr>
        <w:pStyle w:val="a7"/>
        <w:spacing w:before="0" w:beforeAutospacing="0" w:after="0" w:afterAutospacing="0"/>
        <w:ind w:right="75"/>
        <w:jc w:val="both"/>
        <w:rPr>
          <w:sz w:val="20"/>
          <w:szCs w:val="20"/>
        </w:rPr>
      </w:pPr>
      <w:r w:rsidRPr="0095353B">
        <w:rPr>
          <w:sz w:val="20"/>
          <w:szCs w:val="20"/>
        </w:rPr>
        <w:t xml:space="preserve">Поощряют импровизацию детей в пении, танцах, </w:t>
      </w:r>
      <w:proofErr w:type="spellStart"/>
      <w:r w:rsidRPr="0095353B">
        <w:rPr>
          <w:sz w:val="20"/>
          <w:szCs w:val="20"/>
        </w:rPr>
        <w:t>игрена</w:t>
      </w:r>
      <w:proofErr w:type="spellEnd"/>
      <w:r w:rsidRPr="0095353B">
        <w:rPr>
          <w:sz w:val="20"/>
          <w:szCs w:val="20"/>
        </w:rPr>
        <w:t xml:space="preserve"> музыкальных инструментах и пр. (побуждают детей   передавать музыкальными средствами характерные  особенности различных персонажей, свои эмоциональные  переживания и настроения и т.п.).</w:t>
      </w:r>
    </w:p>
    <w:p w:rsidR="00561F1C" w:rsidRPr="0095353B" w:rsidRDefault="00561F1C" w:rsidP="00561F1C">
      <w:pPr>
        <w:pStyle w:val="a7"/>
        <w:spacing w:before="0" w:beforeAutospacing="0" w:after="0" w:afterAutospacing="0"/>
        <w:ind w:right="75"/>
        <w:jc w:val="both"/>
        <w:rPr>
          <w:sz w:val="20"/>
          <w:szCs w:val="20"/>
        </w:rPr>
      </w:pPr>
      <w:r w:rsidRPr="0095353B">
        <w:rPr>
          <w:sz w:val="20"/>
          <w:szCs w:val="20"/>
        </w:rPr>
        <w:t>Предоставляют детям право выбора сре</w:t>
      </w:r>
      <w:proofErr w:type="gramStart"/>
      <w:r w:rsidRPr="0095353B">
        <w:rPr>
          <w:sz w:val="20"/>
          <w:szCs w:val="20"/>
        </w:rPr>
        <w:t>дств дл</w:t>
      </w:r>
      <w:proofErr w:type="gramEnd"/>
      <w:r w:rsidRPr="0095353B">
        <w:rPr>
          <w:sz w:val="20"/>
          <w:szCs w:val="20"/>
        </w:rPr>
        <w:t>я импровизации и самовыражения (музыкальных инструментов, роли, сюжетов;    видов деятельности - пение, танец, ритмические движения   и пр.).</w:t>
      </w:r>
    </w:p>
    <w:p w:rsidR="00561F1C" w:rsidRPr="0095353B" w:rsidRDefault="00561F1C" w:rsidP="00561F1C">
      <w:pPr>
        <w:pStyle w:val="a7"/>
        <w:spacing w:before="0" w:beforeAutospacing="0" w:after="0" w:afterAutospacing="0"/>
        <w:ind w:right="75"/>
        <w:jc w:val="both"/>
        <w:rPr>
          <w:sz w:val="20"/>
          <w:szCs w:val="20"/>
        </w:rPr>
      </w:pPr>
      <w:r w:rsidRPr="0095353B">
        <w:rPr>
          <w:sz w:val="20"/>
          <w:szCs w:val="20"/>
        </w:rPr>
        <w:t>Создают условия для развития музыкального творчества  детей на основе синтеза искусств, используя сочетание  разных видов деятельности - музыкальной, изобразительной,  художественно-речевой, игр-драматизаций и т.п. </w:t>
      </w:r>
    </w:p>
    <w:p w:rsidR="00561F1C" w:rsidRPr="0095353B" w:rsidRDefault="00561F1C" w:rsidP="00561F1C">
      <w:pPr>
        <w:pStyle w:val="a7"/>
        <w:spacing w:before="0" w:beforeAutospacing="0" w:after="0" w:afterAutospacing="0"/>
        <w:ind w:right="75"/>
        <w:jc w:val="both"/>
        <w:rPr>
          <w:sz w:val="20"/>
          <w:szCs w:val="20"/>
        </w:rPr>
      </w:pPr>
      <w:r w:rsidRPr="0095353B">
        <w:rPr>
          <w:sz w:val="20"/>
          <w:szCs w:val="20"/>
        </w:rPr>
        <w:t>Поощряют исполнительское творчество детей в музыкальной    деятельности (участие в музыкальных спектаклях, концертах    и пр.).</w:t>
      </w:r>
    </w:p>
    <w:p w:rsidR="00561F1C" w:rsidRPr="0095353B" w:rsidRDefault="00561F1C" w:rsidP="00561F1C">
      <w:pPr>
        <w:pStyle w:val="a7"/>
        <w:spacing w:before="0" w:beforeAutospacing="0" w:after="0" w:afterAutospacing="0"/>
        <w:ind w:right="75"/>
        <w:jc w:val="both"/>
        <w:rPr>
          <w:sz w:val="20"/>
          <w:szCs w:val="20"/>
        </w:rPr>
      </w:pPr>
      <w:r w:rsidRPr="0095353B">
        <w:rPr>
          <w:sz w:val="20"/>
          <w:szCs w:val="20"/>
        </w:rPr>
        <w:t> Педагоги организуют совместную музыкальную деятельность детей и взрослых (создают хор, оркестр, танцевальный   ансамбль с участием детей; проводят совместные праздники  детей, родителей и сотрудников и т.д.).</w:t>
      </w:r>
    </w:p>
    <w:p w:rsidR="00561F1C" w:rsidRPr="0095353B" w:rsidRDefault="00561F1C" w:rsidP="00561F1C">
      <w:pPr>
        <w:pStyle w:val="a7"/>
        <w:spacing w:before="0" w:beforeAutospacing="0" w:after="0" w:afterAutospacing="0"/>
        <w:ind w:right="75"/>
        <w:jc w:val="both"/>
        <w:rPr>
          <w:sz w:val="20"/>
          <w:szCs w:val="20"/>
        </w:rPr>
      </w:pPr>
      <w:r w:rsidRPr="0095353B">
        <w:rPr>
          <w:sz w:val="20"/>
          <w:szCs w:val="20"/>
        </w:rPr>
        <w:t xml:space="preserve">В дошкольном образовательном учреждении  создана музыкальная среда, </w:t>
      </w:r>
      <w:proofErr w:type="spellStart"/>
      <w:r w:rsidRPr="0095353B">
        <w:rPr>
          <w:sz w:val="20"/>
          <w:szCs w:val="20"/>
        </w:rPr>
        <w:t>способствующаяэстетическому</w:t>
      </w:r>
      <w:proofErr w:type="spellEnd"/>
      <w:r w:rsidRPr="0095353B">
        <w:rPr>
          <w:sz w:val="20"/>
          <w:szCs w:val="20"/>
        </w:rPr>
        <w:t xml:space="preserve"> развитию и эмоциональному благополучию  детей.</w:t>
      </w:r>
    </w:p>
    <w:p w:rsidR="00561F1C" w:rsidRPr="0095353B" w:rsidRDefault="00561F1C" w:rsidP="00561F1C">
      <w:pPr>
        <w:pStyle w:val="a7"/>
        <w:spacing w:before="0" w:beforeAutospacing="0" w:after="0" w:afterAutospacing="0"/>
        <w:ind w:right="75"/>
        <w:jc w:val="both"/>
        <w:rPr>
          <w:sz w:val="20"/>
          <w:szCs w:val="20"/>
        </w:rPr>
      </w:pPr>
      <w:r w:rsidRPr="0095353B">
        <w:rPr>
          <w:sz w:val="20"/>
          <w:szCs w:val="20"/>
        </w:rPr>
        <w:t>Музыка органично включается в различные виды деятельности   (при проведении зарядки, на занятиях изобразительной  деятельностью и пр.).</w:t>
      </w:r>
    </w:p>
    <w:p w:rsidR="00561F1C" w:rsidRPr="0095353B" w:rsidRDefault="00561F1C" w:rsidP="00561F1C">
      <w:pPr>
        <w:pStyle w:val="a7"/>
        <w:spacing w:before="0" w:beforeAutospacing="0" w:after="0" w:afterAutospacing="0"/>
        <w:ind w:right="75"/>
        <w:jc w:val="both"/>
        <w:rPr>
          <w:sz w:val="20"/>
          <w:szCs w:val="20"/>
        </w:rPr>
      </w:pPr>
      <w:proofErr w:type="gramStart"/>
      <w:r w:rsidRPr="0095353B">
        <w:rPr>
          <w:sz w:val="20"/>
          <w:szCs w:val="20"/>
        </w:rPr>
        <w:t>При организации режимных моментов используется  соответствующее музыкальное сопровождение (колыбельная  перед сном, веселая музыка на прогулке и пр.</w:t>
      </w:r>
      <w:proofErr w:type="gramEnd"/>
    </w:p>
    <w:p w:rsidR="00AE676E" w:rsidRPr="0095353B" w:rsidRDefault="00AE676E" w:rsidP="00561F1C">
      <w:pPr>
        <w:pStyle w:val="a7"/>
        <w:spacing w:before="0" w:beforeAutospacing="0" w:after="0" w:afterAutospacing="0"/>
        <w:ind w:right="75"/>
        <w:jc w:val="both"/>
        <w:rPr>
          <w:sz w:val="20"/>
          <w:szCs w:val="20"/>
        </w:rPr>
      </w:pPr>
    </w:p>
    <w:p w:rsidR="00561F1C" w:rsidRPr="0095353B" w:rsidRDefault="00561F1C" w:rsidP="00561F1C">
      <w:pPr>
        <w:jc w:val="center"/>
        <w:rPr>
          <w:b/>
          <w:sz w:val="20"/>
          <w:szCs w:val="20"/>
        </w:rPr>
      </w:pPr>
      <w:r w:rsidRPr="0095353B">
        <w:rPr>
          <w:b/>
          <w:sz w:val="20"/>
          <w:szCs w:val="20"/>
        </w:rPr>
        <w:t>Раздел «ПЕНИЕ»</w:t>
      </w:r>
    </w:p>
    <w:p w:rsidR="00561F1C" w:rsidRPr="0095353B" w:rsidRDefault="00561F1C" w:rsidP="00561F1C">
      <w:pPr>
        <w:ind w:left="540"/>
        <w:rPr>
          <w:b/>
          <w:sz w:val="20"/>
          <w:szCs w:val="20"/>
        </w:rPr>
      </w:pPr>
      <w:r w:rsidRPr="0095353B">
        <w:rPr>
          <w:b/>
          <w:sz w:val="20"/>
          <w:szCs w:val="20"/>
        </w:rPr>
        <w:t>Задачи (общие):</w:t>
      </w:r>
    </w:p>
    <w:p w:rsidR="00561F1C" w:rsidRPr="0095353B" w:rsidRDefault="00561F1C" w:rsidP="00561F1C">
      <w:pPr>
        <w:ind w:left="540"/>
        <w:rPr>
          <w:sz w:val="20"/>
          <w:szCs w:val="20"/>
        </w:rPr>
      </w:pPr>
      <w:r w:rsidRPr="0095353B">
        <w:rPr>
          <w:sz w:val="20"/>
          <w:szCs w:val="20"/>
        </w:rPr>
        <w:t>-формирование у детей певческих умений и навыков</w:t>
      </w:r>
    </w:p>
    <w:p w:rsidR="00561F1C" w:rsidRPr="0095353B" w:rsidRDefault="00561F1C" w:rsidP="00561F1C">
      <w:pPr>
        <w:ind w:left="540"/>
        <w:rPr>
          <w:sz w:val="20"/>
          <w:szCs w:val="20"/>
        </w:rPr>
      </w:pPr>
      <w:r w:rsidRPr="0095353B">
        <w:rPr>
          <w:sz w:val="20"/>
          <w:szCs w:val="20"/>
        </w:rPr>
        <w:t>-обучение детей исполнению песен на занятиях и в быту, с помощью воспитателя и самостоятельно, с сопровождением и без сопровождения инструмента</w:t>
      </w:r>
    </w:p>
    <w:p w:rsidR="00561F1C" w:rsidRPr="0095353B" w:rsidRDefault="00561F1C" w:rsidP="00561F1C">
      <w:pPr>
        <w:ind w:left="540"/>
        <w:rPr>
          <w:sz w:val="20"/>
          <w:szCs w:val="20"/>
        </w:rPr>
      </w:pPr>
      <w:r w:rsidRPr="0095353B">
        <w:rPr>
          <w:sz w:val="20"/>
          <w:szCs w:val="20"/>
        </w:rPr>
        <w:t>-развитие музыкального слуха, т.е. различение интонационно точного и неточного пения, звуков по высоте, длительности, слушание себя при пении и исправление своих ошибок</w:t>
      </w:r>
    </w:p>
    <w:p w:rsidR="00561F1C" w:rsidRPr="0095353B" w:rsidRDefault="00561F1C" w:rsidP="00561F1C">
      <w:pPr>
        <w:ind w:left="540"/>
        <w:rPr>
          <w:sz w:val="20"/>
          <w:szCs w:val="20"/>
        </w:rPr>
      </w:pPr>
      <w:r w:rsidRPr="0095353B">
        <w:rPr>
          <w:sz w:val="20"/>
          <w:szCs w:val="20"/>
        </w:rPr>
        <w:t>-развитие певческого голоса, укрепление и расширение его диапазона.</w:t>
      </w:r>
    </w:p>
    <w:p w:rsidR="00561F1C" w:rsidRPr="0095353B" w:rsidRDefault="00561F1C" w:rsidP="00561F1C">
      <w:pPr>
        <w:rPr>
          <w:sz w:val="20"/>
          <w:szCs w:val="20"/>
        </w:rPr>
      </w:pPr>
    </w:p>
    <w:tbl>
      <w:tblPr>
        <w:tblW w:w="1062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800"/>
        <w:gridCol w:w="1620"/>
        <w:gridCol w:w="4320"/>
        <w:gridCol w:w="2880"/>
      </w:tblGrid>
      <w:tr w:rsidR="00561F1C" w:rsidRPr="0095353B" w:rsidTr="00EE1F9E">
        <w:trPr>
          <w:trHeight w:val="375"/>
        </w:trPr>
        <w:tc>
          <w:tcPr>
            <w:tcW w:w="10620" w:type="dxa"/>
            <w:gridSpan w:val="4"/>
            <w:tcBorders>
              <w:top w:val="single" w:sz="4" w:space="0" w:color="auto"/>
              <w:left w:val="single" w:sz="4" w:space="0" w:color="auto"/>
              <w:bottom w:val="single" w:sz="4" w:space="0" w:color="auto"/>
              <w:right w:val="single" w:sz="4" w:space="0" w:color="auto"/>
            </w:tcBorders>
          </w:tcPr>
          <w:p w:rsidR="00561F1C" w:rsidRPr="0095353B" w:rsidRDefault="00561F1C" w:rsidP="00EE1F9E">
            <w:pPr>
              <w:spacing w:line="360" w:lineRule="auto"/>
              <w:jc w:val="center"/>
              <w:rPr>
                <w:b/>
                <w:sz w:val="20"/>
                <w:szCs w:val="20"/>
              </w:rPr>
            </w:pPr>
            <w:r w:rsidRPr="0095353B">
              <w:rPr>
                <w:b/>
                <w:sz w:val="20"/>
                <w:szCs w:val="20"/>
              </w:rPr>
              <w:t>Формы работы</w:t>
            </w:r>
          </w:p>
        </w:tc>
      </w:tr>
      <w:tr w:rsidR="00561F1C" w:rsidRPr="0095353B" w:rsidTr="00EE1F9E">
        <w:trPr>
          <w:trHeight w:val="944"/>
        </w:trPr>
        <w:tc>
          <w:tcPr>
            <w:tcW w:w="1800" w:type="dxa"/>
          </w:tcPr>
          <w:p w:rsidR="00561F1C" w:rsidRPr="0095353B" w:rsidRDefault="00561F1C" w:rsidP="00EE1F9E">
            <w:pPr>
              <w:jc w:val="center"/>
              <w:rPr>
                <w:sz w:val="20"/>
                <w:szCs w:val="20"/>
              </w:rPr>
            </w:pPr>
            <w:r w:rsidRPr="0095353B">
              <w:rPr>
                <w:sz w:val="20"/>
                <w:szCs w:val="20"/>
              </w:rPr>
              <w:t>Формы деятельности, осуществляемые в ходе режимных моментов</w:t>
            </w:r>
          </w:p>
        </w:tc>
        <w:tc>
          <w:tcPr>
            <w:tcW w:w="1620" w:type="dxa"/>
          </w:tcPr>
          <w:p w:rsidR="00561F1C" w:rsidRPr="0095353B" w:rsidRDefault="00561F1C" w:rsidP="00EE1F9E">
            <w:pPr>
              <w:jc w:val="center"/>
              <w:rPr>
                <w:sz w:val="20"/>
                <w:szCs w:val="20"/>
              </w:rPr>
            </w:pPr>
            <w:r w:rsidRPr="0095353B">
              <w:rPr>
                <w:sz w:val="20"/>
                <w:szCs w:val="20"/>
              </w:rPr>
              <w:t>Совместная деятельность педагога с детьми</w:t>
            </w:r>
          </w:p>
        </w:tc>
        <w:tc>
          <w:tcPr>
            <w:tcW w:w="4320" w:type="dxa"/>
          </w:tcPr>
          <w:p w:rsidR="00561F1C" w:rsidRPr="0095353B" w:rsidRDefault="00561F1C" w:rsidP="00EE1F9E">
            <w:pPr>
              <w:jc w:val="center"/>
              <w:rPr>
                <w:sz w:val="20"/>
                <w:szCs w:val="20"/>
              </w:rPr>
            </w:pPr>
            <w:r w:rsidRPr="0095353B">
              <w:rPr>
                <w:sz w:val="20"/>
                <w:szCs w:val="20"/>
              </w:rPr>
              <w:t>Самостоятельная деятельность детей</w:t>
            </w:r>
          </w:p>
        </w:tc>
        <w:tc>
          <w:tcPr>
            <w:tcW w:w="2880" w:type="dxa"/>
          </w:tcPr>
          <w:p w:rsidR="00561F1C" w:rsidRPr="0095353B" w:rsidRDefault="00561F1C" w:rsidP="00EE1F9E">
            <w:pPr>
              <w:jc w:val="center"/>
              <w:rPr>
                <w:sz w:val="20"/>
                <w:szCs w:val="20"/>
              </w:rPr>
            </w:pPr>
            <w:r w:rsidRPr="0095353B">
              <w:rPr>
                <w:sz w:val="20"/>
                <w:szCs w:val="20"/>
              </w:rPr>
              <w:t>Совместная деятельность с семьей</w:t>
            </w:r>
          </w:p>
        </w:tc>
      </w:tr>
      <w:tr w:rsidR="00561F1C" w:rsidRPr="0095353B" w:rsidTr="00EE1F9E">
        <w:trPr>
          <w:trHeight w:val="381"/>
        </w:trPr>
        <w:tc>
          <w:tcPr>
            <w:tcW w:w="1800" w:type="dxa"/>
          </w:tcPr>
          <w:p w:rsidR="00561F1C" w:rsidRPr="0095353B" w:rsidRDefault="00561F1C" w:rsidP="00E00D7A">
            <w:pPr>
              <w:numPr>
                <w:ilvl w:val="0"/>
                <w:numId w:val="9"/>
              </w:numPr>
              <w:rPr>
                <w:sz w:val="20"/>
                <w:szCs w:val="20"/>
              </w:rPr>
            </w:pPr>
            <w:r w:rsidRPr="0095353B">
              <w:rPr>
                <w:sz w:val="20"/>
                <w:szCs w:val="20"/>
              </w:rPr>
              <w:t>Использование пения:</w:t>
            </w:r>
          </w:p>
          <w:p w:rsidR="00561F1C" w:rsidRPr="0095353B" w:rsidRDefault="00561F1C" w:rsidP="00EE1F9E">
            <w:pPr>
              <w:ind w:left="72"/>
              <w:rPr>
                <w:sz w:val="20"/>
                <w:szCs w:val="20"/>
              </w:rPr>
            </w:pPr>
            <w:r w:rsidRPr="0095353B">
              <w:rPr>
                <w:sz w:val="20"/>
                <w:szCs w:val="20"/>
              </w:rPr>
              <w:t>- на музыкальных занятиях;</w:t>
            </w:r>
          </w:p>
          <w:p w:rsidR="00561F1C" w:rsidRPr="0095353B" w:rsidRDefault="00561F1C" w:rsidP="00EE1F9E">
            <w:pPr>
              <w:ind w:left="72"/>
              <w:rPr>
                <w:sz w:val="20"/>
                <w:szCs w:val="20"/>
              </w:rPr>
            </w:pPr>
            <w:r w:rsidRPr="0095353B">
              <w:rPr>
                <w:sz w:val="20"/>
                <w:szCs w:val="20"/>
              </w:rPr>
              <w:t xml:space="preserve">- на других занятиях </w:t>
            </w:r>
          </w:p>
          <w:p w:rsidR="00561F1C" w:rsidRPr="0095353B" w:rsidRDefault="00561F1C" w:rsidP="00EE1F9E">
            <w:pPr>
              <w:ind w:left="72"/>
              <w:rPr>
                <w:sz w:val="20"/>
                <w:szCs w:val="20"/>
              </w:rPr>
            </w:pPr>
            <w:r w:rsidRPr="0095353B">
              <w:rPr>
                <w:sz w:val="20"/>
                <w:szCs w:val="20"/>
              </w:rPr>
              <w:t xml:space="preserve">- во время  прогулки (в теплое время) </w:t>
            </w:r>
          </w:p>
          <w:p w:rsidR="00561F1C" w:rsidRPr="0095353B" w:rsidRDefault="00561F1C" w:rsidP="00EE1F9E">
            <w:pPr>
              <w:ind w:left="72"/>
              <w:rPr>
                <w:sz w:val="20"/>
                <w:szCs w:val="20"/>
              </w:rPr>
            </w:pPr>
            <w:r w:rsidRPr="0095353B">
              <w:rPr>
                <w:sz w:val="20"/>
                <w:szCs w:val="20"/>
              </w:rPr>
              <w:t>- в сюжетно-ролевых играх</w:t>
            </w:r>
          </w:p>
          <w:p w:rsidR="00561F1C" w:rsidRPr="0095353B" w:rsidRDefault="00561F1C" w:rsidP="00EE1F9E">
            <w:pPr>
              <w:ind w:left="72"/>
              <w:rPr>
                <w:sz w:val="20"/>
                <w:szCs w:val="20"/>
              </w:rPr>
            </w:pPr>
            <w:r w:rsidRPr="0095353B">
              <w:rPr>
                <w:sz w:val="20"/>
                <w:szCs w:val="20"/>
              </w:rPr>
              <w:t xml:space="preserve">-в </w:t>
            </w:r>
            <w:proofErr w:type="gramStart"/>
            <w:r w:rsidRPr="0095353B">
              <w:rPr>
                <w:sz w:val="20"/>
                <w:szCs w:val="20"/>
              </w:rPr>
              <w:t>театрализован</w:t>
            </w:r>
            <w:proofErr w:type="gramEnd"/>
            <w:r w:rsidRPr="0095353B">
              <w:rPr>
                <w:sz w:val="20"/>
                <w:szCs w:val="20"/>
              </w:rPr>
              <w:t xml:space="preserve"> ной деятельности</w:t>
            </w:r>
          </w:p>
          <w:p w:rsidR="00561F1C" w:rsidRPr="0095353B" w:rsidRDefault="00561F1C" w:rsidP="00EE1F9E">
            <w:pPr>
              <w:ind w:left="72"/>
              <w:rPr>
                <w:sz w:val="20"/>
                <w:szCs w:val="20"/>
              </w:rPr>
            </w:pPr>
            <w:r w:rsidRPr="0095353B">
              <w:rPr>
                <w:sz w:val="20"/>
                <w:szCs w:val="20"/>
              </w:rPr>
              <w:t>- на праздниках и развлечениях</w:t>
            </w:r>
          </w:p>
          <w:p w:rsidR="00561F1C" w:rsidRPr="0095353B" w:rsidRDefault="00561F1C" w:rsidP="00EE1F9E">
            <w:pPr>
              <w:jc w:val="center"/>
              <w:rPr>
                <w:sz w:val="20"/>
                <w:szCs w:val="20"/>
              </w:rPr>
            </w:pPr>
          </w:p>
        </w:tc>
        <w:tc>
          <w:tcPr>
            <w:tcW w:w="1620" w:type="dxa"/>
          </w:tcPr>
          <w:p w:rsidR="00561F1C" w:rsidRPr="0095353B" w:rsidRDefault="00561F1C" w:rsidP="00E00D7A">
            <w:pPr>
              <w:numPr>
                <w:ilvl w:val="0"/>
                <w:numId w:val="9"/>
              </w:numPr>
              <w:tabs>
                <w:tab w:val="clear" w:pos="720"/>
                <w:tab w:val="num" w:pos="132"/>
              </w:tabs>
              <w:ind w:hanging="720"/>
              <w:rPr>
                <w:sz w:val="20"/>
                <w:szCs w:val="20"/>
              </w:rPr>
            </w:pPr>
            <w:r w:rsidRPr="0095353B">
              <w:rPr>
                <w:sz w:val="20"/>
                <w:szCs w:val="20"/>
              </w:rPr>
              <w:t xml:space="preserve">Занятия </w:t>
            </w:r>
          </w:p>
          <w:p w:rsidR="00561F1C" w:rsidRPr="0095353B" w:rsidRDefault="00561F1C" w:rsidP="00E00D7A">
            <w:pPr>
              <w:numPr>
                <w:ilvl w:val="0"/>
                <w:numId w:val="9"/>
              </w:numPr>
              <w:tabs>
                <w:tab w:val="clear" w:pos="720"/>
                <w:tab w:val="num" w:pos="132"/>
              </w:tabs>
              <w:ind w:hanging="708"/>
              <w:rPr>
                <w:sz w:val="20"/>
                <w:szCs w:val="20"/>
              </w:rPr>
            </w:pPr>
            <w:r w:rsidRPr="0095353B">
              <w:rPr>
                <w:sz w:val="20"/>
                <w:szCs w:val="20"/>
              </w:rPr>
              <w:t xml:space="preserve">Праздники, </w:t>
            </w:r>
          </w:p>
          <w:p w:rsidR="00561F1C" w:rsidRPr="0095353B" w:rsidRDefault="00561F1C" w:rsidP="00EE1F9E">
            <w:pPr>
              <w:rPr>
                <w:sz w:val="20"/>
                <w:szCs w:val="20"/>
              </w:rPr>
            </w:pPr>
            <w:r w:rsidRPr="0095353B">
              <w:rPr>
                <w:sz w:val="20"/>
                <w:szCs w:val="20"/>
              </w:rPr>
              <w:t>развлечения</w:t>
            </w:r>
          </w:p>
          <w:p w:rsidR="00561F1C" w:rsidRPr="0095353B" w:rsidRDefault="00561F1C" w:rsidP="00E00D7A">
            <w:pPr>
              <w:numPr>
                <w:ilvl w:val="0"/>
                <w:numId w:val="9"/>
              </w:numPr>
              <w:tabs>
                <w:tab w:val="clear" w:pos="720"/>
                <w:tab w:val="num" w:pos="132"/>
              </w:tabs>
              <w:ind w:left="252" w:hanging="240"/>
              <w:rPr>
                <w:sz w:val="20"/>
                <w:szCs w:val="20"/>
              </w:rPr>
            </w:pPr>
            <w:r w:rsidRPr="0095353B">
              <w:rPr>
                <w:sz w:val="20"/>
                <w:szCs w:val="20"/>
              </w:rPr>
              <w:t xml:space="preserve">Музыка </w:t>
            </w:r>
            <w:proofErr w:type="gramStart"/>
            <w:r w:rsidRPr="0095353B">
              <w:rPr>
                <w:sz w:val="20"/>
                <w:szCs w:val="20"/>
              </w:rPr>
              <w:t>в</w:t>
            </w:r>
            <w:proofErr w:type="gramEnd"/>
          </w:p>
          <w:p w:rsidR="00561F1C" w:rsidRPr="0095353B" w:rsidRDefault="00561F1C" w:rsidP="00EE1F9E">
            <w:pPr>
              <w:rPr>
                <w:sz w:val="20"/>
                <w:szCs w:val="20"/>
              </w:rPr>
            </w:pPr>
            <w:r w:rsidRPr="0095353B">
              <w:rPr>
                <w:sz w:val="20"/>
                <w:szCs w:val="20"/>
              </w:rPr>
              <w:t>повседневной жизни:</w:t>
            </w:r>
          </w:p>
          <w:p w:rsidR="00561F1C" w:rsidRPr="0095353B" w:rsidRDefault="00561F1C" w:rsidP="00EE1F9E">
            <w:pPr>
              <w:rPr>
                <w:sz w:val="20"/>
                <w:szCs w:val="20"/>
              </w:rPr>
            </w:pPr>
            <w:r w:rsidRPr="0095353B">
              <w:rPr>
                <w:sz w:val="20"/>
                <w:szCs w:val="20"/>
              </w:rPr>
              <w:t>-Театрализованная деятельность</w:t>
            </w:r>
          </w:p>
          <w:p w:rsidR="00561F1C" w:rsidRPr="0095353B" w:rsidRDefault="00561F1C" w:rsidP="00EE1F9E">
            <w:pPr>
              <w:rPr>
                <w:sz w:val="20"/>
                <w:szCs w:val="20"/>
              </w:rPr>
            </w:pPr>
            <w:r w:rsidRPr="0095353B">
              <w:rPr>
                <w:sz w:val="20"/>
                <w:szCs w:val="20"/>
              </w:rPr>
              <w:t>-Пение знакомых песен во время игр, прогулок в теплую погоду</w:t>
            </w:r>
          </w:p>
          <w:p w:rsidR="00561F1C" w:rsidRPr="0095353B" w:rsidRDefault="00561F1C" w:rsidP="00EE1F9E">
            <w:pPr>
              <w:rPr>
                <w:sz w:val="20"/>
                <w:szCs w:val="20"/>
              </w:rPr>
            </w:pPr>
          </w:p>
        </w:tc>
        <w:tc>
          <w:tcPr>
            <w:tcW w:w="4320" w:type="dxa"/>
          </w:tcPr>
          <w:p w:rsidR="00561F1C" w:rsidRPr="0095353B" w:rsidRDefault="00561F1C" w:rsidP="00E00D7A">
            <w:pPr>
              <w:numPr>
                <w:ilvl w:val="0"/>
                <w:numId w:val="9"/>
              </w:numPr>
              <w:tabs>
                <w:tab w:val="clear" w:pos="720"/>
                <w:tab w:val="num" w:pos="72"/>
                <w:tab w:val="left" w:pos="252"/>
              </w:tabs>
              <w:ind w:left="72" w:firstLine="0"/>
              <w:rPr>
                <w:sz w:val="20"/>
                <w:szCs w:val="20"/>
              </w:rPr>
            </w:pPr>
            <w:r w:rsidRPr="0095353B">
              <w:rPr>
                <w:sz w:val="20"/>
                <w:szCs w:val="20"/>
              </w:rPr>
              <w:t xml:space="preserve">Создание условий для самостоятельной музыкальной деятельности в группе: подбор музыкальных инструментов, иллюстраций знакомых песен, музыкальных игрушек, макетов инструментов, театральных кукол, атрибутов для театрализации, элементов костюмов различных персонажей. Портреты композиторов. ТСО </w:t>
            </w:r>
          </w:p>
          <w:p w:rsidR="00561F1C" w:rsidRPr="0095353B" w:rsidRDefault="00561F1C" w:rsidP="00E00D7A">
            <w:pPr>
              <w:numPr>
                <w:ilvl w:val="0"/>
                <w:numId w:val="9"/>
              </w:numPr>
              <w:tabs>
                <w:tab w:val="clear" w:pos="720"/>
                <w:tab w:val="num" w:pos="-48"/>
                <w:tab w:val="left" w:pos="252"/>
              </w:tabs>
              <w:ind w:left="0" w:firstLine="0"/>
              <w:rPr>
                <w:sz w:val="20"/>
                <w:szCs w:val="20"/>
              </w:rPr>
            </w:pPr>
            <w:r w:rsidRPr="0095353B">
              <w:rPr>
                <w:sz w:val="20"/>
                <w:szCs w:val="20"/>
              </w:rPr>
              <w:t>Создание для детей игровых творческих ситуаций (сюжетно-ролевая игра), способствующих сочинению мелодий по образцу и без него, используя для этого знакомые песни, пьесы, танцы.</w:t>
            </w:r>
          </w:p>
          <w:p w:rsidR="00561F1C" w:rsidRPr="0095353B" w:rsidRDefault="00561F1C" w:rsidP="00E00D7A">
            <w:pPr>
              <w:numPr>
                <w:ilvl w:val="0"/>
                <w:numId w:val="9"/>
              </w:numPr>
              <w:tabs>
                <w:tab w:val="clear" w:pos="720"/>
                <w:tab w:val="num" w:pos="0"/>
                <w:tab w:val="left" w:pos="252"/>
              </w:tabs>
              <w:ind w:left="0" w:firstLine="0"/>
              <w:rPr>
                <w:sz w:val="20"/>
                <w:szCs w:val="20"/>
              </w:rPr>
            </w:pPr>
            <w:r w:rsidRPr="0095353B">
              <w:rPr>
                <w:sz w:val="20"/>
                <w:szCs w:val="20"/>
              </w:rPr>
              <w:t xml:space="preserve">Игры в «детскую оперу», «спектакль», «кукольный театр» с игрушками, куклами, где используют песенную импровизацию, озвучивая персонажей.  </w:t>
            </w:r>
          </w:p>
          <w:p w:rsidR="00561F1C" w:rsidRPr="0095353B" w:rsidRDefault="00561F1C" w:rsidP="00E00D7A">
            <w:pPr>
              <w:numPr>
                <w:ilvl w:val="0"/>
                <w:numId w:val="9"/>
              </w:numPr>
              <w:tabs>
                <w:tab w:val="clear" w:pos="720"/>
                <w:tab w:val="left" w:pos="252"/>
                <w:tab w:val="num" w:pos="432"/>
              </w:tabs>
              <w:ind w:left="72" w:firstLine="0"/>
              <w:rPr>
                <w:sz w:val="20"/>
                <w:szCs w:val="20"/>
              </w:rPr>
            </w:pPr>
            <w:r w:rsidRPr="0095353B">
              <w:rPr>
                <w:sz w:val="20"/>
                <w:szCs w:val="20"/>
              </w:rPr>
              <w:t>Музыкально-дидактические игры</w:t>
            </w:r>
          </w:p>
          <w:p w:rsidR="00561F1C" w:rsidRPr="0095353B" w:rsidRDefault="00561F1C" w:rsidP="00E00D7A">
            <w:pPr>
              <w:numPr>
                <w:ilvl w:val="0"/>
                <w:numId w:val="9"/>
              </w:numPr>
              <w:tabs>
                <w:tab w:val="clear" w:pos="720"/>
                <w:tab w:val="num" w:pos="72"/>
                <w:tab w:val="left" w:pos="252"/>
              </w:tabs>
              <w:ind w:left="72" w:firstLine="0"/>
              <w:rPr>
                <w:sz w:val="20"/>
                <w:szCs w:val="20"/>
              </w:rPr>
            </w:pPr>
            <w:proofErr w:type="spellStart"/>
            <w:r w:rsidRPr="0095353B">
              <w:rPr>
                <w:sz w:val="20"/>
                <w:szCs w:val="20"/>
              </w:rPr>
              <w:t>Инсценированиепесен</w:t>
            </w:r>
            <w:proofErr w:type="spellEnd"/>
            <w:r w:rsidRPr="0095353B">
              <w:rPr>
                <w:sz w:val="20"/>
                <w:szCs w:val="20"/>
              </w:rPr>
              <w:t>, хороводов</w:t>
            </w:r>
          </w:p>
          <w:p w:rsidR="00561F1C" w:rsidRPr="0095353B" w:rsidRDefault="00561F1C" w:rsidP="00E00D7A">
            <w:pPr>
              <w:numPr>
                <w:ilvl w:val="0"/>
                <w:numId w:val="9"/>
              </w:numPr>
              <w:tabs>
                <w:tab w:val="clear" w:pos="720"/>
                <w:tab w:val="num" w:pos="0"/>
                <w:tab w:val="left" w:pos="252"/>
              </w:tabs>
              <w:ind w:left="72" w:firstLine="0"/>
              <w:rPr>
                <w:sz w:val="20"/>
                <w:szCs w:val="20"/>
              </w:rPr>
            </w:pPr>
            <w:r w:rsidRPr="0095353B">
              <w:rPr>
                <w:sz w:val="20"/>
                <w:szCs w:val="20"/>
              </w:rPr>
              <w:lastRenderedPageBreak/>
              <w:t>Пение знакомых песен при рассматривании иллюстраций в детских книгах, репродукций, портретов композиторов, предметов окружающей действительности</w:t>
            </w:r>
          </w:p>
          <w:p w:rsidR="00561F1C" w:rsidRPr="0095353B" w:rsidRDefault="00561F1C" w:rsidP="00EE1F9E">
            <w:pPr>
              <w:ind w:left="72"/>
              <w:rPr>
                <w:sz w:val="20"/>
                <w:szCs w:val="20"/>
              </w:rPr>
            </w:pPr>
          </w:p>
        </w:tc>
        <w:tc>
          <w:tcPr>
            <w:tcW w:w="2880" w:type="dxa"/>
          </w:tcPr>
          <w:p w:rsidR="00561F1C" w:rsidRPr="0095353B" w:rsidRDefault="00561F1C" w:rsidP="00E00D7A">
            <w:pPr>
              <w:numPr>
                <w:ilvl w:val="0"/>
                <w:numId w:val="9"/>
              </w:numPr>
              <w:tabs>
                <w:tab w:val="clear" w:pos="720"/>
                <w:tab w:val="num" w:pos="72"/>
                <w:tab w:val="left" w:pos="445"/>
              </w:tabs>
              <w:ind w:left="147" w:hanging="75"/>
              <w:rPr>
                <w:sz w:val="20"/>
                <w:szCs w:val="20"/>
              </w:rPr>
            </w:pPr>
            <w:r w:rsidRPr="0095353B">
              <w:rPr>
                <w:sz w:val="20"/>
                <w:szCs w:val="20"/>
              </w:rPr>
              <w:lastRenderedPageBreak/>
              <w:t>Совместные праздники, развлечения в ДОУ</w:t>
            </w:r>
          </w:p>
          <w:p w:rsidR="00561F1C" w:rsidRPr="0095353B" w:rsidRDefault="00561F1C" w:rsidP="00E00D7A">
            <w:pPr>
              <w:numPr>
                <w:ilvl w:val="0"/>
                <w:numId w:val="9"/>
              </w:numPr>
              <w:tabs>
                <w:tab w:val="clear" w:pos="720"/>
                <w:tab w:val="num" w:pos="72"/>
                <w:tab w:val="left" w:pos="445"/>
              </w:tabs>
              <w:ind w:left="147" w:hanging="75"/>
              <w:rPr>
                <w:sz w:val="20"/>
                <w:szCs w:val="20"/>
              </w:rPr>
            </w:pPr>
            <w:r w:rsidRPr="0095353B">
              <w:rPr>
                <w:sz w:val="20"/>
                <w:szCs w:val="20"/>
              </w:rPr>
              <w:t>Театрализованная деятельность (концерты родителей для детей, совместные выступления детей и родителей, шумовой оркестр)</w:t>
            </w:r>
          </w:p>
          <w:p w:rsidR="00561F1C" w:rsidRPr="0095353B" w:rsidRDefault="00561F1C" w:rsidP="00E00D7A">
            <w:pPr>
              <w:numPr>
                <w:ilvl w:val="0"/>
                <w:numId w:val="9"/>
              </w:numPr>
              <w:tabs>
                <w:tab w:val="clear" w:pos="720"/>
                <w:tab w:val="num" w:pos="72"/>
                <w:tab w:val="left" w:pos="445"/>
              </w:tabs>
              <w:ind w:left="0" w:hanging="75"/>
              <w:rPr>
                <w:sz w:val="20"/>
                <w:szCs w:val="20"/>
              </w:rPr>
            </w:pPr>
            <w:r w:rsidRPr="0095353B">
              <w:rPr>
                <w:sz w:val="20"/>
                <w:szCs w:val="20"/>
              </w:rPr>
              <w:t>Открытые музыкальные занятия для родителей</w:t>
            </w:r>
          </w:p>
          <w:p w:rsidR="00561F1C" w:rsidRPr="0095353B" w:rsidRDefault="00561F1C" w:rsidP="00E00D7A">
            <w:pPr>
              <w:numPr>
                <w:ilvl w:val="0"/>
                <w:numId w:val="9"/>
              </w:numPr>
              <w:tabs>
                <w:tab w:val="clear" w:pos="720"/>
                <w:tab w:val="num" w:pos="27"/>
                <w:tab w:val="num" w:pos="72"/>
                <w:tab w:val="left" w:pos="445"/>
              </w:tabs>
              <w:ind w:left="0" w:hanging="75"/>
              <w:rPr>
                <w:sz w:val="20"/>
                <w:szCs w:val="20"/>
              </w:rPr>
            </w:pPr>
            <w:r w:rsidRPr="0095353B">
              <w:rPr>
                <w:sz w:val="20"/>
                <w:szCs w:val="20"/>
              </w:rPr>
              <w:t xml:space="preserve">Наглядно - </w:t>
            </w:r>
            <w:proofErr w:type="gramStart"/>
            <w:r w:rsidRPr="0095353B">
              <w:rPr>
                <w:sz w:val="20"/>
                <w:szCs w:val="20"/>
              </w:rPr>
              <w:t>педагогическая</w:t>
            </w:r>
            <w:proofErr w:type="gramEnd"/>
            <w:r w:rsidRPr="0095353B">
              <w:rPr>
                <w:sz w:val="20"/>
                <w:szCs w:val="20"/>
              </w:rPr>
              <w:t xml:space="preserve"> пропаганды для родителей </w:t>
            </w:r>
          </w:p>
          <w:p w:rsidR="00561F1C" w:rsidRPr="0095353B" w:rsidRDefault="00561F1C" w:rsidP="00E00D7A">
            <w:pPr>
              <w:numPr>
                <w:ilvl w:val="0"/>
                <w:numId w:val="9"/>
              </w:numPr>
              <w:tabs>
                <w:tab w:val="clear" w:pos="720"/>
                <w:tab w:val="num" w:pos="0"/>
                <w:tab w:val="num" w:pos="72"/>
                <w:tab w:val="left" w:pos="445"/>
              </w:tabs>
              <w:ind w:left="0" w:hanging="75"/>
              <w:rPr>
                <w:sz w:val="20"/>
                <w:szCs w:val="20"/>
              </w:rPr>
            </w:pPr>
            <w:r w:rsidRPr="0095353B">
              <w:rPr>
                <w:sz w:val="20"/>
                <w:szCs w:val="20"/>
              </w:rPr>
              <w:t>Оказание помощи родителям по созданию предметно-музыкальной среды в семье</w:t>
            </w:r>
          </w:p>
          <w:p w:rsidR="00561F1C" w:rsidRPr="0095353B" w:rsidRDefault="00561F1C" w:rsidP="00E00D7A">
            <w:pPr>
              <w:numPr>
                <w:ilvl w:val="0"/>
                <w:numId w:val="9"/>
              </w:numPr>
              <w:tabs>
                <w:tab w:val="clear" w:pos="720"/>
                <w:tab w:val="num" w:pos="0"/>
                <w:tab w:val="num" w:pos="72"/>
                <w:tab w:val="left" w:pos="445"/>
              </w:tabs>
              <w:ind w:left="27" w:hanging="75"/>
              <w:rPr>
                <w:sz w:val="20"/>
                <w:szCs w:val="20"/>
              </w:rPr>
            </w:pPr>
            <w:r w:rsidRPr="0095353B">
              <w:rPr>
                <w:sz w:val="20"/>
                <w:szCs w:val="20"/>
              </w:rPr>
              <w:t>Посещения детских музыкальных театров</w:t>
            </w:r>
          </w:p>
          <w:p w:rsidR="00561F1C" w:rsidRPr="0095353B" w:rsidRDefault="00561F1C" w:rsidP="00E00D7A">
            <w:pPr>
              <w:numPr>
                <w:ilvl w:val="0"/>
                <w:numId w:val="9"/>
              </w:numPr>
              <w:tabs>
                <w:tab w:val="clear" w:pos="720"/>
                <w:tab w:val="num" w:pos="0"/>
                <w:tab w:val="num" w:pos="72"/>
                <w:tab w:val="left" w:pos="445"/>
              </w:tabs>
              <w:ind w:left="147" w:hanging="75"/>
              <w:rPr>
                <w:sz w:val="20"/>
                <w:szCs w:val="20"/>
              </w:rPr>
            </w:pPr>
            <w:r w:rsidRPr="0095353B">
              <w:rPr>
                <w:sz w:val="20"/>
                <w:szCs w:val="20"/>
              </w:rPr>
              <w:t xml:space="preserve">Совместное пение знакомых песен </w:t>
            </w:r>
          </w:p>
          <w:p w:rsidR="00561F1C" w:rsidRPr="0095353B" w:rsidRDefault="00561F1C" w:rsidP="00E00D7A">
            <w:pPr>
              <w:numPr>
                <w:ilvl w:val="0"/>
                <w:numId w:val="9"/>
              </w:numPr>
              <w:tabs>
                <w:tab w:val="clear" w:pos="720"/>
                <w:tab w:val="num" w:pos="27"/>
                <w:tab w:val="num" w:pos="72"/>
                <w:tab w:val="left" w:pos="445"/>
              </w:tabs>
              <w:ind w:left="147" w:hanging="75"/>
              <w:rPr>
                <w:sz w:val="20"/>
                <w:szCs w:val="20"/>
              </w:rPr>
            </w:pPr>
            <w:r w:rsidRPr="0095353B">
              <w:rPr>
                <w:sz w:val="20"/>
                <w:szCs w:val="20"/>
              </w:rPr>
              <w:lastRenderedPageBreak/>
              <w:t>Создание совместных песенников</w:t>
            </w:r>
          </w:p>
        </w:tc>
      </w:tr>
    </w:tbl>
    <w:p w:rsidR="00561F1C" w:rsidRPr="0095353B" w:rsidRDefault="00561F1C" w:rsidP="00561F1C">
      <w:pPr>
        <w:rPr>
          <w:b/>
          <w:sz w:val="20"/>
          <w:szCs w:val="20"/>
        </w:rPr>
      </w:pPr>
    </w:p>
    <w:p w:rsidR="00561F1C" w:rsidRPr="0095353B" w:rsidRDefault="00561F1C" w:rsidP="00561F1C">
      <w:pPr>
        <w:rPr>
          <w:b/>
          <w:sz w:val="20"/>
          <w:szCs w:val="20"/>
        </w:rPr>
      </w:pPr>
      <w:r w:rsidRPr="0095353B">
        <w:rPr>
          <w:b/>
          <w:sz w:val="20"/>
          <w:szCs w:val="20"/>
        </w:rPr>
        <w:t>Раздел «Музыкально-ритмические движения»</w:t>
      </w:r>
    </w:p>
    <w:p w:rsidR="00561F1C" w:rsidRPr="0095353B" w:rsidRDefault="00561F1C" w:rsidP="00561F1C">
      <w:pPr>
        <w:ind w:left="540"/>
        <w:rPr>
          <w:b/>
          <w:sz w:val="20"/>
          <w:szCs w:val="20"/>
        </w:rPr>
      </w:pPr>
      <w:r w:rsidRPr="0095353B">
        <w:rPr>
          <w:b/>
          <w:sz w:val="20"/>
          <w:szCs w:val="20"/>
        </w:rPr>
        <w:t>Задачи (общие):</w:t>
      </w:r>
    </w:p>
    <w:p w:rsidR="00561F1C" w:rsidRPr="0095353B" w:rsidRDefault="00561F1C" w:rsidP="00561F1C">
      <w:pPr>
        <w:ind w:left="540"/>
        <w:rPr>
          <w:sz w:val="20"/>
          <w:szCs w:val="20"/>
        </w:rPr>
      </w:pPr>
      <w:r w:rsidRPr="0095353B">
        <w:rPr>
          <w:sz w:val="20"/>
          <w:szCs w:val="20"/>
        </w:rPr>
        <w:t>-развитие музыкального восприятия, музыкально-ритмического чувства и в связи с этим ритмичности движений</w:t>
      </w:r>
    </w:p>
    <w:p w:rsidR="00561F1C" w:rsidRPr="0095353B" w:rsidRDefault="00561F1C" w:rsidP="00561F1C">
      <w:pPr>
        <w:ind w:left="540"/>
        <w:rPr>
          <w:sz w:val="20"/>
          <w:szCs w:val="20"/>
        </w:rPr>
      </w:pPr>
      <w:r w:rsidRPr="0095353B">
        <w:rPr>
          <w:sz w:val="20"/>
          <w:szCs w:val="20"/>
        </w:rPr>
        <w:t>-обучение детей согласованию движений с характером музыкального произведения, наиболее яркими средствами музыкальной выразительности, развитие пространственных и временных ориентировок</w:t>
      </w:r>
    </w:p>
    <w:p w:rsidR="00561F1C" w:rsidRPr="0095353B" w:rsidRDefault="00561F1C" w:rsidP="00561F1C">
      <w:pPr>
        <w:ind w:left="540"/>
        <w:rPr>
          <w:sz w:val="20"/>
          <w:szCs w:val="20"/>
        </w:rPr>
      </w:pPr>
      <w:r w:rsidRPr="0095353B">
        <w:rPr>
          <w:sz w:val="20"/>
          <w:szCs w:val="20"/>
        </w:rPr>
        <w:t>-обучение детей музыкально-ритмическим умениям и навыкам через игры, пляски и упражнения</w:t>
      </w:r>
    </w:p>
    <w:p w:rsidR="00561F1C" w:rsidRPr="0095353B" w:rsidRDefault="00561F1C" w:rsidP="00561F1C">
      <w:pPr>
        <w:ind w:left="540"/>
        <w:rPr>
          <w:sz w:val="20"/>
          <w:szCs w:val="20"/>
        </w:rPr>
      </w:pPr>
      <w:r w:rsidRPr="0095353B">
        <w:rPr>
          <w:sz w:val="20"/>
          <w:szCs w:val="20"/>
        </w:rPr>
        <w:t>-развитие художественно-творческих способностей</w:t>
      </w:r>
    </w:p>
    <w:p w:rsidR="00561F1C" w:rsidRPr="0095353B" w:rsidRDefault="00561F1C" w:rsidP="00561F1C">
      <w:pPr>
        <w:rPr>
          <w:sz w:val="20"/>
          <w:szCs w:val="20"/>
        </w:rPr>
      </w:pPr>
    </w:p>
    <w:tbl>
      <w:tblPr>
        <w:tblW w:w="10168"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088"/>
        <w:gridCol w:w="2127"/>
        <w:gridCol w:w="3685"/>
        <w:gridCol w:w="2268"/>
      </w:tblGrid>
      <w:tr w:rsidR="00561F1C" w:rsidRPr="0095353B" w:rsidTr="00EE1F9E">
        <w:trPr>
          <w:trHeight w:val="375"/>
        </w:trPr>
        <w:tc>
          <w:tcPr>
            <w:tcW w:w="10168" w:type="dxa"/>
            <w:gridSpan w:val="4"/>
            <w:tcBorders>
              <w:top w:val="single" w:sz="4" w:space="0" w:color="auto"/>
              <w:left w:val="single" w:sz="4" w:space="0" w:color="auto"/>
              <w:bottom w:val="single" w:sz="4" w:space="0" w:color="auto"/>
              <w:right w:val="single" w:sz="4" w:space="0" w:color="auto"/>
            </w:tcBorders>
          </w:tcPr>
          <w:p w:rsidR="00561F1C" w:rsidRPr="0095353B" w:rsidRDefault="00561F1C" w:rsidP="00EE1F9E">
            <w:pPr>
              <w:jc w:val="center"/>
              <w:rPr>
                <w:b/>
                <w:sz w:val="20"/>
                <w:szCs w:val="20"/>
              </w:rPr>
            </w:pPr>
            <w:r w:rsidRPr="0095353B">
              <w:rPr>
                <w:b/>
                <w:sz w:val="20"/>
                <w:szCs w:val="20"/>
              </w:rPr>
              <w:t>Формы работы</w:t>
            </w:r>
          </w:p>
        </w:tc>
      </w:tr>
      <w:tr w:rsidR="00561F1C" w:rsidRPr="0095353B" w:rsidTr="00EE1F9E">
        <w:trPr>
          <w:trHeight w:val="944"/>
        </w:trPr>
        <w:tc>
          <w:tcPr>
            <w:tcW w:w="2088" w:type="dxa"/>
          </w:tcPr>
          <w:p w:rsidR="00561F1C" w:rsidRPr="0095353B" w:rsidRDefault="00561F1C" w:rsidP="00EE1F9E">
            <w:pPr>
              <w:rPr>
                <w:sz w:val="20"/>
                <w:szCs w:val="20"/>
              </w:rPr>
            </w:pPr>
            <w:r w:rsidRPr="0095353B">
              <w:rPr>
                <w:sz w:val="20"/>
                <w:szCs w:val="20"/>
              </w:rPr>
              <w:t>Формы деятельности, осуществляемые в ходе режимных моментов</w:t>
            </w:r>
          </w:p>
        </w:tc>
        <w:tc>
          <w:tcPr>
            <w:tcW w:w="2127" w:type="dxa"/>
          </w:tcPr>
          <w:p w:rsidR="00561F1C" w:rsidRPr="0095353B" w:rsidRDefault="00561F1C" w:rsidP="00EE1F9E">
            <w:pPr>
              <w:rPr>
                <w:sz w:val="20"/>
                <w:szCs w:val="20"/>
              </w:rPr>
            </w:pPr>
            <w:r w:rsidRPr="0095353B">
              <w:rPr>
                <w:sz w:val="20"/>
                <w:szCs w:val="20"/>
              </w:rPr>
              <w:t>Совместная деятельность педагога с детьми</w:t>
            </w:r>
          </w:p>
        </w:tc>
        <w:tc>
          <w:tcPr>
            <w:tcW w:w="3685" w:type="dxa"/>
          </w:tcPr>
          <w:p w:rsidR="00561F1C" w:rsidRPr="0095353B" w:rsidRDefault="00561F1C" w:rsidP="00EE1F9E">
            <w:pPr>
              <w:rPr>
                <w:sz w:val="20"/>
                <w:szCs w:val="20"/>
              </w:rPr>
            </w:pPr>
            <w:r w:rsidRPr="0095353B">
              <w:rPr>
                <w:sz w:val="20"/>
                <w:szCs w:val="20"/>
              </w:rPr>
              <w:t>Самостоятельная деятельность детей</w:t>
            </w:r>
          </w:p>
        </w:tc>
        <w:tc>
          <w:tcPr>
            <w:tcW w:w="2268" w:type="dxa"/>
          </w:tcPr>
          <w:p w:rsidR="00561F1C" w:rsidRPr="0095353B" w:rsidRDefault="00561F1C" w:rsidP="00EE1F9E">
            <w:pPr>
              <w:rPr>
                <w:sz w:val="20"/>
                <w:szCs w:val="20"/>
              </w:rPr>
            </w:pPr>
            <w:r w:rsidRPr="0095353B">
              <w:rPr>
                <w:sz w:val="20"/>
                <w:szCs w:val="20"/>
              </w:rPr>
              <w:t>Совместная деятельность с семьей</w:t>
            </w:r>
          </w:p>
        </w:tc>
      </w:tr>
      <w:tr w:rsidR="00561F1C" w:rsidRPr="0095353B" w:rsidTr="00EE1F9E">
        <w:trPr>
          <w:trHeight w:val="381"/>
        </w:trPr>
        <w:tc>
          <w:tcPr>
            <w:tcW w:w="2088" w:type="dxa"/>
          </w:tcPr>
          <w:p w:rsidR="00561F1C" w:rsidRPr="0095353B" w:rsidRDefault="00561F1C" w:rsidP="00EE1F9E">
            <w:pPr>
              <w:rPr>
                <w:sz w:val="20"/>
                <w:szCs w:val="20"/>
              </w:rPr>
            </w:pPr>
            <w:r w:rsidRPr="0095353B">
              <w:rPr>
                <w:sz w:val="20"/>
                <w:szCs w:val="20"/>
              </w:rPr>
              <w:t xml:space="preserve">Использование </w:t>
            </w:r>
          </w:p>
          <w:p w:rsidR="00561F1C" w:rsidRPr="0095353B" w:rsidRDefault="00561F1C" w:rsidP="00EE1F9E">
            <w:pPr>
              <w:rPr>
                <w:sz w:val="20"/>
                <w:szCs w:val="20"/>
              </w:rPr>
            </w:pPr>
            <w:r w:rsidRPr="0095353B">
              <w:rPr>
                <w:sz w:val="20"/>
                <w:szCs w:val="20"/>
              </w:rPr>
              <w:t>музыкально-ритмических движений:</w:t>
            </w:r>
          </w:p>
          <w:p w:rsidR="00561F1C" w:rsidRPr="0095353B" w:rsidRDefault="00561F1C" w:rsidP="00EE1F9E">
            <w:pPr>
              <w:rPr>
                <w:sz w:val="20"/>
                <w:szCs w:val="20"/>
              </w:rPr>
            </w:pPr>
          </w:p>
          <w:p w:rsidR="00561F1C" w:rsidRPr="0095353B" w:rsidRDefault="00561F1C" w:rsidP="00EE1F9E">
            <w:pPr>
              <w:rPr>
                <w:sz w:val="20"/>
                <w:szCs w:val="20"/>
              </w:rPr>
            </w:pPr>
            <w:r w:rsidRPr="0095353B">
              <w:rPr>
                <w:sz w:val="20"/>
                <w:szCs w:val="20"/>
              </w:rPr>
              <w:t>-на утренней гимнастике и физкультурных занятиях;</w:t>
            </w:r>
          </w:p>
          <w:p w:rsidR="00561F1C" w:rsidRPr="0095353B" w:rsidRDefault="00561F1C" w:rsidP="00EE1F9E">
            <w:pPr>
              <w:rPr>
                <w:sz w:val="20"/>
                <w:szCs w:val="20"/>
              </w:rPr>
            </w:pPr>
            <w:r w:rsidRPr="0095353B">
              <w:rPr>
                <w:sz w:val="20"/>
                <w:szCs w:val="20"/>
              </w:rPr>
              <w:t>- на музыкальных занятиях;</w:t>
            </w:r>
          </w:p>
          <w:p w:rsidR="00561F1C" w:rsidRPr="0095353B" w:rsidRDefault="00561F1C" w:rsidP="00EE1F9E">
            <w:pPr>
              <w:rPr>
                <w:sz w:val="20"/>
                <w:szCs w:val="20"/>
              </w:rPr>
            </w:pPr>
            <w:r w:rsidRPr="0095353B">
              <w:rPr>
                <w:sz w:val="20"/>
                <w:szCs w:val="20"/>
              </w:rPr>
              <w:t xml:space="preserve">- на других занятиях </w:t>
            </w:r>
          </w:p>
          <w:p w:rsidR="00561F1C" w:rsidRPr="0095353B" w:rsidRDefault="00561F1C" w:rsidP="00EE1F9E">
            <w:pPr>
              <w:rPr>
                <w:sz w:val="20"/>
                <w:szCs w:val="20"/>
              </w:rPr>
            </w:pPr>
            <w:r w:rsidRPr="0095353B">
              <w:rPr>
                <w:sz w:val="20"/>
                <w:szCs w:val="20"/>
              </w:rPr>
              <w:t xml:space="preserve">- во время  прогулки </w:t>
            </w:r>
          </w:p>
          <w:p w:rsidR="00561F1C" w:rsidRPr="0095353B" w:rsidRDefault="00561F1C" w:rsidP="00EE1F9E">
            <w:pPr>
              <w:rPr>
                <w:sz w:val="20"/>
                <w:szCs w:val="20"/>
              </w:rPr>
            </w:pPr>
            <w:r w:rsidRPr="0095353B">
              <w:rPr>
                <w:sz w:val="20"/>
                <w:szCs w:val="20"/>
              </w:rPr>
              <w:t>- в сюжетно-ролевых играх</w:t>
            </w:r>
          </w:p>
          <w:p w:rsidR="00561F1C" w:rsidRPr="0095353B" w:rsidRDefault="00561F1C" w:rsidP="00EE1F9E">
            <w:pPr>
              <w:rPr>
                <w:sz w:val="20"/>
                <w:szCs w:val="20"/>
              </w:rPr>
            </w:pPr>
            <w:r w:rsidRPr="0095353B">
              <w:rPr>
                <w:sz w:val="20"/>
                <w:szCs w:val="20"/>
              </w:rPr>
              <w:t>- на праздниках и развлечениях</w:t>
            </w:r>
          </w:p>
        </w:tc>
        <w:tc>
          <w:tcPr>
            <w:tcW w:w="2127" w:type="dxa"/>
          </w:tcPr>
          <w:p w:rsidR="00561F1C" w:rsidRPr="0095353B" w:rsidRDefault="00561F1C" w:rsidP="00EE1F9E">
            <w:pPr>
              <w:rPr>
                <w:sz w:val="20"/>
                <w:szCs w:val="20"/>
              </w:rPr>
            </w:pPr>
            <w:r w:rsidRPr="0095353B">
              <w:rPr>
                <w:sz w:val="20"/>
                <w:szCs w:val="20"/>
              </w:rPr>
              <w:t xml:space="preserve">Занятия </w:t>
            </w:r>
          </w:p>
          <w:p w:rsidR="00561F1C" w:rsidRPr="0095353B" w:rsidRDefault="00561F1C" w:rsidP="00EE1F9E">
            <w:pPr>
              <w:rPr>
                <w:sz w:val="20"/>
                <w:szCs w:val="20"/>
              </w:rPr>
            </w:pPr>
            <w:r w:rsidRPr="0095353B">
              <w:rPr>
                <w:sz w:val="20"/>
                <w:szCs w:val="20"/>
              </w:rPr>
              <w:t>Праздники,</w:t>
            </w:r>
          </w:p>
          <w:p w:rsidR="00561F1C" w:rsidRPr="0095353B" w:rsidRDefault="00561F1C" w:rsidP="00EE1F9E">
            <w:pPr>
              <w:rPr>
                <w:sz w:val="20"/>
                <w:szCs w:val="20"/>
              </w:rPr>
            </w:pPr>
            <w:r w:rsidRPr="0095353B">
              <w:rPr>
                <w:sz w:val="20"/>
                <w:szCs w:val="20"/>
              </w:rPr>
              <w:t>развлечения</w:t>
            </w:r>
          </w:p>
          <w:p w:rsidR="00561F1C" w:rsidRPr="0095353B" w:rsidRDefault="00561F1C" w:rsidP="00EE1F9E">
            <w:pPr>
              <w:rPr>
                <w:sz w:val="20"/>
                <w:szCs w:val="20"/>
              </w:rPr>
            </w:pPr>
            <w:r w:rsidRPr="0095353B">
              <w:rPr>
                <w:sz w:val="20"/>
                <w:szCs w:val="20"/>
              </w:rPr>
              <w:t xml:space="preserve">Музыка </w:t>
            </w:r>
            <w:proofErr w:type="gramStart"/>
            <w:r w:rsidRPr="0095353B">
              <w:rPr>
                <w:sz w:val="20"/>
                <w:szCs w:val="20"/>
              </w:rPr>
              <w:t>в</w:t>
            </w:r>
            <w:proofErr w:type="gramEnd"/>
            <w:r w:rsidRPr="0095353B">
              <w:rPr>
                <w:sz w:val="20"/>
                <w:szCs w:val="20"/>
              </w:rPr>
              <w:t xml:space="preserve"> </w:t>
            </w:r>
          </w:p>
          <w:p w:rsidR="00561F1C" w:rsidRPr="0095353B" w:rsidRDefault="00561F1C" w:rsidP="00EE1F9E">
            <w:pPr>
              <w:rPr>
                <w:sz w:val="20"/>
                <w:szCs w:val="20"/>
              </w:rPr>
            </w:pPr>
            <w:r w:rsidRPr="0095353B">
              <w:rPr>
                <w:sz w:val="20"/>
                <w:szCs w:val="20"/>
              </w:rPr>
              <w:t>повседневной жизни:</w:t>
            </w:r>
          </w:p>
          <w:p w:rsidR="00561F1C" w:rsidRPr="0095353B" w:rsidRDefault="00561F1C" w:rsidP="00EE1F9E">
            <w:pPr>
              <w:rPr>
                <w:sz w:val="20"/>
                <w:szCs w:val="20"/>
              </w:rPr>
            </w:pPr>
            <w:r w:rsidRPr="0095353B">
              <w:rPr>
                <w:sz w:val="20"/>
                <w:szCs w:val="20"/>
              </w:rPr>
              <w:t>-Театрализованная деятельность</w:t>
            </w:r>
          </w:p>
          <w:p w:rsidR="00561F1C" w:rsidRPr="0095353B" w:rsidRDefault="00561F1C" w:rsidP="00EE1F9E">
            <w:pPr>
              <w:rPr>
                <w:sz w:val="20"/>
                <w:szCs w:val="20"/>
              </w:rPr>
            </w:pPr>
            <w:r w:rsidRPr="0095353B">
              <w:rPr>
                <w:sz w:val="20"/>
                <w:szCs w:val="20"/>
              </w:rPr>
              <w:t>-Музыкальные игры, хороводы с пением</w:t>
            </w:r>
          </w:p>
          <w:p w:rsidR="00561F1C" w:rsidRPr="0095353B" w:rsidRDefault="00561F1C" w:rsidP="00EE1F9E">
            <w:pPr>
              <w:rPr>
                <w:sz w:val="20"/>
                <w:szCs w:val="20"/>
              </w:rPr>
            </w:pPr>
            <w:r w:rsidRPr="0095353B">
              <w:rPr>
                <w:sz w:val="20"/>
                <w:szCs w:val="20"/>
              </w:rPr>
              <w:t>-</w:t>
            </w:r>
            <w:proofErr w:type="spellStart"/>
            <w:r w:rsidRPr="0095353B">
              <w:rPr>
                <w:sz w:val="20"/>
                <w:szCs w:val="20"/>
              </w:rPr>
              <w:t>Инсценирование</w:t>
            </w:r>
            <w:proofErr w:type="spellEnd"/>
            <w:r w:rsidRPr="0095353B">
              <w:rPr>
                <w:sz w:val="20"/>
                <w:szCs w:val="20"/>
              </w:rPr>
              <w:t xml:space="preserve"> песен</w:t>
            </w:r>
          </w:p>
          <w:p w:rsidR="00561F1C" w:rsidRPr="0095353B" w:rsidRDefault="00561F1C" w:rsidP="00EE1F9E">
            <w:pPr>
              <w:rPr>
                <w:sz w:val="20"/>
                <w:szCs w:val="20"/>
              </w:rPr>
            </w:pPr>
            <w:r w:rsidRPr="0095353B">
              <w:rPr>
                <w:sz w:val="20"/>
                <w:szCs w:val="20"/>
              </w:rPr>
              <w:t>-Развитие танцевально-игрового творчества</w:t>
            </w:r>
          </w:p>
          <w:p w:rsidR="00561F1C" w:rsidRPr="0095353B" w:rsidRDefault="00561F1C" w:rsidP="00EE1F9E">
            <w:pPr>
              <w:rPr>
                <w:sz w:val="20"/>
                <w:szCs w:val="20"/>
              </w:rPr>
            </w:pPr>
            <w:r w:rsidRPr="0095353B">
              <w:rPr>
                <w:sz w:val="20"/>
                <w:szCs w:val="20"/>
              </w:rPr>
              <w:t>- Празднование дней рождения</w:t>
            </w:r>
          </w:p>
          <w:p w:rsidR="00561F1C" w:rsidRPr="0095353B" w:rsidRDefault="00561F1C" w:rsidP="00EE1F9E">
            <w:pPr>
              <w:rPr>
                <w:sz w:val="20"/>
                <w:szCs w:val="20"/>
              </w:rPr>
            </w:pPr>
          </w:p>
        </w:tc>
        <w:tc>
          <w:tcPr>
            <w:tcW w:w="3685" w:type="dxa"/>
          </w:tcPr>
          <w:p w:rsidR="00561F1C" w:rsidRPr="0095353B" w:rsidRDefault="00561F1C" w:rsidP="00EE1F9E">
            <w:pPr>
              <w:rPr>
                <w:sz w:val="20"/>
                <w:szCs w:val="20"/>
              </w:rPr>
            </w:pPr>
            <w:r w:rsidRPr="0095353B">
              <w:rPr>
                <w:sz w:val="20"/>
                <w:szCs w:val="20"/>
              </w:rPr>
              <w:t xml:space="preserve">Создание условий для </w:t>
            </w:r>
            <w:proofErr w:type="gramStart"/>
            <w:r w:rsidRPr="0095353B">
              <w:rPr>
                <w:sz w:val="20"/>
                <w:szCs w:val="20"/>
              </w:rPr>
              <w:t>самостоятельной</w:t>
            </w:r>
            <w:proofErr w:type="gramEnd"/>
            <w:r w:rsidRPr="0095353B">
              <w:rPr>
                <w:sz w:val="20"/>
                <w:szCs w:val="20"/>
              </w:rPr>
              <w:t xml:space="preserve"> </w:t>
            </w:r>
          </w:p>
          <w:p w:rsidR="00561F1C" w:rsidRPr="0095353B" w:rsidRDefault="00561F1C" w:rsidP="00EE1F9E">
            <w:pPr>
              <w:rPr>
                <w:sz w:val="20"/>
                <w:szCs w:val="20"/>
              </w:rPr>
            </w:pPr>
            <w:r w:rsidRPr="0095353B">
              <w:rPr>
                <w:sz w:val="20"/>
                <w:szCs w:val="20"/>
              </w:rPr>
              <w:t xml:space="preserve">музыкальной деятельности в группе: </w:t>
            </w:r>
          </w:p>
          <w:p w:rsidR="00561F1C" w:rsidRPr="0095353B" w:rsidRDefault="00561F1C" w:rsidP="00EE1F9E">
            <w:pPr>
              <w:rPr>
                <w:sz w:val="20"/>
                <w:szCs w:val="20"/>
              </w:rPr>
            </w:pPr>
            <w:r w:rsidRPr="0095353B">
              <w:rPr>
                <w:sz w:val="20"/>
                <w:szCs w:val="20"/>
              </w:rPr>
              <w:t xml:space="preserve">-подбор музыкальных инструментов, музыкальных игрушек, макетов инструментов, </w:t>
            </w:r>
          </w:p>
          <w:p w:rsidR="00561F1C" w:rsidRPr="0095353B" w:rsidRDefault="00561F1C" w:rsidP="00EE1F9E">
            <w:pPr>
              <w:rPr>
                <w:sz w:val="20"/>
                <w:szCs w:val="20"/>
              </w:rPr>
            </w:pPr>
            <w:r w:rsidRPr="0095353B">
              <w:rPr>
                <w:sz w:val="20"/>
                <w:szCs w:val="20"/>
              </w:rPr>
              <w:t xml:space="preserve">-подбор элементов костюмов различных персонажей для </w:t>
            </w:r>
            <w:proofErr w:type="spellStart"/>
            <w:r w:rsidRPr="0095353B">
              <w:rPr>
                <w:sz w:val="20"/>
                <w:szCs w:val="20"/>
              </w:rPr>
              <w:t>инсценирования</w:t>
            </w:r>
            <w:proofErr w:type="spellEnd"/>
            <w:r w:rsidRPr="0095353B">
              <w:rPr>
                <w:sz w:val="20"/>
                <w:szCs w:val="20"/>
              </w:rPr>
              <w:t xml:space="preserve"> песен, музыкальных игр и постановок небольших музыкальных спектаклей.</w:t>
            </w:r>
          </w:p>
          <w:p w:rsidR="00561F1C" w:rsidRPr="0095353B" w:rsidRDefault="00561F1C" w:rsidP="00EE1F9E">
            <w:pPr>
              <w:rPr>
                <w:sz w:val="20"/>
                <w:szCs w:val="20"/>
              </w:rPr>
            </w:pPr>
            <w:r w:rsidRPr="0095353B">
              <w:rPr>
                <w:sz w:val="20"/>
                <w:szCs w:val="20"/>
              </w:rPr>
              <w:t>- подбор портретов композиторов, ТСО.</w:t>
            </w:r>
          </w:p>
          <w:p w:rsidR="00561F1C" w:rsidRPr="0095353B" w:rsidRDefault="00561F1C" w:rsidP="00EE1F9E">
            <w:pPr>
              <w:rPr>
                <w:sz w:val="20"/>
                <w:szCs w:val="20"/>
              </w:rPr>
            </w:pPr>
            <w:r w:rsidRPr="0095353B">
              <w:rPr>
                <w:sz w:val="20"/>
                <w:szCs w:val="20"/>
              </w:rPr>
              <w:t xml:space="preserve">Создание для детей игровых </w:t>
            </w:r>
          </w:p>
          <w:p w:rsidR="00561F1C" w:rsidRPr="0095353B" w:rsidRDefault="00561F1C" w:rsidP="00EE1F9E">
            <w:pPr>
              <w:rPr>
                <w:sz w:val="20"/>
                <w:szCs w:val="20"/>
              </w:rPr>
            </w:pPr>
            <w:r w:rsidRPr="0095353B">
              <w:rPr>
                <w:sz w:val="20"/>
                <w:szCs w:val="20"/>
              </w:rPr>
              <w:t>творческих ситуаций (сюжетно-ролевая игра), способствующих импровизации движений разных персонажей животных и людей под музыку соответствующего характера</w:t>
            </w:r>
          </w:p>
          <w:p w:rsidR="00561F1C" w:rsidRPr="0095353B" w:rsidRDefault="00561F1C" w:rsidP="00EE1F9E">
            <w:pPr>
              <w:rPr>
                <w:sz w:val="20"/>
                <w:szCs w:val="20"/>
              </w:rPr>
            </w:pPr>
            <w:r w:rsidRPr="0095353B">
              <w:rPr>
                <w:sz w:val="20"/>
                <w:szCs w:val="20"/>
              </w:rPr>
              <w:t xml:space="preserve">Придумывание простейших </w:t>
            </w:r>
          </w:p>
          <w:p w:rsidR="00561F1C" w:rsidRPr="0095353B" w:rsidRDefault="00561F1C" w:rsidP="00EE1F9E">
            <w:pPr>
              <w:rPr>
                <w:sz w:val="20"/>
                <w:szCs w:val="20"/>
              </w:rPr>
            </w:pPr>
            <w:r w:rsidRPr="0095353B">
              <w:rPr>
                <w:sz w:val="20"/>
                <w:szCs w:val="20"/>
              </w:rPr>
              <w:t>танцевальных движений</w:t>
            </w:r>
          </w:p>
          <w:p w:rsidR="00561F1C" w:rsidRPr="0095353B" w:rsidRDefault="00561F1C" w:rsidP="00EE1F9E">
            <w:pPr>
              <w:rPr>
                <w:sz w:val="20"/>
                <w:szCs w:val="20"/>
              </w:rPr>
            </w:pPr>
            <w:proofErr w:type="spellStart"/>
            <w:r w:rsidRPr="0095353B">
              <w:rPr>
                <w:sz w:val="20"/>
                <w:szCs w:val="20"/>
              </w:rPr>
              <w:t>Инсценирование</w:t>
            </w:r>
            <w:proofErr w:type="spellEnd"/>
            <w:r w:rsidRPr="0095353B">
              <w:rPr>
                <w:sz w:val="20"/>
                <w:szCs w:val="20"/>
              </w:rPr>
              <w:t xml:space="preserve"> содержания песен, </w:t>
            </w:r>
          </w:p>
          <w:p w:rsidR="00561F1C" w:rsidRPr="0095353B" w:rsidRDefault="00561F1C" w:rsidP="00EE1F9E">
            <w:pPr>
              <w:rPr>
                <w:sz w:val="20"/>
                <w:szCs w:val="20"/>
              </w:rPr>
            </w:pPr>
            <w:r w:rsidRPr="0095353B">
              <w:rPr>
                <w:sz w:val="20"/>
                <w:szCs w:val="20"/>
              </w:rPr>
              <w:t xml:space="preserve">хороводов, </w:t>
            </w:r>
          </w:p>
          <w:p w:rsidR="00561F1C" w:rsidRPr="0095353B" w:rsidRDefault="00561F1C" w:rsidP="00EE1F9E">
            <w:pPr>
              <w:rPr>
                <w:sz w:val="20"/>
                <w:szCs w:val="20"/>
              </w:rPr>
            </w:pPr>
            <w:r w:rsidRPr="0095353B">
              <w:rPr>
                <w:sz w:val="20"/>
                <w:szCs w:val="20"/>
              </w:rPr>
              <w:t xml:space="preserve">Составление композиций русских </w:t>
            </w:r>
          </w:p>
          <w:p w:rsidR="00561F1C" w:rsidRPr="0095353B" w:rsidRDefault="00561F1C" w:rsidP="00EE1F9E">
            <w:pPr>
              <w:rPr>
                <w:sz w:val="20"/>
                <w:szCs w:val="20"/>
              </w:rPr>
            </w:pPr>
            <w:r w:rsidRPr="0095353B">
              <w:rPr>
                <w:sz w:val="20"/>
                <w:szCs w:val="20"/>
              </w:rPr>
              <w:t>танцев, вариаций элементов плясовых движений</w:t>
            </w:r>
          </w:p>
          <w:p w:rsidR="00561F1C" w:rsidRPr="0095353B" w:rsidRDefault="00561F1C" w:rsidP="00EE1F9E">
            <w:pPr>
              <w:rPr>
                <w:sz w:val="20"/>
                <w:szCs w:val="20"/>
              </w:rPr>
            </w:pPr>
            <w:r w:rsidRPr="0095353B">
              <w:rPr>
                <w:sz w:val="20"/>
                <w:szCs w:val="20"/>
              </w:rPr>
              <w:t xml:space="preserve">Придумывание </w:t>
            </w:r>
            <w:proofErr w:type="gramStart"/>
            <w:r w:rsidRPr="0095353B">
              <w:rPr>
                <w:sz w:val="20"/>
                <w:szCs w:val="20"/>
              </w:rPr>
              <w:t>выразительных</w:t>
            </w:r>
            <w:proofErr w:type="gramEnd"/>
            <w:r w:rsidRPr="0095353B">
              <w:rPr>
                <w:sz w:val="20"/>
                <w:szCs w:val="20"/>
              </w:rPr>
              <w:t xml:space="preserve"> </w:t>
            </w:r>
          </w:p>
          <w:p w:rsidR="00561F1C" w:rsidRPr="0095353B" w:rsidRDefault="00561F1C" w:rsidP="00EE1F9E">
            <w:pPr>
              <w:rPr>
                <w:sz w:val="20"/>
                <w:szCs w:val="20"/>
              </w:rPr>
            </w:pPr>
            <w:r w:rsidRPr="0095353B">
              <w:rPr>
                <w:sz w:val="20"/>
                <w:szCs w:val="20"/>
              </w:rPr>
              <w:t>действий с воображаемыми предметами</w:t>
            </w:r>
          </w:p>
        </w:tc>
        <w:tc>
          <w:tcPr>
            <w:tcW w:w="2268" w:type="dxa"/>
          </w:tcPr>
          <w:p w:rsidR="00561F1C" w:rsidRPr="0095353B" w:rsidRDefault="00561F1C" w:rsidP="00EE1F9E">
            <w:pPr>
              <w:rPr>
                <w:sz w:val="20"/>
                <w:szCs w:val="20"/>
              </w:rPr>
            </w:pPr>
            <w:r w:rsidRPr="0095353B">
              <w:rPr>
                <w:sz w:val="20"/>
                <w:szCs w:val="20"/>
              </w:rPr>
              <w:t xml:space="preserve">Совместные праздники, </w:t>
            </w:r>
          </w:p>
          <w:p w:rsidR="00561F1C" w:rsidRPr="0095353B" w:rsidRDefault="00561F1C" w:rsidP="00EE1F9E">
            <w:pPr>
              <w:rPr>
                <w:sz w:val="20"/>
                <w:szCs w:val="20"/>
              </w:rPr>
            </w:pPr>
            <w:r w:rsidRPr="0095353B">
              <w:rPr>
                <w:sz w:val="20"/>
                <w:szCs w:val="20"/>
              </w:rPr>
              <w:t>развлечения в ДОУ</w:t>
            </w:r>
          </w:p>
          <w:p w:rsidR="00561F1C" w:rsidRPr="0095353B" w:rsidRDefault="00561F1C" w:rsidP="00EE1F9E">
            <w:pPr>
              <w:rPr>
                <w:sz w:val="20"/>
                <w:szCs w:val="20"/>
              </w:rPr>
            </w:pPr>
            <w:r w:rsidRPr="0095353B">
              <w:rPr>
                <w:sz w:val="20"/>
                <w:szCs w:val="20"/>
              </w:rPr>
              <w:t xml:space="preserve">Театрализованная </w:t>
            </w:r>
          </w:p>
          <w:p w:rsidR="00561F1C" w:rsidRPr="0095353B" w:rsidRDefault="00561F1C" w:rsidP="00EE1F9E">
            <w:pPr>
              <w:rPr>
                <w:sz w:val="20"/>
                <w:szCs w:val="20"/>
              </w:rPr>
            </w:pPr>
            <w:r w:rsidRPr="0095353B">
              <w:rPr>
                <w:sz w:val="20"/>
                <w:szCs w:val="20"/>
              </w:rPr>
              <w:t>деятельность (концерты родителей для детей, совместные выступления детей и родителей, совместные театрализованные представления, шумовой оркестр)</w:t>
            </w:r>
          </w:p>
          <w:p w:rsidR="00561F1C" w:rsidRPr="0095353B" w:rsidRDefault="00561F1C" w:rsidP="00EE1F9E">
            <w:pPr>
              <w:rPr>
                <w:sz w:val="20"/>
                <w:szCs w:val="20"/>
              </w:rPr>
            </w:pPr>
            <w:r w:rsidRPr="0095353B">
              <w:rPr>
                <w:sz w:val="20"/>
                <w:szCs w:val="20"/>
              </w:rPr>
              <w:t xml:space="preserve">Открытые музыкальные </w:t>
            </w:r>
          </w:p>
          <w:p w:rsidR="00561F1C" w:rsidRPr="0095353B" w:rsidRDefault="00561F1C" w:rsidP="00EE1F9E">
            <w:pPr>
              <w:rPr>
                <w:sz w:val="20"/>
                <w:szCs w:val="20"/>
              </w:rPr>
            </w:pPr>
            <w:r w:rsidRPr="0095353B">
              <w:rPr>
                <w:sz w:val="20"/>
                <w:szCs w:val="20"/>
              </w:rPr>
              <w:t>занятия для родителей</w:t>
            </w:r>
          </w:p>
          <w:p w:rsidR="00561F1C" w:rsidRPr="0095353B" w:rsidRDefault="00561F1C" w:rsidP="00EE1F9E">
            <w:pPr>
              <w:rPr>
                <w:sz w:val="20"/>
                <w:szCs w:val="20"/>
              </w:rPr>
            </w:pPr>
            <w:r w:rsidRPr="0095353B">
              <w:rPr>
                <w:sz w:val="20"/>
                <w:szCs w:val="20"/>
              </w:rPr>
              <w:t xml:space="preserve">Наглядно-педагогическая </w:t>
            </w:r>
          </w:p>
          <w:p w:rsidR="00561F1C" w:rsidRPr="0095353B" w:rsidRDefault="00561F1C" w:rsidP="00EE1F9E">
            <w:pPr>
              <w:rPr>
                <w:sz w:val="20"/>
                <w:szCs w:val="20"/>
              </w:rPr>
            </w:pPr>
            <w:r w:rsidRPr="0095353B">
              <w:rPr>
                <w:sz w:val="20"/>
                <w:szCs w:val="20"/>
              </w:rPr>
              <w:t>пропаганды для родителей (стенды, папки или ширмы-передвижки)</w:t>
            </w:r>
          </w:p>
          <w:p w:rsidR="00561F1C" w:rsidRPr="0095353B" w:rsidRDefault="00561F1C" w:rsidP="00EE1F9E">
            <w:pPr>
              <w:rPr>
                <w:sz w:val="20"/>
                <w:szCs w:val="20"/>
              </w:rPr>
            </w:pPr>
            <w:r w:rsidRPr="0095353B">
              <w:rPr>
                <w:sz w:val="20"/>
                <w:szCs w:val="20"/>
              </w:rPr>
              <w:t xml:space="preserve">Оказание помощи </w:t>
            </w:r>
          </w:p>
          <w:p w:rsidR="00561F1C" w:rsidRPr="0095353B" w:rsidRDefault="00561F1C" w:rsidP="00EE1F9E">
            <w:pPr>
              <w:rPr>
                <w:sz w:val="20"/>
                <w:szCs w:val="20"/>
              </w:rPr>
            </w:pPr>
            <w:r w:rsidRPr="0095353B">
              <w:rPr>
                <w:sz w:val="20"/>
                <w:szCs w:val="20"/>
              </w:rPr>
              <w:t>родителям по созданию предметно-музыкальной среды в семье</w:t>
            </w:r>
          </w:p>
          <w:p w:rsidR="00561F1C" w:rsidRPr="0095353B" w:rsidRDefault="00561F1C" w:rsidP="00EE1F9E">
            <w:pPr>
              <w:rPr>
                <w:sz w:val="20"/>
                <w:szCs w:val="20"/>
              </w:rPr>
            </w:pPr>
            <w:r w:rsidRPr="0095353B">
              <w:rPr>
                <w:sz w:val="20"/>
                <w:szCs w:val="20"/>
              </w:rPr>
              <w:t xml:space="preserve">Посещения детских </w:t>
            </w:r>
          </w:p>
          <w:p w:rsidR="00561F1C" w:rsidRPr="0095353B" w:rsidRDefault="00561F1C" w:rsidP="00EE1F9E">
            <w:pPr>
              <w:rPr>
                <w:sz w:val="20"/>
                <w:szCs w:val="20"/>
              </w:rPr>
            </w:pPr>
            <w:r w:rsidRPr="0095353B">
              <w:rPr>
                <w:sz w:val="20"/>
                <w:szCs w:val="20"/>
              </w:rPr>
              <w:t xml:space="preserve">музыкальных театров </w:t>
            </w:r>
          </w:p>
          <w:p w:rsidR="00561F1C" w:rsidRPr="0095353B" w:rsidRDefault="00561F1C" w:rsidP="00EE1F9E">
            <w:pPr>
              <w:rPr>
                <w:sz w:val="20"/>
                <w:szCs w:val="20"/>
              </w:rPr>
            </w:pPr>
            <w:r w:rsidRPr="0095353B">
              <w:rPr>
                <w:sz w:val="20"/>
                <w:szCs w:val="20"/>
              </w:rPr>
              <w:t xml:space="preserve">Создание фонотеки, </w:t>
            </w:r>
          </w:p>
          <w:p w:rsidR="00561F1C" w:rsidRPr="0095353B" w:rsidRDefault="00561F1C" w:rsidP="00EE1F9E">
            <w:pPr>
              <w:rPr>
                <w:sz w:val="20"/>
                <w:szCs w:val="20"/>
              </w:rPr>
            </w:pPr>
            <w:r w:rsidRPr="0095353B">
              <w:rPr>
                <w:sz w:val="20"/>
                <w:szCs w:val="20"/>
              </w:rPr>
              <w:t>видеотеки с любимыми танцами детей</w:t>
            </w:r>
          </w:p>
        </w:tc>
      </w:tr>
    </w:tbl>
    <w:p w:rsidR="00561F1C" w:rsidRPr="0095353B" w:rsidRDefault="00561F1C" w:rsidP="00561F1C">
      <w:pPr>
        <w:rPr>
          <w:b/>
          <w:sz w:val="20"/>
          <w:szCs w:val="20"/>
        </w:rPr>
      </w:pPr>
    </w:p>
    <w:p w:rsidR="00561F1C" w:rsidRPr="0095353B" w:rsidRDefault="00561F1C" w:rsidP="00561F1C">
      <w:pPr>
        <w:rPr>
          <w:b/>
          <w:sz w:val="20"/>
          <w:szCs w:val="20"/>
        </w:rPr>
      </w:pPr>
      <w:r w:rsidRPr="0095353B">
        <w:rPr>
          <w:b/>
          <w:sz w:val="20"/>
          <w:szCs w:val="20"/>
        </w:rPr>
        <w:t>Раздел «Игра на детских музыкальных инструментах»</w:t>
      </w:r>
    </w:p>
    <w:p w:rsidR="00561F1C" w:rsidRPr="0095353B" w:rsidRDefault="00561F1C" w:rsidP="00561F1C">
      <w:pPr>
        <w:ind w:left="540"/>
        <w:rPr>
          <w:b/>
          <w:sz w:val="20"/>
          <w:szCs w:val="20"/>
        </w:rPr>
      </w:pPr>
      <w:r w:rsidRPr="0095353B">
        <w:rPr>
          <w:b/>
          <w:sz w:val="20"/>
          <w:szCs w:val="20"/>
        </w:rPr>
        <w:t>Задачи (общие):</w:t>
      </w:r>
    </w:p>
    <w:p w:rsidR="00561F1C" w:rsidRPr="0095353B" w:rsidRDefault="00561F1C" w:rsidP="00561F1C">
      <w:pPr>
        <w:ind w:left="540"/>
        <w:rPr>
          <w:sz w:val="20"/>
          <w:szCs w:val="20"/>
        </w:rPr>
      </w:pPr>
      <w:r w:rsidRPr="0095353B">
        <w:rPr>
          <w:sz w:val="20"/>
          <w:szCs w:val="20"/>
        </w:rPr>
        <w:t>- совершенствование эстетического восприятия и чувства ребенка,</w:t>
      </w:r>
    </w:p>
    <w:p w:rsidR="00561F1C" w:rsidRPr="0095353B" w:rsidRDefault="00561F1C" w:rsidP="00561F1C">
      <w:pPr>
        <w:ind w:left="540"/>
        <w:rPr>
          <w:sz w:val="20"/>
          <w:szCs w:val="20"/>
        </w:rPr>
      </w:pPr>
      <w:r w:rsidRPr="0095353B">
        <w:rPr>
          <w:sz w:val="20"/>
          <w:szCs w:val="20"/>
        </w:rPr>
        <w:t>- становление и развитие волевых качеств: выдержка, настойчивость, целеустремленность, усидчивость.</w:t>
      </w:r>
    </w:p>
    <w:p w:rsidR="00561F1C" w:rsidRPr="0095353B" w:rsidRDefault="00561F1C" w:rsidP="00561F1C">
      <w:pPr>
        <w:ind w:left="540"/>
        <w:rPr>
          <w:sz w:val="20"/>
          <w:szCs w:val="20"/>
        </w:rPr>
      </w:pPr>
      <w:r w:rsidRPr="0095353B">
        <w:rPr>
          <w:sz w:val="20"/>
          <w:szCs w:val="20"/>
        </w:rPr>
        <w:t>- развитие сосредоточенности, памяти, фантазии, творческих способностей, музыкального вкуса.</w:t>
      </w:r>
    </w:p>
    <w:p w:rsidR="00561F1C" w:rsidRPr="0095353B" w:rsidRDefault="00561F1C" w:rsidP="00561F1C">
      <w:pPr>
        <w:ind w:left="540"/>
        <w:rPr>
          <w:sz w:val="20"/>
          <w:szCs w:val="20"/>
        </w:rPr>
      </w:pPr>
      <w:r w:rsidRPr="0095353B">
        <w:rPr>
          <w:sz w:val="20"/>
          <w:szCs w:val="20"/>
        </w:rPr>
        <w:t>- знакомство с детскими музыкальными инструментами и обучение детей игре на них.</w:t>
      </w:r>
    </w:p>
    <w:p w:rsidR="00561F1C" w:rsidRPr="0095353B" w:rsidRDefault="00561F1C" w:rsidP="00561F1C">
      <w:pPr>
        <w:ind w:left="540"/>
        <w:rPr>
          <w:sz w:val="20"/>
          <w:szCs w:val="20"/>
        </w:rPr>
      </w:pPr>
      <w:r w:rsidRPr="0095353B">
        <w:rPr>
          <w:sz w:val="20"/>
          <w:szCs w:val="20"/>
        </w:rPr>
        <w:t>- развитие координации музыкального мышления и двигательных функций организма.</w:t>
      </w:r>
    </w:p>
    <w:p w:rsidR="00561F1C" w:rsidRPr="0095353B" w:rsidRDefault="00561F1C" w:rsidP="00561F1C">
      <w:pPr>
        <w:ind w:left="540"/>
        <w:rPr>
          <w:sz w:val="20"/>
          <w:szCs w:val="20"/>
        </w:rPr>
      </w:pPr>
    </w:p>
    <w:tbl>
      <w:tblPr>
        <w:tblW w:w="1008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160"/>
        <w:gridCol w:w="1800"/>
        <w:gridCol w:w="3780"/>
        <w:gridCol w:w="2340"/>
      </w:tblGrid>
      <w:tr w:rsidR="00561F1C" w:rsidRPr="0095353B" w:rsidTr="00EE1F9E">
        <w:trPr>
          <w:trHeight w:val="375"/>
        </w:trPr>
        <w:tc>
          <w:tcPr>
            <w:tcW w:w="10080" w:type="dxa"/>
            <w:gridSpan w:val="4"/>
            <w:tcBorders>
              <w:top w:val="single" w:sz="4" w:space="0" w:color="auto"/>
              <w:left w:val="single" w:sz="4" w:space="0" w:color="auto"/>
              <w:bottom w:val="single" w:sz="4" w:space="0" w:color="auto"/>
              <w:right w:val="single" w:sz="4" w:space="0" w:color="auto"/>
            </w:tcBorders>
          </w:tcPr>
          <w:p w:rsidR="00561F1C" w:rsidRPr="0095353B" w:rsidRDefault="00561F1C" w:rsidP="00EE1F9E">
            <w:pPr>
              <w:spacing w:line="360" w:lineRule="auto"/>
              <w:jc w:val="center"/>
              <w:rPr>
                <w:b/>
                <w:sz w:val="20"/>
                <w:szCs w:val="20"/>
              </w:rPr>
            </w:pPr>
            <w:r w:rsidRPr="0095353B">
              <w:rPr>
                <w:b/>
                <w:sz w:val="20"/>
                <w:szCs w:val="20"/>
              </w:rPr>
              <w:t>Формы работы</w:t>
            </w:r>
          </w:p>
        </w:tc>
      </w:tr>
      <w:tr w:rsidR="00561F1C" w:rsidRPr="0095353B" w:rsidTr="00EE1F9E">
        <w:trPr>
          <w:trHeight w:val="944"/>
        </w:trPr>
        <w:tc>
          <w:tcPr>
            <w:tcW w:w="2160" w:type="dxa"/>
          </w:tcPr>
          <w:p w:rsidR="00561F1C" w:rsidRPr="0095353B" w:rsidRDefault="00561F1C" w:rsidP="00EE1F9E">
            <w:pPr>
              <w:jc w:val="center"/>
              <w:rPr>
                <w:sz w:val="20"/>
                <w:szCs w:val="20"/>
              </w:rPr>
            </w:pPr>
            <w:r w:rsidRPr="0095353B">
              <w:rPr>
                <w:sz w:val="20"/>
                <w:szCs w:val="20"/>
              </w:rPr>
              <w:lastRenderedPageBreak/>
              <w:t>Формы деятельности, осуществляемые в ходе режимных моментов</w:t>
            </w:r>
          </w:p>
        </w:tc>
        <w:tc>
          <w:tcPr>
            <w:tcW w:w="1800" w:type="dxa"/>
          </w:tcPr>
          <w:p w:rsidR="00561F1C" w:rsidRPr="0095353B" w:rsidRDefault="00561F1C" w:rsidP="00EE1F9E">
            <w:pPr>
              <w:jc w:val="center"/>
              <w:rPr>
                <w:sz w:val="20"/>
                <w:szCs w:val="20"/>
              </w:rPr>
            </w:pPr>
            <w:r w:rsidRPr="0095353B">
              <w:rPr>
                <w:sz w:val="20"/>
                <w:szCs w:val="20"/>
              </w:rPr>
              <w:t>Совместная деятельность педагога с детьми</w:t>
            </w:r>
          </w:p>
        </w:tc>
        <w:tc>
          <w:tcPr>
            <w:tcW w:w="3780" w:type="dxa"/>
          </w:tcPr>
          <w:p w:rsidR="00561F1C" w:rsidRPr="0095353B" w:rsidRDefault="00561F1C" w:rsidP="00EE1F9E">
            <w:pPr>
              <w:jc w:val="center"/>
              <w:rPr>
                <w:sz w:val="20"/>
                <w:szCs w:val="20"/>
              </w:rPr>
            </w:pPr>
            <w:r w:rsidRPr="0095353B">
              <w:rPr>
                <w:sz w:val="20"/>
                <w:szCs w:val="20"/>
              </w:rPr>
              <w:t>Самостоятельная деятельность детей</w:t>
            </w:r>
          </w:p>
        </w:tc>
        <w:tc>
          <w:tcPr>
            <w:tcW w:w="2340" w:type="dxa"/>
          </w:tcPr>
          <w:p w:rsidR="00561F1C" w:rsidRPr="0095353B" w:rsidRDefault="00561F1C" w:rsidP="00EE1F9E">
            <w:pPr>
              <w:jc w:val="center"/>
              <w:rPr>
                <w:sz w:val="20"/>
                <w:szCs w:val="20"/>
              </w:rPr>
            </w:pPr>
            <w:r w:rsidRPr="0095353B">
              <w:rPr>
                <w:sz w:val="20"/>
                <w:szCs w:val="20"/>
              </w:rPr>
              <w:t>Совместная деятельность с семьей</w:t>
            </w:r>
          </w:p>
        </w:tc>
      </w:tr>
      <w:tr w:rsidR="00561F1C" w:rsidRPr="0095353B" w:rsidTr="00EE1F9E">
        <w:trPr>
          <w:trHeight w:val="381"/>
        </w:trPr>
        <w:tc>
          <w:tcPr>
            <w:tcW w:w="2160" w:type="dxa"/>
          </w:tcPr>
          <w:p w:rsidR="00561F1C" w:rsidRPr="0095353B" w:rsidRDefault="00561F1C" w:rsidP="00EE1F9E">
            <w:pPr>
              <w:rPr>
                <w:sz w:val="20"/>
                <w:szCs w:val="20"/>
              </w:rPr>
            </w:pPr>
            <w:r w:rsidRPr="0095353B">
              <w:rPr>
                <w:sz w:val="20"/>
                <w:szCs w:val="20"/>
              </w:rPr>
              <w:t>- на музыкальных занятиях;</w:t>
            </w:r>
          </w:p>
          <w:p w:rsidR="00561F1C" w:rsidRPr="0095353B" w:rsidRDefault="00561F1C" w:rsidP="00EE1F9E">
            <w:pPr>
              <w:rPr>
                <w:sz w:val="20"/>
                <w:szCs w:val="20"/>
              </w:rPr>
            </w:pPr>
            <w:r w:rsidRPr="0095353B">
              <w:rPr>
                <w:sz w:val="20"/>
                <w:szCs w:val="20"/>
              </w:rPr>
              <w:t xml:space="preserve">- на других занятиях </w:t>
            </w:r>
          </w:p>
          <w:p w:rsidR="00561F1C" w:rsidRPr="0095353B" w:rsidRDefault="00561F1C" w:rsidP="00EE1F9E">
            <w:pPr>
              <w:rPr>
                <w:sz w:val="20"/>
                <w:szCs w:val="20"/>
              </w:rPr>
            </w:pPr>
            <w:r w:rsidRPr="0095353B">
              <w:rPr>
                <w:sz w:val="20"/>
                <w:szCs w:val="20"/>
              </w:rPr>
              <w:t xml:space="preserve">- во время  прогулки </w:t>
            </w:r>
          </w:p>
          <w:p w:rsidR="00561F1C" w:rsidRPr="0095353B" w:rsidRDefault="00561F1C" w:rsidP="00EE1F9E">
            <w:pPr>
              <w:rPr>
                <w:sz w:val="20"/>
                <w:szCs w:val="20"/>
              </w:rPr>
            </w:pPr>
            <w:r w:rsidRPr="0095353B">
              <w:rPr>
                <w:sz w:val="20"/>
                <w:szCs w:val="20"/>
              </w:rPr>
              <w:t>- в сюжетно-ролевых играх</w:t>
            </w:r>
          </w:p>
          <w:p w:rsidR="00561F1C" w:rsidRPr="0095353B" w:rsidRDefault="00561F1C" w:rsidP="00EE1F9E">
            <w:pPr>
              <w:rPr>
                <w:sz w:val="20"/>
                <w:szCs w:val="20"/>
              </w:rPr>
            </w:pPr>
            <w:r w:rsidRPr="0095353B">
              <w:rPr>
                <w:sz w:val="20"/>
                <w:szCs w:val="20"/>
              </w:rPr>
              <w:t>- на праздниках и развлечениях</w:t>
            </w:r>
          </w:p>
        </w:tc>
        <w:tc>
          <w:tcPr>
            <w:tcW w:w="1800" w:type="dxa"/>
          </w:tcPr>
          <w:p w:rsidR="00561F1C" w:rsidRPr="0095353B" w:rsidRDefault="00561F1C" w:rsidP="00EE1F9E">
            <w:pPr>
              <w:rPr>
                <w:sz w:val="20"/>
                <w:szCs w:val="20"/>
              </w:rPr>
            </w:pPr>
            <w:r w:rsidRPr="0095353B">
              <w:rPr>
                <w:sz w:val="20"/>
                <w:szCs w:val="20"/>
              </w:rPr>
              <w:t xml:space="preserve">Занятия </w:t>
            </w:r>
          </w:p>
          <w:p w:rsidR="00561F1C" w:rsidRPr="0095353B" w:rsidRDefault="00561F1C" w:rsidP="00EE1F9E">
            <w:pPr>
              <w:rPr>
                <w:sz w:val="20"/>
                <w:szCs w:val="20"/>
              </w:rPr>
            </w:pPr>
            <w:r w:rsidRPr="0095353B">
              <w:rPr>
                <w:sz w:val="20"/>
                <w:szCs w:val="20"/>
              </w:rPr>
              <w:t xml:space="preserve">Праздники, </w:t>
            </w:r>
          </w:p>
          <w:p w:rsidR="00561F1C" w:rsidRPr="0095353B" w:rsidRDefault="00561F1C" w:rsidP="00EE1F9E">
            <w:pPr>
              <w:rPr>
                <w:sz w:val="20"/>
                <w:szCs w:val="20"/>
              </w:rPr>
            </w:pPr>
            <w:r w:rsidRPr="0095353B">
              <w:rPr>
                <w:sz w:val="20"/>
                <w:szCs w:val="20"/>
              </w:rPr>
              <w:t>развлечения</w:t>
            </w:r>
          </w:p>
          <w:p w:rsidR="00561F1C" w:rsidRPr="0095353B" w:rsidRDefault="00561F1C" w:rsidP="00EE1F9E">
            <w:pPr>
              <w:rPr>
                <w:sz w:val="20"/>
                <w:szCs w:val="20"/>
              </w:rPr>
            </w:pPr>
            <w:r w:rsidRPr="0095353B">
              <w:rPr>
                <w:sz w:val="20"/>
                <w:szCs w:val="20"/>
              </w:rPr>
              <w:t xml:space="preserve">Музыка </w:t>
            </w:r>
            <w:proofErr w:type="gramStart"/>
            <w:r w:rsidRPr="0095353B">
              <w:rPr>
                <w:sz w:val="20"/>
                <w:szCs w:val="20"/>
              </w:rPr>
              <w:t>в</w:t>
            </w:r>
            <w:proofErr w:type="gramEnd"/>
            <w:r w:rsidRPr="0095353B">
              <w:rPr>
                <w:sz w:val="20"/>
                <w:szCs w:val="20"/>
              </w:rPr>
              <w:t xml:space="preserve"> </w:t>
            </w:r>
          </w:p>
          <w:p w:rsidR="00561F1C" w:rsidRPr="0095353B" w:rsidRDefault="00561F1C" w:rsidP="00EE1F9E">
            <w:pPr>
              <w:rPr>
                <w:sz w:val="20"/>
                <w:szCs w:val="20"/>
              </w:rPr>
            </w:pPr>
            <w:r w:rsidRPr="0095353B">
              <w:rPr>
                <w:sz w:val="20"/>
                <w:szCs w:val="20"/>
              </w:rPr>
              <w:t>повседневной жизни:</w:t>
            </w:r>
          </w:p>
          <w:p w:rsidR="00561F1C" w:rsidRPr="0095353B" w:rsidRDefault="00561F1C" w:rsidP="00EE1F9E">
            <w:pPr>
              <w:rPr>
                <w:sz w:val="20"/>
                <w:szCs w:val="20"/>
              </w:rPr>
            </w:pPr>
            <w:r w:rsidRPr="0095353B">
              <w:rPr>
                <w:sz w:val="20"/>
                <w:szCs w:val="20"/>
              </w:rPr>
              <w:t>-Театрализованная деятельность</w:t>
            </w:r>
          </w:p>
          <w:p w:rsidR="00561F1C" w:rsidRPr="0095353B" w:rsidRDefault="00561F1C" w:rsidP="00EE1F9E">
            <w:pPr>
              <w:rPr>
                <w:sz w:val="20"/>
                <w:szCs w:val="20"/>
              </w:rPr>
            </w:pPr>
            <w:r w:rsidRPr="0095353B">
              <w:rPr>
                <w:sz w:val="20"/>
                <w:szCs w:val="20"/>
              </w:rPr>
              <w:t>-Игры с элементами  аккомпанемента</w:t>
            </w:r>
          </w:p>
          <w:p w:rsidR="00561F1C" w:rsidRPr="0095353B" w:rsidRDefault="00561F1C" w:rsidP="00EE1F9E">
            <w:pPr>
              <w:rPr>
                <w:sz w:val="20"/>
                <w:szCs w:val="20"/>
              </w:rPr>
            </w:pPr>
            <w:r w:rsidRPr="0095353B">
              <w:rPr>
                <w:sz w:val="20"/>
                <w:szCs w:val="20"/>
              </w:rPr>
              <w:t>- Празднование дней рождения</w:t>
            </w:r>
          </w:p>
          <w:p w:rsidR="00561F1C" w:rsidRPr="0095353B" w:rsidRDefault="00561F1C" w:rsidP="00EE1F9E">
            <w:pPr>
              <w:rPr>
                <w:sz w:val="20"/>
                <w:szCs w:val="20"/>
              </w:rPr>
            </w:pPr>
          </w:p>
        </w:tc>
        <w:tc>
          <w:tcPr>
            <w:tcW w:w="3780" w:type="dxa"/>
          </w:tcPr>
          <w:p w:rsidR="00561F1C" w:rsidRPr="0095353B" w:rsidRDefault="00561F1C" w:rsidP="00EE1F9E">
            <w:pPr>
              <w:rPr>
                <w:sz w:val="20"/>
                <w:szCs w:val="20"/>
              </w:rPr>
            </w:pPr>
            <w:r w:rsidRPr="0095353B">
              <w:rPr>
                <w:sz w:val="20"/>
                <w:szCs w:val="20"/>
              </w:rPr>
              <w:t xml:space="preserve">Создание условий для самостоятельной музыкальной деятельности в группе: подбор музыкальных инструментов, музыкальных игрушек, макетов инструментов, хорошо иллюстрированных «нотных тетрадей по песенному репертуару», театральных кукол, атрибутов и элементов костюмов для театрализации. Портреты композиторов. ТСО </w:t>
            </w:r>
          </w:p>
          <w:p w:rsidR="00561F1C" w:rsidRPr="0095353B" w:rsidRDefault="00561F1C" w:rsidP="00EE1F9E">
            <w:pPr>
              <w:rPr>
                <w:sz w:val="20"/>
                <w:szCs w:val="20"/>
              </w:rPr>
            </w:pPr>
            <w:r w:rsidRPr="0095353B">
              <w:rPr>
                <w:sz w:val="20"/>
                <w:szCs w:val="20"/>
              </w:rPr>
              <w:t xml:space="preserve">Создание для детей игровых творческих ситуаций (сюжетно-ролевая игра), способствующих импровизации в </w:t>
            </w:r>
            <w:proofErr w:type="spellStart"/>
            <w:r w:rsidRPr="0095353B">
              <w:rPr>
                <w:sz w:val="20"/>
                <w:szCs w:val="20"/>
              </w:rPr>
              <w:t>музыцирования</w:t>
            </w:r>
            <w:proofErr w:type="spellEnd"/>
          </w:p>
          <w:p w:rsidR="00561F1C" w:rsidRPr="0095353B" w:rsidRDefault="00561F1C" w:rsidP="00EE1F9E">
            <w:pPr>
              <w:rPr>
                <w:sz w:val="20"/>
                <w:szCs w:val="20"/>
              </w:rPr>
            </w:pPr>
            <w:r w:rsidRPr="0095353B">
              <w:rPr>
                <w:sz w:val="20"/>
                <w:szCs w:val="20"/>
              </w:rPr>
              <w:t>Импровизация на инструментах</w:t>
            </w:r>
          </w:p>
          <w:p w:rsidR="00561F1C" w:rsidRPr="0095353B" w:rsidRDefault="00561F1C" w:rsidP="00EE1F9E">
            <w:pPr>
              <w:rPr>
                <w:sz w:val="20"/>
                <w:szCs w:val="20"/>
              </w:rPr>
            </w:pPr>
            <w:r w:rsidRPr="0095353B">
              <w:rPr>
                <w:sz w:val="20"/>
                <w:szCs w:val="20"/>
              </w:rPr>
              <w:t>Музыкально-дидактические игры</w:t>
            </w:r>
          </w:p>
          <w:p w:rsidR="00561F1C" w:rsidRPr="0095353B" w:rsidRDefault="00561F1C" w:rsidP="00EE1F9E">
            <w:pPr>
              <w:rPr>
                <w:sz w:val="20"/>
                <w:szCs w:val="20"/>
              </w:rPr>
            </w:pPr>
            <w:r w:rsidRPr="0095353B">
              <w:rPr>
                <w:sz w:val="20"/>
                <w:szCs w:val="20"/>
              </w:rPr>
              <w:t>Игры-драматизации</w:t>
            </w:r>
          </w:p>
          <w:p w:rsidR="00561F1C" w:rsidRPr="0095353B" w:rsidRDefault="00561F1C" w:rsidP="00EE1F9E">
            <w:pPr>
              <w:rPr>
                <w:sz w:val="20"/>
                <w:szCs w:val="20"/>
              </w:rPr>
            </w:pPr>
            <w:r w:rsidRPr="0095353B">
              <w:rPr>
                <w:sz w:val="20"/>
                <w:szCs w:val="20"/>
              </w:rPr>
              <w:t xml:space="preserve">Аккомпанемент в пении, танце </w:t>
            </w:r>
          </w:p>
          <w:p w:rsidR="00561F1C" w:rsidRPr="0095353B" w:rsidRDefault="00561F1C" w:rsidP="00EE1F9E">
            <w:pPr>
              <w:rPr>
                <w:sz w:val="20"/>
                <w:szCs w:val="20"/>
              </w:rPr>
            </w:pPr>
            <w:r w:rsidRPr="0095353B">
              <w:rPr>
                <w:sz w:val="20"/>
                <w:szCs w:val="20"/>
              </w:rPr>
              <w:t xml:space="preserve">Детский ансамбль, оркестр </w:t>
            </w:r>
          </w:p>
          <w:p w:rsidR="00561F1C" w:rsidRPr="0095353B" w:rsidRDefault="00561F1C" w:rsidP="00EE1F9E">
            <w:pPr>
              <w:rPr>
                <w:sz w:val="20"/>
                <w:szCs w:val="20"/>
              </w:rPr>
            </w:pPr>
            <w:r w:rsidRPr="0095353B">
              <w:rPr>
                <w:sz w:val="20"/>
                <w:szCs w:val="20"/>
              </w:rPr>
              <w:t xml:space="preserve">Игры в «концерт», </w:t>
            </w:r>
          </w:p>
          <w:p w:rsidR="00561F1C" w:rsidRPr="0095353B" w:rsidRDefault="00561F1C" w:rsidP="00EE1F9E">
            <w:pPr>
              <w:rPr>
                <w:sz w:val="20"/>
                <w:szCs w:val="20"/>
              </w:rPr>
            </w:pPr>
            <w:r w:rsidRPr="0095353B">
              <w:rPr>
                <w:sz w:val="20"/>
                <w:szCs w:val="20"/>
              </w:rPr>
              <w:t>«спектакль», «музыкальные занятия», «оркестр».</w:t>
            </w:r>
          </w:p>
          <w:p w:rsidR="00561F1C" w:rsidRPr="0095353B" w:rsidRDefault="00561F1C" w:rsidP="00EE1F9E">
            <w:pPr>
              <w:rPr>
                <w:sz w:val="20"/>
                <w:szCs w:val="20"/>
              </w:rPr>
            </w:pPr>
            <w:r w:rsidRPr="0095353B">
              <w:rPr>
                <w:sz w:val="20"/>
                <w:szCs w:val="20"/>
              </w:rPr>
              <w:t xml:space="preserve">Подбор на инструментах </w:t>
            </w:r>
          </w:p>
          <w:p w:rsidR="00561F1C" w:rsidRPr="0095353B" w:rsidRDefault="00561F1C" w:rsidP="00EE1F9E">
            <w:pPr>
              <w:rPr>
                <w:sz w:val="20"/>
                <w:szCs w:val="20"/>
              </w:rPr>
            </w:pPr>
            <w:r w:rsidRPr="0095353B">
              <w:rPr>
                <w:sz w:val="20"/>
                <w:szCs w:val="20"/>
              </w:rPr>
              <w:t xml:space="preserve">знакомых мелодий и сочинения новых </w:t>
            </w:r>
          </w:p>
        </w:tc>
        <w:tc>
          <w:tcPr>
            <w:tcW w:w="2340" w:type="dxa"/>
          </w:tcPr>
          <w:p w:rsidR="00561F1C" w:rsidRPr="0095353B" w:rsidRDefault="00561F1C" w:rsidP="00EE1F9E">
            <w:pPr>
              <w:rPr>
                <w:sz w:val="20"/>
                <w:szCs w:val="20"/>
              </w:rPr>
            </w:pPr>
            <w:r w:rsidRPr="0095353B">
              <w:rPr>
                <w:sz w:val="20"/>
                <w:szCs w:val="20"/>
              </w:rPr>
              <w:t>Совмес</w:t>
            </w:r>
            <w:r w:rsidR="00D0231E">
              <w:rPr>
                <w:sz w:val="20"/>
                <w:szCs w:val="20"/>
              </w:rPr>
              <w:t xml:space="preserve">тные праздники, развлечения </w:t>
            </w:r>
            <w:proofErr w:type="gramStart"/>
            <w:r w:rsidR="00D0231E">
              <w:rPr>
                <w:sz w:val="20"/>
                <w:szCs w:val="20"/>
              </w:rPr>
              <w:t>в</w:t>
            </w:r>
            <w:proofErr w:type="gramEnd"/>
            <w:r w:rsidR="00D0231E">
              <w:rPr>
                <w:sz w:val="20"/>
                <w:szCs w:val="20"/>
              </w:rPr>
              <w:t xml:space="preserve"> </w:t>
            </w:r>
            <w:r w:rsidRPr="0095353B">
              <w:rPr>
                <w:sz w:val="20"/>
                <w:szCs w:val="20"/>
              </w:rPr>
              <w:t>(включение родителей в праздники и подготовку к ним)</w:t>
            </w:r>
          </w:p>
          <w:p w:rsidR="00561F1C" w:rsidRPr="0095353B" w:rsidRDefault="00561F1C" w:rsidP="00EE1F9E">
            <w:pPr>
              <w:rPr>
                <w:sz w:val="20"/>
                <w:szCs w:val="20"/>
              </w:rPr>
            </w:pPr>
            <w:r w:rsidRPr="0095353B">
              <w:rPr>
                <w:sz w:val="20"/>
                <w:szCs w:val="20"/>
              </w:rPr>
              <w:t>Театрализованная деятельность (концерты родителей для детей, совместные выступления детей и родителей)</w:t>
            </w:r>
          </w:p>
          <w:p w:rsidR="00561F1C" w:rsidRPr="0095353B" w:rsidRDefault="00561F1C" w:rsidP="00EE1F9E">
            <w:pPr>
              <w:rPr>
                <w:sz w:val="20"/>
                <w:szCs w:val="20"/>
              </w:rPr>
            </w:pPr>
            <w:r w:rsidRPr="0095353B">
              <w:rPr>
                <w:sz w:val="20"/>
                <w:szCs w:val="20"/>
              </w:rPr>
              <w:t>Открытые музыкальные занятия для родителей</w:t>
            </w:r>
          </w:p>
          <w:p w:rsidR="00561F1C" w:rsidRPr="0095353B" w:rsidRDefault="00561F1C" w:rsidP="00EE1F9E">
            <w:pPr>
              <w:rPr>
                <w:sz w:val="20"/>
                <w:szCs w:val="20"/>
              </w:rPr>
            </w:pPr>
            <w:r w:rsidRPr="0095353B">
              <w:rPr>
                <w:sz w:val="20"/>
                <w:szCs w:val="20"/>
              </w:rPr>
              <w:t>Создание наглядно-педагогической пропаганды для родителей (стенды, папки или ширмы-передвижки)</w:t>
            </w:r>
          </w:p>
          <w:p w:rsidR="00561F1C" w:rsidRPr="0095353B" w:rsidRDefault="00561F1C" w:rsidP="00EE1F9E">
            <w:pPr>
              <w:rPr>
                <w:sz w:val="20"/>
                <w:szCs w:val="20"/>
              </w:rPr>
            </w:pPr>
            <w:r w:rsidRPr="0095353B">
              <w:rPr>
                <w:sz w:val="20"/>
                <w:szCs w:val="20"/>
              </w:rPr>
              <w:t>Создание музея любимого композитора</w:t>
            </w:r>
          </w:p>
          <w:p w:rsidR="00561F1C" w:rsidRPr="0095353B" w:rsidRDefault="00561F1C" w:rsidP="00EE1F9E">
            <w:pPr>
              <w:rPr>
                <w:sz w:val="20"/>
                <w:szCs w:val="20"/>
              </w:rPr>
            </w:pPr>
            <w:r w:rsidRPr="0095353B">
              <w:rPr>
                <w:sz w:val="20"/>
                <w:szCs w:val="20"/>
              </w:rPr>
              <w:t>Оказание помощи родителям по созданию предметно-музыкальной среды в семье</w:t>
            </w:r>
          </w:p>
          <w:p w:rsidR="00561F1C" w:rsidRPr="0095353B" w:rsidRDefault="00561F1C" w:rsidP="00EE1F9E">
            <w:pPr>
              <w:rPr>
                <w:sz w:val="20"/>
                <w:szCs w:val="20"/>
              </w:rPr>
            </w:pPr>
            <w:r w:rsidRPr="0095353B">
              <w:rPr>
                <w:sz w:val="20"/>
                <w:szCs w:val="20"/>
              </w:rPr>
              <w:t xml:space="preserve">Посещения детских </w:t>
            </w:r>
          </w:p>
          <w:p w:rsidR="00561F1C" w:rsidRPr="0095353B" w:rsidRDefault="00561F1C" w:rsidP="00EE1F9E">
            <w:pPr>
              <w:rPr>
                <w:sz w:val="20"/>
                <w:szCs w:val="20"/>
              </w:rPr>
            </w:pPr>
            <w:r w:rsidRPr="0095353B">
              <w:rPr>
                <w:sz w:val="20"/>
                <w:szCs w:val="20"/>
              </w:rPr>
              <w:t xml:space="preserve">музыкальных театров </w:t>
            </w:r>
          </w:p>
          <w:p w:rsidR="00561F1C" w:rsidRPr="0095353B" w:rsidRDefault="00561F1C" w:rsidP="00EE1F9E">
            <w:pPr>
              <w:rPr>
                <w:sz w:val="20"/>
                <w:szCs w:val="20"/>
              </w:rPr>
            </w:pPr>
            <w:r w:rsidRPr="0095353B">
              <w:rPr>
                <w:sz w:val="20"/>
                <w:szCs w:val="20"/>
              </w:rPr>
              <w:t xml:space="preserve">Совместный ансамбль, </w:t>
            </w:r>
          </w:p>
          <w:p w:rsidR="00561F1C" w:rsidRPr="0095353B" w:rsidRDefault="00561F1C" w:rsidP="00EE1F9E">
            <w:pPr>
              <w:rPr>
                <w:sz w:val="20"/>
                <w:szCs w:val="20"/>
              </w:rPr>
            </w:pPr>
            <w:r w:rsidRPr="0095353B">
              <w:rPr>
                <w:sz w:val="20"/>
                <w:szCs w:val="20"/>
              </w:rPr>
              <w:t>оркестр</w:t>
            </w:r>
          </w:p>
        </w:tc>
      </w:tr>
    </w:tbl>
    <w:p w:rsidR="00561F1C" w:rsidRPr="0095353B" w:rsidRDefault="00561F1C" w:rsidP="00561F1C">
      <w:pPr>
        <w:jc w:val="center"/>
        <w:rPr>
          <w:b/>
          <w:sz w:val="20"/>
          <w:szCs w:val="20"/>
        </w:rPr>
      </w:pPr>
    </w:p>
    <w:p w:rsidR="00561F1C" w:rsidRPr="0095353B" w:rsidRDefault="00561F1C" w:rsidP="00561F1C">
      <w:pPr>
        <w:jc w:val="center"/>
        <w:rPr>
          <w:b/>
          <w:sz w:val="20"/>
          <w:szCs w:val="20"/>
        </w:rPr>
      </w:pPr>
      <w:proofErr w:type="gramStart"/>
      <w:r w:rsidRPr="0095353B">
        <w:rPr>
          <w:b/>
          <w:sz w:val="20"/>
          <w:szCs w:val="20"/>
        </w:rPr>
        <w:t>Раздел «Творчество (песенное, музыкально-игровое, танцевальное.</w:t>
      </w:r>
      <w:proofErr w:type="gramEnd"/>
      <w:r w:rsidRPr="0095353B">
        <w:rPr>
          <w:b/>
          <w:sz w:val="20"/>
          <w:szCs w:val="20"/>
        </w:rPr>
        <w:t xml:space="preserve"> </w:t>
      </w:r>
      <w:proofErr w:type="gramStart"/>
      <w:r w:rsidRPr="0095353B">
        <w:rPr>
          <w:b/>
          <w:sz w:val="20"/>
          <w:szCs w:val="20"/>
        </w:rPr>
        <w:t>Импровизация на детских музыкальных инструментах)»</w:t>
      </w:r>
      <w:proofErr w:type="gramEnd"/>
    </w:p>
    <w:p w:rsidR="00561F1C" w:rsidRPr="0095353B" w:rsidRDefault="00561F1C" w:rsidP="00561F1C">
      <w:pPr>
        <w:ind w:left="540"/>
        <w:rPr>
          <w:b/>
          <w:sz w:val="20"/>
          <w:szCs w:val="20"/>
        </w:rPr>
      </w:pPr>
      <w:r w:rsidRPr="0095353B">
        <w:rPr>
          <w:b/>
          <w:sz w:val="20"/>
          <w:szCs w:val="20"/>
        </w:rPr>
        <w:t>Задачи (общие):</w:t>
      </w:r>
    </w:p>
    <w:p w:rsidR="00561F1C" w:rsidRPr="0095353B" w:rsidRDefault="00561F1C" w:rsidP="00561F1C">
      <w:pPr>
        <w:ind w:left="540"/>
        <w:rPr>
          <w:sz w:val="20"/>
          <w:szCs w:val="20"/>
        </w:rPr>
      </w:pPr>
      <w:r w:rsidRPr="0095353B">
        <w:rPr>
          <w:sz w:val="20"/>
          <w:szCs w:val="20"/>
        </w:rPr>
        <w:t>- развивать способность творческого воображения при восприятии музыки</w:t>
      </w:r>
    </w:p>
    <w:p w:rsidR="00561F1C" w:rsidRPr="0095353B" w:rsidRDefault="00561F1C" w:rsidP="00561F1C">
      <w:pPr>
        <w:ind w:left="540"/>
        <w:rPr>
          <w:sz w:val="20"/>
          <w:szCs w:val="20"/>
        </w:rPr>
      </w:pPr>
      <w:r w:rsidRPr="0095353B">
        <w:rPr>
          <w:sz w:val="20"/>
          <w:szCs w:val="20"/>
        </w:rPr>
        <w:t>- способствовать активизации фантазии ребенка, стремлению к достижению самостоятельно поставленной задачи, к поискам форм для воплощения своего замысла</w:t>
      </w:r>
    </w:p>
    <w:p w:rsidR="00561F1C" w:rsidRPr="0095353B" w:rsidRDefault="00561F1C" w:rsidP="00561F1C">
      <w:pPr>
        <w:ind w:left="540"/>
        <w:rPr>
          <w:sz w:val="20"/>
          <w:szCs w:val="20"/>
        </w:rPr>
      </w:pPr>
      <w:r w:rsidRPr="0095353B">
        <w:rPr>
          <w:sz w:val="20"/>
          <w:szCs w:val="20"/>
        </w:rPr>
        <w:t>- развивать способность к песенному, музыкально-игровому, танцевальному творчеству, к импровизации на инструментах</w:t>
      </w:r>
    </w:p>
    <w:p w:rsidR="00561F1C" w:rsidRPr="0095353B" w:rsidRDefault="00561F1C" w:rsidP="00561F1C">
      <w:pPr>
        <w:ind w:left="540"/>
        <w:rPr>
          <w:b/>
          <w:sz w:val="20"/>
          <w:szCs w:val="20"/>
        </w:rPr>
      </w:pPr>
    </w:p>
    <w:tbl>
      <w:tblPr>
        <w:tblW w:w="1008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160"/>
        <w:gridCol w:w="1800"/>
        <w:gridCol w:w="3780"/>
        <w:gridCol w:w="2340"/>
      </w:tblGrid>
      <w:tr w:rsidR="00561F1C" w:rsidRPr="0095353B" w:rsidTr="00EE1F9E">
        <w:trPr>
          <w:trHeight w:val="354"/>
        </w:trPr>
        <w:tc>
          <w:tcPr>
            <w:tcW w:w="10080" w:type="dxa"/>
            <w:gridSpan w:val="4"/>
            <w:tcBorders>
              <w:top w:val="single" w:sz="4" w:space="0" w:color="auto"/>
              <w:left w:val="single" w:sz="4" w:space="0" w:color="auto"/>
              <w:bottom w:val="single" w:sz="4" w:space="0" w:color="auto"/>
              <w:right w:val="single" w:sz="4" w:space="0" w:color="auto"/>
            </w:tcBorders>
          </w:tcPr>
          <w:p w:rsidR="00561F1C" w:rsidRPr="0095353B" w:rsidRDefault="00561F1C" w:rsidP="00EE1F9E">
            <w:pPr>
              <w:spacing w:line="360" w:lineRule="auto"/>
              <w:jc w:val="center"/>
              <w:rPr>
                <w:b/>
                <w:sz w:val="20"/>
                <w:szCs w:val="20"/>
              </w:rPr>
            </w:pPr>
            <w:r w:rsidRPr="0095353B">
              <w:rPr>
                <w:b/>
                <w:sz w:val="20"/>
                <w:szCs w:val="20"/>
              </w:rPr>
              <w:t>Формы работы</w:t>
            </w:r>
          </w:p>
        </w:tc>
      </w:tr>
      <w:tr w:rsidR="00561F1C" w:rsidRPr="0095353B" w:rsidTr="00EE1F9E">
        <w:trPr>
          <w:trHeight w:val="984"/>
        </w:trPr>
        <w:tc>
          <w:tcPr>
            <w:tcW w:w="2160" w:type="dxa"/>
          </w:tcPr>
          <w:p w:rsidR="00561F1C" w:rsidRPr="0095353B" w:rsidRDefault="00561F1C" w:rsidP="00EE1F9E">
            <w:pPr>
              <w:rPr>
                <w:sz w:val="20"/>
                <w:szCs w:val="20"/>
              </w:rPr>
            </w:pPr>
            <w:proofErr w:type="gramStart"/>
            <w:r w:rsidRPr="0095353B">
              <w:rPr>
                <w:sz w:val="20"/>
                <w:szCs w:val="20"/>
              </w:rPr>
              <w:t>осуществляемые</w:t>
            </w:r>
            <w:proofErr w:type="gramEnd"/>
            <w:r w:rsidRPr="0095353B">
              <w:rPr>
                <w:sz w:val="20"/>
                <w:szCs w:val="20"/>
              </w:rPr>
              <w:t xml:space="preserve"> в ходе режимных моментов</w:t>
            </w:r>
          </w:p>
        </w:tc>
        <w:tc>
          <w:tcPr>
            <w:tcW w:w="1800" w:type="dxa"/>
          </w:tcPr>
          <w:p w:rsidR="00561F1C" w:rsidRPr="0095353B" w:rsidRDefault="00561F1C" w:rsidP="00EE1F9E">
            <w:pPr>
              <w:rPr>
                <w:sz w:val="20"/>
                <w:szCs w:val="20"/>
              </w:rPr>
            </w:pPr>
            <w:r w:rsidRPr="0095353B">
              <w:rPr>
                <w:sz w:val="20"/>
                <w:szCs w:val="20"/>
              </w:rPr>
              <w:t>Совместная деятельность педагога с детьми</w:t>
            </w:r>
          </w:p>
        </w:tc>
        <w:tc>
          <w:tcPr>
            <w:tcW w:w="3780" w:type="dxa"/>
          </w:tcPr>
          <w:p w:rsidR="00561F1C" w:rsidRPr="0095353B" w:rsidRDefault="00561F1C" w:rsidP="00EE1F9E">
            <w:pPr>
              <w:rPr>
                <w:sz w:val="20"/>
                <w:szCs w:val="20"/>
              </w:rPr>
            </w:pPr>
            <w:r w:rsidRPr="0095353B">
              <w:rPr>
                <w:sz w:val="20"/>
                <w:szCs w:val="20"/>
              </w:rPr>
              <w:t>Самостоятельная деятельность детей</w:t>
            </w:r>
          </w:p>
        </w:tc>
        <w:tc>
          <w:tcPr>
            <w:tcW w:w="2340" w:type="dxa"/>
          </w:tcPr>
          <w:p w:rsidR="00561F1C" w:rsidRPr="0095353B" w:rsidRDefault="00561F1C" w:rsidP="00EE1F9E">
            <w:pPr>
              <w:rPr>
                <w:sz w:val="20"/>
                <w:szCs w:val="20"/>
              </w:rPr>
            </w:pPr>
            <w:r w:rsidRPr="0095353B">
              <w:rPr>
                <w:sz w:val="20"/>
                <w:szCs w:val="20"/>
              </w:rPr>
              <w:t>Совместная деятельность с семьей</w:t>
            </w:r>
          </w:p>
        </w:tc>
      </w:tr>
      <w:tr w:rsidR="00561F1C" w:rsidRPr="0095353B" w:rsidTr="00EE1F9E">
        <w:trPr>
          <w:trHeight w:val="381"/>
        </w:trPr>
        <w:tc>
          <w:tcPr>
            <w:tcW w:w="2160" w:type="dxa"/>
          </w:tcPr>
          <w:p w:rsidR="00561F1C" w:rsidRPr="0095353B" w:rsidRDefault="00561F1C" w:rsidP="00EE1F9E">
            <w:pPr>
              <w:rPr>
                <w:sz w:val="20"/>
                <w:szCs w:val="20"/>
              </w:rPr>
            </w:pPr>
            <w:r w:rsidRPr="0095353B">
              <w:rPr>
                <w:sz w:val="20"/>
                <w:szCs w:val="20"/>
              </w:rPr>
              <w:t>- на музыкальных занятиях;</w:t>
            </w:r>
          </w:p>
          <w:p w:rsidR="00561F1C" w:rsidRPr="0095353B" w:rsidRDefault="00561F1C" w:rsidP="00EE1F9E">
            <w:pPr>
              <w:rPr>
                <w:sz w:val="20"/>
                <w:szCs w:val="20"/>
              </w:rPr>
            </w:pPr>
            <w:r w:rsidRPr="0095353B">
              <w:rPr>
                <w:sz w:val="20"/>
                <w:szCs w:val="20"/>
              </w:rPr>
              <w:t xml:space="preserve">- на других занятиях </w:t>
            </w:r>
          </w:p>
          <w:p w:rsidR="00561F1C" w:rsidRPr="0095353B" w:rsidRDefault="00561F1C" w:rsidP="00EE1F9E">
            <w:pPr>
              <w:rPr>
                <w:sz w:val="20"/>
                <w:szCs w:val="20"/>
              </w:rPr>
            </w:pPr>
            <w:r w:rsidRPr="0095353B">
              <w:rPr>
                <w:sz w:val="20"/>
                <w:szCs w:val="20"/>
              </w:rPr>
              <w:t xml:space="preserve">- во время  прогулки </w:t>
            </w:r>
          </w:p>
          <w:p w:rsidR="00561F1C" w:rsidRPr="0095353B" w:rsidRDefault="00561F1C" w:rsidP="00EE1F9E">
            <w:pPr>
              <w:rPr>
                <w:sz w:val="20"/>
                <w:szCs w:val="20"/>
              </w:rPr>
            </w:pPr>
            <w:r w:rsidRPr="0095353B">
              <w:rPr>
                <w:sz w:val="20"/>
                <w:szCs w:val="20"/>
              </w:rPr>
              <w:t>- в сюжетно-ролевых играх</w:t>
            </w:r>
          </w:p>
          <w:p w:rsidR="00561F1C" w:rsidRPr="0095353B" w:rsidRDefault="00561F1C" w:rsidP="00EE1F9E">
            <w:pPr>
              <w:rPr>
                <w:sz w:val="20"/>
                <w:szCs w:val="20"/>
              </w:rPr>
            </w:pPr>
            <w:r w:rsidRPr="0095353B">
              <w:rPr>
                <w:sz w:val="20"/>
                <w:szCs w:val="20"/>
              </w:rPr>
              <w:t>- на праздниках и развлечениях</w:t>
            </w:r>
          </w:p>
        </w:tc>
        <w:tc>
          <w:tcPr>
            <w:tcW w:w="1800" w:type="dxa"/>
          </w:tcPr>
          <w:p w:rsidR="00561F1C" w:rsidRPr="0095353B" w:rsidRDefault="00561F1C" w:rsidP="00EE1F9E">
            <w:pPr>
              <w:rPr>
                <w:sz w:val="20"/>
                <w:szCs w:val="20"/>
              </w:rPr>
            </w:pPr>
            <w:r w:rsidRPr="0095353B">
              <w:rPr>
                <w:sz w:val="20"/>
                <w:szCs w:val="20"/>
              </w:rPr>
              <w:t xml:space="preserve">* Занятия </w:t>
            </w:r>
          </w:p>
          <w:p w:rsidR="00561F1C" w:rsidRPr="0095353B" w:rsidRDefault="00561F1C" w:rsidP="00EE1F9E">
            <w:pPr>
              <w:rPr>
                <w:sz w:val="20"/>
                <w:szCs w:val="20"/>
              </w:rPr>
            </w:pPr>
            <w:r w:rsidRPr="0095353B">
              <w:rPr>
                <w:sz w:val="20"/>
                <w:szCs w:val="20"/>
              </w:rPr>
              <w:t>* Праздники, развлечения</w:t>
            </w:r>
          </w:p>
          <w:p w:rsidR="00561F1C" w:rsidRPr="0095353B" w:rsidRDefault="00561F1C" w:rsidP="00EE1F9E">
            <w:pPr>
              <w:rPr>
                <w:sz w:val="20"/>
                <w:szCs w:val="20"/>
              </w:rPr>
            </w:pPr>
            <w:r w:rsidRPr="0095353B">
              <w:rPr>
                <w:sz w:val="20"/>
                <w:szCs w:val="20"/>
              </w:rPr>
              <w:t>* В повседневной жизни:</w:t>
            </w:r>
          </w:p>
          <w:p w:rsidR="00561F1C" w:rsidRPr="0095353B" w:rsidRDefault="00561F1C" w:rsidP="00EE1F9E">
            <w:pPr>
              <w:rPr>
                <w:sz w:val="20"/>
                <w:szCs w:val="20"/>
              </w:rPr>
            </w:pPr>
            <w:r w:rsidRPr="0095353B">
              <w:rPr>
                <w:sz w:val="20"/>
                <w:szCs w:val="20"/>
              </w:rPr>
              <w:t>-Театрализованная деятельность</w:t>
            </w:r>
          </w:p>
          <w:p w:rsidR="00561F1C" w:rsidRPr="0095353B" w:rsidRDefault="00561F1C" w:rsidP="00EE1F9E">
            <w:pPr>
              <w:rPr>
                <w:sz w:val="20"/>
                <w:szCs w:val="20"/>
              </w:rPr>
            </w:pPr>
            <w:r w:rsidRPr="0095353B">
              <w:rPr>
                <w:sz w:val="20"/>
                <w:szCs w:val="20"/>
              </w:rPr>
              <w:t xml:space="preserve">- Игры </w:t>
            </w:r>
          </w:p>
          <w:p w:rsidR="00561F1C" w:rsidRPr="0095353B" w:rsidRDefault="00561F1C" w:rsidP="00EE1F9E">
            <w:pPr>
              <w:rPr>
                <w:sz w:val="20"/>
                <w:szCs w:val="20"/>
              </w:rPr>
            </w:pPr>
            <w:r w:rsidRPr="0095353B">
              <w:rPr>
                <w:sz w:val="20"/>
                <w:szCs w:val="20"/>
              </w:rPr>
              <w:t>- Празднование дней рождения</w:t>
            </w:r>
          </w:p>
          <w:p w:rsidR="00561F1C" w:rsidRPr="0095353B" w:rsidRDefault="00561F1C" w:rsidP="00EE1F9E">
            <w:pPr>
              <w:rPr>
                <w:sz w:val="20"/>
                <w:szCs w:val="20"/>
              </w:rPr>
            </w:pPr>
          </w:p>
        </w:tc>
        <w:tc>
          <w:tcPr>
            <w:tcW w:w="3780" w:type="dxa"/>
          </w:tcPr>
          <w:p w:rsidR="00561F1C" w:rsidRPr="0095353B" w:rsidRDefault="00561F1C" w:rsidP="00EE1F9E">
            <w:pPr>
              <w:rPr>
                <w:sz w:val="20"/>
                <w:szCs w:val="20"/>
              </w:rPr>
            </w:pPr>
            <w:r w:rsidRPr="0095353B">
              <w:rPr>
                <w:sz w:val="20"/>
                <w:szCs w:val="20"/>
              </w:rPr>
              <w:t xml:space="preserve">Создание условий для </w:t>
            </w:r>
            <w:proofErr w:type="gramStart"/>
            <w:r w:rsidRPr="0095353B">
              <w:rPr>
                <w:sz w:val="20"/>
                <w:szCs w:val="20"/>
              </w:rPr>
              <w:t>самостоятельной</w:t>
            </w:r>
            <w:proofErr w:type="gramEnd"/>
            <w:r w:rsidRPr="0095353B">
              <w:rPr>
                <w:sz w:val="20"/>
                <w:szCs w:val="20"/>
              </w:rPr>
              <w:t xml:space="preserve"> </w:t>
            </w:r>
          </w:p>
          <w:p w:rsidR="00561F1C" w:rsidRPr="0095353B" w:rsidRDefault="00561F1C" w:rsidP="00EE1F9E">
            <w:pPr>
              <w:rPr>
                <w:sz w:val="20"/>
                <w:szCs w:val="20"/>
              </w:rPr>
            </w:pPr>
            <w:r w:rsidRPr="0095353B">
              <w:rPr>
                <w:sz w:val="20"/>
                <w:szCs w:val="20"/>
              </w:rPr>
              <w:t>музыкальной деятельности в группе: подбор музыкальных инструментов, музыкальных игрушек, театральных кукол, атрибутов для ряженья, ТСО.</w:t>
            </w:r>
          </w:p>
          <w:p w:rsidR="00561F1C" w:rsidRPr="0095353B" w:rsidRDefault="00561F1C" w:rsidP="00EE1F9E">
            <w:pPr>
              <w:rPr>
                <w:sz w:val="20"/>
                <w:szCs w:val="20"/>
              </w:rPr>
            </w:pPr>
            <w:r w:rsidRPr="0095353B">
              <w:rPr>
                <w:sz w:val="20"/>
                <w:szCs w:val="20"/>
              </w:rPr>
              <w:t xml:space="preserve">Создание для детей игровых творческих </w:t>
            </w:r>
          </w:p>
          <w:p w:rsidR="00561F1C" w:rsidRPr="0095353B" w:rsidRDefault="00561F1C" w:rsidP="00EE1F9E">
            <w:pPr>
              <w:rPr>
                <w:sz w:val="20"/>
                <w:szCs w:val="20"/>
              </w:rPr>
            </w:pPr>
            <w:r w:rsidRPr="0095353B">
              <w:rPr>
                <w:sz w:val="20"/>
                <w:szCs w:val="20"/>
              </w:rPr>
              <w:t xml:space="preserve">ситуаций (сюжетно-ролевая игра), способствующих импровизации в пении, движении, </w:t>
            </w:r>
            <w:proofErr w:type="spellStart"/>
            <w:r w:rsidRPr="0095353B">
              <w:rPr>
                <w:sz w:val="20"/>
                <w:szCs w:val="20"/>
              </w:rPr>
              <w:t>музицировании</w:t>
            </w:r>
            <w:proofErr w:type="spellEnd"/>
          </w:p>
          <w:p w:rsidR="00561F1C" w:rsidRPr="0095353B" w:rsidRDefault="00561F1C" w:rsidP="00EE1F9E">
            <w:pPr>
              <w:rPr>
                <w:sz w:val="20"/>
                <w:szCs w:val="20"/>
              </w:rPr>
            </w:pPr>
            <w:r w:rsidRPr="0095353B">
              <w:rPr>
                <w:sz w:val="20"/>
                <w:szCs w:val="20"/>
              </w:rPr>
              <w:t>Импровизация мелодий на собственные слова, придумывание песенок.</w:t>
            </w:r>
          </w:p>
          <w:p w:rsidR="00561F1C" w:rsidRPr="0095353B" w:rsidRDefault="00561F1C" w:rsidP="00EE1F9E">
            <w:pPr>
              <w:rPr>
                <w:sz w:val="20"/>
                <w:szCs w:val="20"/>
              </w:rPr>
            </w:pPr>
            <w:r w:rsidRPr="0095353B">
              <w:rPr>
                <w:sz w:val="20"/>
                <w:szCs w:val="20"/>
              </w:rPr>
              <w:t>Придумывание простейших  танцевальных движений</w:t>
            </w:r>
          </w:p>
          <w:p w:rsidR="00561F1C" w:rsidRPr="0095353B" w:rsidRDefault="00561F1C" w:rsidP="00EE1F9E">
            <w:pPr>
              <w:rPr>
                <w:sz w:val="20"/>
                <w:szCs w:val="20"/>
              </w:rPr>
            </w:pPr>
            <w:proofErr w:type="spellStart"/>
            <w:r w:rsidRPr="0095353B">
              <w:rPr>
                <w:sz w:val="20"/>
                <w:szCs w:val="20"/>
              </w:rPr>
              <w:t>Инсценирование</w:t>
            </w:r>
            <w:proofErr w:type="spellEnd"/>
            <w:r w:rsidRPr="0095353B">
              <w:rPr>
                <w:sz w:val="20"/>
                <w:szCs w:val="20"/>
              </w:rPr>
              <w:t xml:space="preserve"> содержания песен, хороводов</w:t>
            </w:r>
          </w:p>
          <w:p w:rsidR="00561F1C" w:rsidRPr="0095353B" w:rsidRDefault="00561F1C" w:rsidP="00EE1F9E">
            <w:pPr>
              <w:rPr>
                <w:sz w:val="20"/>
                <w:szCs w:val="20"/>
              </w:rPr>
            </w:pPr>
            <w:r w:rsidRPr="0095353B">
              <w:rPr>
                <w:sz w:val="20"/>
                <w:szCs w:val="20"/>
              </w:rPr>
              <w:t>Составление композиций танца</w:t>
            </w:r>
          </w:p>
          <w:p w:rsidR="00561F1C" w:rsidRPr="0095353B" w:rsidRDefault="00561F1C" w:rsidP="00EE1F9E">
            <w:pPr>
              <w:rPr>
                <w:sz w:val="20"/>
                <w:szCs w:val="20"/>
              </w:rPr>
            </w:pPr>
            <w:r w:rsidRPr="0095353B">
              <w:rPr>
                <w:sz w:val="20"/>
                <w:szCs w:val="20"/>
              </w:rPr>
              <w:lastRenderedPageBreak/>
              <w:t>Импровизация на инструментах</w:t>
            </w:r>
          </w:p>
          <w:p w:rsidR="00561F1C" w:rsidRPr="0095353B" w:rsidRDefault="00561F1C" w:rsidP="00EE1F9E">
            <w:pPr>
              <w:rPr>
                <w:sz w:val="20"/>
                <w:szCs w:val="20"/>
              </w:rPr>
            </w:pPr>
            <w:r w:rsidRPr="0095353B">
              <w:rPr>
                <w:sz w:val="20"/>
                <w:szCs w:val="20"/>
              </w:rPr>
              <w:t>Музыкально-дидактические игры</w:t>
            </w:r>
          </w:p>
          <w:p w:rsidR="00561F1C" w:rsidRPr="0095353B" w:rsidRDefault="00561F1C" w:rsidP="00EE1F9E">
            <w:pPr>
              <w:rPr>
                <w:sz w:val="20"/>
                <w:szCs w:val="20"/>
              </w:rPr>
            </w:pPr>
            <w:r w:rsidRPr="0095353B">
              <w:rPr>
                <w:sz w:val="20"/>
                <w:szCs w:val="20"/>
              </w:rPr>
              <w:t>Игры-драматизации</w:t>
            </w:r>
          </w:p>
          <w:p w:rsidR="00561F1C" w:rsidRPr="0095353B" w:rsidRDefault="00561F1C" w:rsidP="00EE1F9E">
            <w:pPr>
              <w:rPr>
                <w:sz w:val="20"/>
                <w:szCs w:val="20"/>
              </w:rPr>
            </w:pPr>
            <w:r w:rsidRPr="0095353B">
              <w:rPr>
                <w:sz w:val="20"/>
                <w:szCs w:val="20"/>
              </w:rPr>
              <w:t xml:space="preserve">Аккомпанемент в пении, танце </w:t>
            </w:r>
          </w:p>
          <w:p w:rsidR="00561F1C" w:rsidRPr="0095353B" w:rsidRDefault="00561F1C" w:rsidP="00EE1F9E">
            <w:pPr>
              <w:rPr>
                <w:sz w:val="20"/>
                <w:szCs w:val="20"/>
              </w:rPr>
            </w:pPr>
            <w:r w:rsidRPr="0095353B">
              <w:rPr>
                <w:sz w:val="20"/>
                <w:szCs w:val="20"/>
              </w:rPr>
              <w:t xml:space="preserve">Детский ансамбль, оркестр </w:t>
            </w:r>
          </w:p>
          <w:p w:rsidR="00561F1C" w:rsidRPr="0095353B" w:rsidRDefault="00561F1C" w:rsidP="00EE1F9E">
            <w:pPr>
              <w:rPr>
                <w:sz w:val="20"/>
                <w:szCs w:val="20"/>
              </w:rPr>
            </w:pPr>
            <w:r w:rsidRPr="0095353B">
              <w:rPr>
                <w:sz w:val="20"/>
                <w:szCs w:val="20"/>
              </w:rPr>
              <w:t xml:space="preserve">Игры в «концерт», «спектакль», </w:t>
            </w:r>
          </w:p>
          <w:p w:rsidR="00561F1C" w:rsidRPr="0095353B" w:rsidRDefault="00561F1C" w:rsidP="00EE1F9E">
            <w:pPr>
              <w:rPr>
                <w:sz w:val="20"/>
                <w:szCs w:val="20"/>
              </w:rPr>
            </w:pPr>
            <w:r w:rsidRPr="0095353B">
              <w:rPr>
                <w:sz w:val="20"/>
                <w:szCs w:val="20"/>
              </w:rPr>
              <w:t>«музыкальные занятия», «оркестр», «телевизор».</w:t>
            </w:r>
          </w:p>
        </w:tc>
        <w:tc>
          <w:tcPr>
            <w:tcW w:w="2340" w:type="dxa"/>
          </w:tcPr>
          <w:p w:rsidR="00561F1C" w:rsidRPr="0095353B" w:rsidRDefault="00561F1C" w:rsidP="00EE1F9E">
            <w:pPr>
              <w:rPr>
                <w:sz w:val="20"/>
                <w:szCs w:val="20"/>
              </w:rPr>
            </w:pPr>
            <w:r w:rsidRPr="0095353B">
              <w:rPr>
                <w:sz w:val="20"/>
                <w:szCs w:val="20"/>
              </w:rPr>
              <w:lastRenderedPageBreak/>
              <w:t xml:space="preserve">Совместные праздники, </w:t>
            </w:r>
          </w:p>
          <w:p w:rsidR="00561F1C" w:rsidRPr="0095353B" w:rsidRDefault="00561F1C" w:rsidP="00EE1F9E">
            <w:pPr>
              <w:rPr>
                <w:sz w:val="20"/>
                <w:szCs w:val="20"/>
              </w:rPr>
            </w:pPr>
            <w:r w:rsidRPr="0095353B">
              <w:rPr>
                <w:sz w:val="20"/>
                <w:szCs w:val="20"/>
              </w:rPr>
              <w:t>развлечения в ДОУ (включение родителей в праздники и подготовку к ним)</w:t>
            </w:r>
          </w:p>
          <w:p w:rsidR="00561F1C" w:rsidRPr="0095353B" w:rsidRDefault="00561F1C" w:rsidP="00EE1F9E">
            <w:pPr>
              <w:rPr>
                <w:sz w:val="20"/>
                <w:szCs w:val="20"/>
              </w:rPr>
            </w:pPr>
            <w:r w:rsidRPr="0095353B">
              <w:rPr>
                <w:sz w:val="20"/>
                <w:szCs w:val="20"/>
              </w:rPr>
              <w:t xml:space="preserve">Театрализованная </w:t>
            </w:r>
          </w:p>
          <w:p w:rsidR="00561F1C" w:rsidRPr="0095353B" w:rsidRDefault="00561F1C" w:rsidP="00EE1F9E">
            <w:pPr>
              <w:rPr>
                <w:sz w:val="20"/>
                <w:szCs w:val="20"/>
              </w:rPr>
            </w:pPr>
            <w:r w:rsidRPr="0095353B">
              <w:rPr>
                <w:sz w:val="20"/>
                <w:szCs w:val="20"/>
              </w:rPr>
              <w:t>деятельность (концерты родителей для детей, совместные выступления детей и родителей, совместные театрализованные представления, шумовой оркестр)</w:t>
            </w:r>
          </w:p>
          <w:p w:rsidR="00561F1C" w:rsidRPr="0095353B" w:rsidRDefault="00561F1C" w:rsidP="00EE1F9E">
            <w:pPr>
              <w:rPr>
                <w:sz w:val="20"/>
                <w:szCs w:val="20"/>
              </w:rPr>
            </w:pPr>
            <w:r w:rsidRPr="0095353B">
              <w:rPr>
                <w:sz w:val="20"/>
                <w:szCs w:val="20"/>
              </w:rPr>
              <w:t xml:space="preserve">Открытые музыкальные </w:t>
            </w:r>
          </w:p>
          <w:p w:rsidR="00561F1C" w:rsidRPr="0095353B" w:rsidRDefault="00561F1C" w:rsidP="00EE1F9E">
            <w:pPr>
              <w:rPr>
                <w:sz w:val="20"/>
                <w:szCs w:val="20"/>
              </w:rPr>
            </w:pPr>
            <w:r w:rsidRPr="0095353B">
              <w:rPr>
                <w:sz w:val="20"/>
                <w:szCs w:val="20"/>
              </w:rPr>
              <w:t>занятия для родителей</w:t>
            </w:r>
          </w:p>
          <w:p w:rsidR="00561F1C" w:rsidRPr="0095353B" w:rsidRDefault="00561F1C" w:rsidP="00EE1F9E">
            <w:pPr>
              <w:rPr>
                <w:sz w:val="20"/>
                <w:szCs w:val="20"/>
              </w:rPr>
            </w:pPr>
            <w:r w:rsidRPr="0095353B">
              <w:rPr>
                <w:sz w:val="20"/>
                <w:szCs w:val="20"/>
              </w:rPr>
              <w:lastRenderedPageBreak/>
              <w:t>Создание наглядно-</w:t>
            </w:r>
          </w:p>
          <w:p w:rsidR="00561F1C" w:rsidRPr="0095353B" w:rsidRDefault="00561F1C" w:rsidP="00EE1F9E">
            <w:pPr>
              <w:rPr>
                <w:sz w:val="20"/>
                <w:szCs w:val="20"/>
              </w:rPr>
            </w:pPr>
            <w:r w:rsidRPr="0095353B">
              <w:rPr>
                <w:sz w:val="20"/>
                <w:szCs w:val="20"/>
              </w:rPr>
              <w:t>педагогической пропаганды для родителей (стенды, папки или ширмы-передвижки)</w:t>
            </w:r>
          </w:p>
          <w:p w:rsidR="00561F1C" w:rsidRPr="0095353B" w:rsidRDefault="00561F1C" w:rsidP="00EE1F9E">
            <w:pPr>
              <w:rPr>
                <w:sz w:val="20"/>
                <w:szCs w:val="20"/>
              </w:rPr>
            </w:pPr>
            <w:r w:rsidRPr="0095353B">
              <w:rPr>
                <w:sz w:val="20"/>
                <w:szCs w:val="20"/>
              </w:rPr>
              <w:t xml:space="preserve">Оказание помощи </w:t>
            </w:r>
          </w:p>
          <w:p w:rsidR="00561F1C" w:rsidRPr="0095353B" w:rsidRDefault="00561F1C" w:rsidP="00EE1F9E">
            <w:pPr>
              <w:rPr>
                <w:sz w:val="20"/>
                <w:szCs w:val="20"/>
              </w:rPr>
            </w:pPr>
            <w:r w:rsidRPr="0095353B">
              <w:rPr>
                <w:sz w:val="20"/>
                <w:szCs w:val="20"/>
              </w:rPr>
              <w:t>родителям по созданию предметно-музыкальной среды в семье</w:t>
            </w:r>
          </w:p>
          <w:p w:rsidR="00561F1C" w:rsidRPr="0095353B" w:rsidRDefault="00561F1C" w:rsidP="00EE1F9E">
            <w:pPr>
              <w:rPr>
                <w:sz w:val="20"/>
                <w:szCs w:val="20"/>
              </w:rPr>
            </w:pPr>
            <w:r w:rsidRPr="0095353B">
              <w:rPr>
                <w:sz w:val="20"/>
                <w:szCs w:val="20"/>
              </w:rPr>
              <w:t xml:space="preserve">Посещения детских </w:t>
            </w:r>
          </w:p>
          <w:p w:rsidR="00561F1C" w:rsidRPr="0095353B" w:rsidRDefault="00561F1C" w:rsidP="00EE1F9E">
            <w:pPr>
              <w:rPr>
                <w:sz w:val="20"/>
                <w:szCs w:val="20"/>
              </w:rPr>
            </w:pPr>
            <w:r w:rsidRPr="0095353B">
              <w:rPr>
                <w:sz w:val="20"/>
                <w:szCs w:val="20"/>
              </w:rPr>
              <w:t>музыкальных театров</w:t>
            </w:r>
          </w:p>
        </w:tc>
      </w:tr>
    </w:tbl>
    <w:p w:rsidR="001301EC" w:rsidRPr="0095353B" w:rsidRDefault="001301EC" w:rsidP="001301EC">
      <w:pPr>
        <w:widowControl w:val="0"/>
        <w:ind w:firstLine="920"/>
        <w:rPr>
          <w:b/>
          <w:bCs/>
          <w:color w:val="000000"/>
          <w:sz w:val="20"/>
          <w:szCs w:val="20"/>
          <w:lang w:bidi="ru-RU"/>
        </w:rPr>
      </w:pPr>
    </w:p>
    <w:p w:rsidR="00AE676E" w:rsidRPr="0095353B" w:rsidRDefault="00AE676E" w:rsidP="001301EC">
      <w:pPr>
        <w:widowControl w:val="0"/>
        <w:ind w:firstLine="920"/>
        <w:rPr>
          <w:b/>
          <w:bCs/>
          <w:color w:val="000000"/>
          <w:sz w:val="20"/>
          <w:szCs w:val="20"/>
          <w:lang w:bidi="ru-RU"/>
        </w:rPr>
      </w:pPr>
    </w:p>
    <w:p w:rsidR="00AE676E" w:rsidRPr="0095353B" w:rsidRDefault="00AE676E" w:rsidP="001301EC">
      <w:pPr>
        <w:widowControl w:val="0"/>
        <w:ind w:firstLine="920"/>
        <w:rPr>
          <w:b/>
          <w:bCs/>
          <w:color w:val="000000"/>
          <w:sz w:val="20"/>
          <w:szCs w:val="20"/>
          <w:lang w:bidi="ru-RU"/>
        </w:rPr>
      </w:pPr>
    </w:p>
    <w:p w:rsidR="001301EC" w:rsidRPr="0095353B" w:rsidRDefault="001301EC" w:rsidP="001301EC">
      <w:pPr>
        <w:widowControl w:val="0"/>
        <w:ind w:firstLine="920"/>
        <w:rPr>
          <w:b/>
          <w:bCs/>
          <w:color w:val="000000"/>
          <w:sz w:val="20"/>
          <w:szCs w:val="20"/>
          <w:lang w:bidi="ru-RU"/>
        </w:rPr>
      </w:pPr>
      <w:r w:rsidRPr="0095353B">
        <w:rPr>
          <w:b/>
          <w:bCs/>
          <w:color w:val="000000"/>
          <w:sz w:val="20"/>
          <w:szCs w:val="20"/>
          <w:lang w:bidi="ru-RU"/>
        </w:rPr>
        <w:t>Художественно-эстетическое развитие с учетом регионального компонента (приобщение к искусству, изобразительная деятельность, конструктивно-модельная деятельность, музыкально-художественная деятельность)</w:t>
      </w:r>
    </w:p>
    <w:p w:rsidR="00AE676E" w:rsidRPr="0095353B" w:rsidRDefault="00AE676E" w:rsidP="001301EC">
      <w:pPr>
        <w:widowControl w:val="0"/>
        <w:ind w:firstLine="920"/>
        <w:rPr>
          <w:b/>
          <w:bCs/>
          <w:color w:val="000000"/>
          <w:sz w:val="20"/>
          <w:szCs w:val="20"/>
          <w:lang w:bidi="ru-RU"/>
        </w:rPr>
      </w:pPr>
    </w:p>
    <w:p w:rsidR="001301EC" w:rsidRPr="0095353B" w:rsidRDefault="001301EC" w:rsidP="001301EC">
      <w:pPr>
        <w:widowControl w:val="0"/>
        <w:ind w:firstLine="400"/>
        <w:jc w:val="both"/>
        <w:rPr>
          <w:color w:val="000000"/>
          <w:sz w:val="20"/>
          <w:szCs w:val="20"/>
          <w:lang w:bidi="ru-RU"/>
        </w:rPr>
      </w:pPr>
      <w:r w:rsidRPr="0095353B">
        <w:rPr>
          <w:b/>
          <w:color w:val="000000"/>
          <w:sz w:val="20"/>
          <w:szCs w:val="20"/>
          <w:lang w:bidi="ru-RU"/>
        </w:rPr>
        <w:t>младшая группа (от 2 до 4 лет).</w:t>
      </w:r>
    </w:p>
    <w:p w:rsidR="001301EC" w:rsidRPr="0095353B" w:rsidRDefault="001301EC" w:rsidP="001301EC">
      <w:pPr>
        <w:widowControl w:val="0"/>
        <w:ind w:firstLine="400"/>
        <w:jc w:val="both"/>
        <w:rPr>
          <w:color w:val="000000"/>
          <w:sz w:val="20"/>
          <w:szCs w:val="20"/>
          <w:lang w:bidi="ru-RU"/>
        </w:rPr>
      </w:pPr>
      <w:r w:rsidRPr="0095353B">
        <w:rPr>
          <w:color w:val="000000"/>
          <w:sz w:val="20"/>
          <w:szCs w:val="20"/>
          <w:lang w:bidi="ru-RU"/>
        </w:rPr>
        <w:t>Формирование и</w:t>
      </w:r>
      <w:r w:rsidR="0007225C">
        <w:rPr>
          <w:color w:val="000000"/>
          <w:sz w:val="20"/>
          <w:szCs w:val="20"/>
          <w:lang w:bidi="ru-RU"/>
        </w:rPr>
        <w:t>нтереса татарскому</w:t>
      </w:r>
      <w:r w:rsidRPr="0095353B">
        <w:rPr>
          <w:color w:val="000000"/>
          <w:sz w:val="20"/>
          <w:szCs w:val="20"/>
          <w:lang w:bidi="ru-RU"/>
        </w:rPr>
        <w:t xml:space="preserve"> декоративно-прикладному искусству; обучение украшени</w:t>
      </w:r>
      <w:r w:rsidR="0007225C">
        <w:rPr>
          <w:color w:val="000000"/>
          <w:sz w:val="20"/>
          <w:szCs w:val="20"/>
          <w:lang w:bidi="ru-RU"/>
        </w:rPr>
        <w:t>ю изделий татарским и</w:t>
      </w:r>
      <w:r w:rsidRPr="0095353B">
        <w:rPr>
          <w:color w:val="000000"/>
          <w:sz w:val="20"/>
          <w:szCs w:val="20"/>
          <w:lang w:bidi="ru-RU"/>
        </w:rPr>
        <w:t xml:space="preserve">  орнаментом.</w:t>
      </w:r>
    </w:p>
    <w:p w:rsidR="001301EC" w:rsidRPr="0095353B" w:rsidRDefault="001301EC" w:rsidP="001301EC">
      <w:pPr>
        <w:widowControl w:val="0"/>
        <w:jc w:val="both"/>
        <w:rPr>
          <w:color w:val="000000"/>
          <w:sz w:val="20"/>
          <w:szCs w:val="20"/>
          <w:lang w:bidi="ru-RU"/>
        </w:rPr>
      </w:pPr>
      <w:r w:rsidRPr="0095353B">
        <w:rPr>
          <w:b/>
          <w:bCs/>
          <w:i/>
          <w:iCs/>
          <w:color w:val="000000"/>
          <w:sz w:val="20"/>
          <w:szCs w:val="20"/>
          <w:lang w:bidi="ru-RU"/>
        </w:rPr>
        <w:t>Рисование.</w:t>
      </w:r>
      <w:r w:rsidRPr="0095353B">
        <w:rPr>
          <w:color w:val="000000"/>
          <w:sz w:val="20"/>
          <w:szCs w:val="20"/>
          <w:lang w:bidi="ru-RU"/>
        </w:rPr>
        <w:t xml:space="preserve"> Предлагать детям передавать в рисунках красоту окружающей природы (кисть рябины, падающие на землю разноцветные листья и т. п.).</w:t>
      </w:r>
    </w:p>
    <w:p w:rsidR="001301EC" w:rsidRPr="0095353B" w:rsidRDefault="001301EC" w:rsidP="001301EC">
      <w:pPr>
        <w:widowControl w:val="0"/>
        <w:jc w:val="both"/>
        <w:rPr>
          <w:color w:val="000000"/>
          <w:sz w:val="20"/>
          <w:szCs w:val="20"/>
          <w:lang w:bidi="ru-RU"/>
        </w:rPr>
      </w:pPr>
      <w:r w:rsidRPr="0095353B">
        <w:rPr>
          <w:color w:val="000000"/>
          <w:sz w:val="20"/>
          <w:szCs w:val="20"/>
          <w:lang w:bidi="ru-RU"/>
        </w:rPr>
        <w:t>Подводить детей к восприятию произведений искусства. Познакомить с элементар</w:t>
      </w:r>
      <w:r w:rsidR="0007225C">
        <w:rPr>
          <w:color w:val="000000"/>
          <w:sz w:val="20"/>
          <w:szCs w:val="20"/>
          <w:lang w:bidi="ru-RU"/>
        </w:rPr>
        <w:t xml:space="preserve">ными узорами татарского </w:t>
      </w:r>
      <w:r w:rsidRPr="0095353B">
        <w:rPr>
          <w:color w:val="000000"/>
          <w:sz w:val="20"/>
          <w:szCs w:val="20"/>
          <w:lang w:bidi="ru-RU"/>
        </w:rPr>
        <w:t xml:space="preserve"> прикладного искусства и украшенными ими предметами быта. Вызвать положительный эмоциональный отклик на красоту произведений искусства.</w:t>
      </w:r>
    </w:p>
    <w:p w:rsidR="001301EC" w:rsidRPr="0095353B" w:rsidRDefault="001301EC" w:rsidP="001301EC">
      <w:pPr>
        <w:widowControl w:val="0"/>
        <w:jc w:val="both"/>
        <w:rPr>
          <w:color w:val="000000"/>
          <w:sz w:val="20"/>
          <w:szCs w:val="20"/>
          <w:lang w:bidi="ru-RU"/>
        </w:rPr>
      </w:pPr>
      <w:r w:rsidRPr="0095353B">
        <w:rPr>
          <w:sz w:val="20"/>
          <w:szCs w:val="20"/>
          <w:lang w:bidi="ru-RU"/>
        </w:rPr>
        <w:t>Приобщать детей к декоративной деятельности: показать способы раскрашивания элементов национального орнамента (ромашка, василек, колокольчик, листья и т. д.). Использование узоров «Листья», «Тюльпан».</w:t>
      </w:r>
      <w:r w:rsidRPr="0095353B">
        <w:rPr>
          <w:color w:val="000000"/>
          <w:sz w:val="20"/>
          <w:szCs w:val="20"/>
          <w:lang w:bidi="ru-RU"/>
        </w:rPr>
        <w:t xml:space="preserve"> Обращать внимание на подбор цвета, соответствующего изображаемому предмету. </w:t>
      </w:r>
      <w:proofErr w:type="gramStart"/>
      <w:r w:rsidRPr="0095353B">
        <w:rPr>
          <w:color w:val="000000"/>
          <w:sz w:val="20"/>
          <w:szCs w:val="20"/>
          <w:lang w:bidi="ru-RU"/>
        </w:rPr>
        <w:t>Закреплять названия цветов (красный, синий, зеленый, желтый, белый, черный), характерных для татарского орнамента.</w:t>
      </w:r>
      <w:proofErr w:type="gramEnd"/>
      <w:r w:rsidRPr="0095353B">
        <w:rPr>
          <w:color w:val="000000"/>
          <w:sz w:val="20"/>
          <w:szCs w:val="20"/>
          <w:lang w:bidi="ru-RU"/>
        </w:rPr>
        <w:t xml:space="preserve"> Учить создавать изображения с использованием одного, двух или нескольких </w:t>
      </w:r>
      <w:proofErr w:type="spellStart"/>
      <w:r w:rsidRPr="0095353B">
        <w:rPr>
          <w:color w:val="000000"/>
          <w:sz w:val="20"/>
          <w:szCs w:val="20"/>
          <w:lang w:bidi="ru-RU"/>
        </w:rPr>
        <w:t>цветов</w:t>
      </w:r>
      <w:proofErr w:type="gramStart"/>
      <w:r w:rsidRPr="0095353B">
        <w:rPr>
          <w:color w:val="000000"/>
          <w:sz w:val="20"/>
          <w:szCs w:val="20"/>
          <w:lang w:bidi="ru-RU"/>
        </w:rPr>
        <w:t>.Ф</w:t>
      </w:r>
      <w:proofErr w:type="gramEnd"/>
      <w:r w:rsidRPr="0095353B">
        <w:rPr>
          <w:color w:val="000000"/>
          <w:sz w:val="20"/>
          <w:szCs w:val="20"/>
          <w:lang w:bidi="ru-RU"/>
        </w:rPr>
        <w:t>ормировать</w:t>
      </w:r>
      <w:proofErr w:type="spellEnd"/>
      <w:r w:rsidRPr="0095353B">
        <w:rPr>
          <w:color w:val="000000"/>
          <w:sz w:val="20"/>
          <w:szCs w:val="20"/>
          <w:lang w:bidi="ru-RU"/>
        </w:rPr>
        <w:t xml:space="preserve"> опыт совместной деятельности со взрослыми (сотворчества) при создании коллективных композиций по мотивам татарского прикладного искусства.</w:t>
      </w:r>
    </w:p>
    <w:p w:rsidR="001301EC" w:rsidRPr="0095353B" w:rsidRDefault="001301EC" w:rsidP="001301EC">
      <w:pPr>
        <w:widowControl w:val="0"/>
        <w:jc w:val="both"/>
        <w:rPr>
          <w:b/>
          <w:bCs/>
          <w:i/>
          <w:iCs/>
          <w:color w:val="000000"/>
          <w:sz w:val="20"/>
          <w:szCs w:val="20"/>
          <w:lang w:bidi="ru-RU"/>
        </w:rPr>
      </w:pPr>
      <w:r w:rsidRPr="0095353B">
        <w:rPr>
          <w:b/>
          <w:bCs/>
          <w:i/>
          <w:iCs/>
          <w:color w:val="000000"/>
          <w:sz w:val="20"/>
          <w:szCs w:val="20"/>
          <w:lang w:bidi="ru-RU"/>
        </w:rPr>
        <w:t>Лепка</w:t>
      </w:r>
    </w:p>
    <w:p w:rsidR="001301EC" w:rsidRPr="0095353B" w:rsidRDefault="001301EC" w:rsidP="001301EC">
      <w:pPr>
        <w:widowControl w:val="0"/>
        <w:jc w:val="both"/>
        <w:rPr>
          <w:sz w:val="20"/>
          <w:szCs w:val="20"/>
          <w:lang w:bidi="ru-RU"/>
        </w:rPr>
      </w:pPr>
      <w:proofErr w:type="gramStart"/>
      <w:r w:rsidRPr="0095353B">
        <w:rPr>
          <w:sz w:val="20"/>
          <w:szCs w:val="20"/>
          <w:lang w:bidi="ru-RU"/>
        </w:rPr>
        <w:t xml:space="preserve">Побуждать к созданию простейших форм для обыгрывания (оладьи, </w:t>
      </w:r>
      <w:proofErr w:type="spellStart"/>
      <w:r w:rsidRPr="0095353B">
        <w:rPr>
          <w:sz w:val="20"/>
          <w:szCs w:val="20"/>
          <w:lang w:bidi="ru-RU"/>
        </w:rPr>
        <w:t>коймак</w:t>
      </w:r>
      <w:proofErr w:type="spellEnd"/>
      <w:r w:rsidRPr="0095353B">
        <w:rPr>
          <w:sz w:val="20"/>
          <w:szCs w:val="20"/>
          <w:lang w:bidi="ru-RU"/>
        </w:rPr>
        <w:t xml:space="preserve">, </w:t>
      </w:r>
      <w:proofErr w:type="spellStart"/>
      <w:r w:rsidRPr="0095353B">
        <w:rPr>
          <w:sz w:val="20"/>
          <w:szCs w:val="20"/>
          <w:lang w:bidi="ru-RU"/>
        </w:rPr>
        <w:t>ульмак</w:t>
      </w:r>
      <w:proofErr w:type="spellEnd"/>
      <w:r w:rsidRPr="0095353B">
        <w:rPr>
          <w:sz w:val="20"/>
          <w:szCs w:val="20"/>
          <w:lang w:bidi="ru-RU"/>
        </w:rPr>
        <w:t>), пончики (</w:t>
      </w:r>
      <w:proofErr w:type="spellStart"/>
      <w:r w:rsidRPr="0095353B">
        <w:rPr>
          <w:sz w:val="20"/>
          <w:szCs w:val="20"/>
          <w:lang w:bidi="ru-RU"/>
        </w:rPr>
        <w:t>кабартма</w:t>
      </w:r>
      <w:proofErr w:type="spellEnd"/>
      <w:r w:rsidRPr="0095353B">
        <w:rPr>
          <w:sz w:val="20"/>
          <w:szCs w:val="20"/>
          <w:lang w:bidi="ru-RU"/>
        </w:rPr>
        <w:t>), булочки (</w:t>
      </w:r>
      <w:proofErr w:type="spellStart"/>
      <w:r w:rsidRPr="0095353B">
        <w:rPr>
          <w:sz w:val="20"/>
          <w:szCs w:val="20"/>
          <w:lang w:bidi="ru-RU"/>
        </w:rPr>
        <w:t>мичкумэчлэре</w:t>
      </w:r>
      <w:proofErr w:type="spellEnd"/>
      <w:r w:rsidRPr="0095353B">
        <w:rPr>
          <w:sz w:val="20"/>
          <w:szCs w:val="20"/>
          <w:lang w:bidi="ru-RU"/>
        </w:rPr>
        <w:t>)).</w:t>
      </w:r>
      <w:proofErr w:type="gramEnd"/>
    </w:p>
    <w:p w:rsidR="001301EC" w:rsidRPr="0095353B" w:rsidRDefault="001301EC" w:rsidP="001301EC">
      <w:pPr>
        <w:widowControl w:val="0"/>
        <w:jc w:val="both"/>
        <w:rPr>
          <w:color w:val="000000"/>
          <w:sz w:val="20"/>
          <w:szCs w:val="20"/>
          <w:lang w:bidi="ru-RU"/>
        </w:rPr>
      </w:pPr>
      <w:r w:rsidRPr="0095353B">
        <w:rPr>
          <w:color w:val="000000"/>
          <w:sz w:val="20"/>
          <w:szCs w:val="20"/>
          <w:lang w:bidi="ru-RU"/>
        </w:rPr>
        <w:t>Объединять вылепленные предметы в коллективную композицию (</w:t>
      </w:r>
      <w:proofErr w:type="spellStart"/>
      <w:r w:rsidRPr="0095353B">
        <w:rPr>
          <w:color w:val="000000"/>
          <w:sz w:val="20"/>
          <w:szCs w:val="20"/>
          <w:lang w:bidi="ru-RU"/>
        </w:rPr>
        <w:t>перемячи</w:t>
      </w:r>
      <w:proofErr w:type="spellEnd"/>
      <w:r w:rsidRPr="0095353B">
        <w:rPr>
          <w:color w:val="000000"/>
          <w:sz w:val="20"/>
          <w:szCs w:val="20"/>
          <w:lang w:bidi="ru-RU"/>
        </w:rPr>
        <w:t xml:space="preserve"> лежат на подносе, чайный сервиз и др.). Вызвать радость от восприятия результата совместной деятельности.</w:t>
      </w:r>
    </w:p>
    <w:p w:rsidR="001301EC" w:rsidRPr="0095353B" w:rsidRDefault="001301EC" w:rsidP="001301EC">
      <w:pPr>
        <w:widowControl w:val="0"/>
        <w:jc w:val="both"/>
        <w:rPr>
          <w:b/>
          <w:bCs/>
          <w:i/>
          <w:iCs/>
          <w:color w:val="000000"/>
          <w:sz w:val="20"/>
          <w:szCs w:val="20"/>
          <w:lang w:bidi="ru-RU"/>
        </w:rPr>
      </w:pPr>
      <w:r w:rsidRPr="0095353B">
        <w:rPr>
          <w:b/>
          <w:bCs/>
          <w:i/>
          <w:iCs/>
          <w:color w:val="000000"/>
          <w:sz w:val="20"/>
          <w:szCs w:val="20"/>
          <w:lang w:bidi="ru-RU"/>
        </w:rPr>
        <w:t>Аппликация</w:t>
      </w:r>
    </w:p>
    <w:p w:rsidR="001301EC" w:rsidRPr="0095353B" w:rsidRDefault="001301EC" w:rsidP="001301EC">
      <w:pPr>
        <w:widowControl w:val="0"/>
        <w:jc w:val="both"/>
        <w:rPr>
          <w:color w:val="000000"/>
          <w:sz w:val="20"/>
          <w:szCs w:val="20"/>
          <w:lang w:bidi="ru-RU"/>
        </w:rPr>
      </w:pPr>
      <w:r w:rsidRPr="0095353B">
        <w:rPr>
          <w:sz w:val="20"/>
          <w:szCs w:val="20"/>
          <w:lang w:bidi="ru-RU"/>
        </w:rPr>
        <w:t xml:space="preserve">Приобщать детей к искусству аппликации, формировать интерес к этому виду деятельности. Учить </w:t>
      </w:r>
      <w:proofErr w:type="gramStart"/>
      <w:r w:rsidRPr="0095353B">
        <w:rPr>
          <w:sz w:val="20"/>
          <w:szCs w:val="20"/>
          <w:lang w:bidi="ru-RU"/>
        </w:rPr>
        <w:t>предварительно</w:t>
      </w:r>
      <w:proofErr w:type="gramEnd"/>
      <w:r w:rsidRPr="0095353B">
        <w:rPr>
          <w:sz w:val="20"/>
          <w:szCs w:val="20"/>
          <w:lang w:bidi="ru-RU"/>
        </w:rPr>
        <w:t xml:space="preserve"> выкладывать на листе бумаги готовые детали цветочно-растительных мотивов татарского орнамента (тюльпан, колокольчик, ромашка, плоды шиповника, рябины и т. д.),</w:t>
      </w:r>
      <w:r w:rsidRPr="0095353B">
        <w:rPr>
          <w:color w:val="000000"/>
          <w:sz w:val="20"/>
          <w:szCs w:val="20"/>
          <w:lang w:bidi="ru-RU"/>
        </w:rPr>
        <w:t xml:space="preserve"> составлять простейшие узоры в несложном ритмическом порядке на полоске, затем располагать их в середине, по краям квадрата, круга.</w:t>
      </w:r>
    </w:p>
    <w:p w:rsidR="001301EC" w:rsidRPr="0095353B" w:rsidRDefault="001301EC" w:rsidP="001301EC">
      <w:pPr>
        <w:widowControl w:val="0"/>
        <w:jc w:val="both"/>
        <w:rPr>
          <w:color w:val="000000"/>
          <w:sz w:val="20"/>
          <w:szCs w:val="20"/>
          <w:lang w:bidi="ru-RU"/>
        </w:rPr>
      </w:pPr>
      <w:r w:rsidRPr="0095353B">
        <w:rPr>
          <w:color w:val="000000"/>
          <w:sz w:val="20"/>
          <w:szCs w:val="20"/>
          <w:lang w:bidi="ru-RU"/>
        </w:rPr>
        <w:t>Развивать умение создавать как индивидуальные, так и коллективные композиции по мотивам татарского</w:t>
      </w:r>
      <w:r w:rsidR="003A004F" w:rsidRPr="0095353B">
        <w:rPr>
          <w:color w:val="000000"/>
          <w:sz w:val="20"/>
          <w:szCs w:val="20"/>
          <w:lang w:bidi="ru-RU"/>
        </w:rPr>
        <w:t xml:space="preserve"> и удмуртского прикладного искусства</w:t>
      </w:r>
      <w:proofErr w:type="gramStart"/>
      <w:r w:rsidR="003A004F" w:rsidRPr="0095353B">
        <w:rPr>
          <w:color w:val="000000"/>
          <w:sz w:val="20"/>
          <w:szCs w:val="20"/>
          <w:lang w:bidi="ru-RU"/>
        </w:rPr>
        <w:t>.</w:t>
      </w:r>
      <w:proofErr w:type="gramEnd"/>
      <w:r w:rsidRPr="0095353B">
        <w:rPr>
          <w:color w:val="000000"/>
          <w:sz w:val="20"/>
          <w:szCs w:val="20"/>
          <w:lang w:bidi="ru-RU"/>
        </w:rPr>
        <w:t xml:space="preserve"> </w:t>
      </w:r>
      <w:proofErr w:type="gramStart"/>
      <w:r w:rsidRPr="0095353B">
        <w:rPr>
          <w:color w:val="000000"/>
          <w:sz w:val="20"/>
          <w:szCs w:val="20"/>
          <w:lang w:bidi="ru-RU"/>
        </w:rPr>
        <w:t>п</w:t>
      </w:r>
      <w:proofErr w:type="gramEnd"/>
      <w:r w:rsidRPr="0095353B">
        <w:rPr>
          <w:color w:val="000000"/>
          <w:sz w:val="20"/>
          <w:szCs w:val="20"/>
          <w:lang w:bidi="ru-RU"/>
        </w:rPr>
        <w:t>рикладного искусства.</w:t>
      </w:r>
    </w:p>
    <w:p w:rsidR="001301EC" w:rsidRPr="0095353B" w:rsidRDefault="001301EC" w:rsidP="001301EC">
      <w:pPr>
        <w:widowControl w:val="0"/>
        <w:jc w:val="both"/>
        <w:rPr>
          <w:b/>
          <w:bCs/>
          <w:i/>
          <w:iCs/>
          <w:color w:val="000000"/>
          <w:sz w:val="20"/>
          <w:szCs w:val="20"/>
          <w:lang w:bidi="ru-RU"/>
        </w:rPr>
      </w:pPr>
      <w:r w:rsidRPr="0095353B">
        <w:rPr>
          <w:b/>
          <w:bCs/>
          <w:i/>
          <w:iCs/>
          <w:color w:val="000000"/>
          <w:sz w:val="20"/>
          <w:szCs w:val="20"/>
          <w:lang w:bidi="ru-RU"/>
        </w:rPr>
        <w:t>Приобщение к изобразительному искусству</w:t>
      </w:r>
    </w:p>
    <w:p w:rsidR="001301EC" w:rsidRPr="0095353B" w:rsidRDefault="001301EC" w:rsidP="001301EC">
      <w:pPr>
        <w:widowControl w:val="0"/>
        <w:jc w:val="both"/>
        <w:rPr>
          <w:color w:val="000000"/>
          <w:sz w:val="20"/>
          <w:szCs w:val="20"/>
          <w:lang w:bidi="ru-RU"/>
        </w:rPr>
      </w:pPr>
      <w:r w:rsidRPr="0095353B">
        <w:rPr>
          <w:color w:val="000000"/>
          <w:sz w:val="20"/>
          <w:szCs w:val="20"/>
          <w:lang w:bidi="ru-RU"/>
        </w:rPr>
        <w:t>Способствовать проявлению интереса к произведениям народного, декоративно-прикладного искусства, с которыми можно действовать (кукла в национальном костюме и др.). Вызвать эмоциональный отклик при восприятии произведений изобразительного искусства, детских книг с иллюстрациями по мотивам народных сказок, литературных произведений татарских писателей и поэтов, в которых переданы чувства и отношения, наиболее близкие и понятные детям.</w:t>
      </w:r>
    </w:p>
    <w:p w:rsidR="001301EC" w:rsidRPr="0095353B" w:rsidRDefault="00D97779" w:rsidP="001301EC">
      <w:pPr>
        <w:widowControl w:val="0"/>
        <w:jc w:val="both"/>
        <w:rPr>
          <w:color w:val="000000"/>
          <w:sz w:val="20"/>
          <w:szCs w:val="20"/>
          <w:lang w:bidi="ru-RU"/>
        </w:rPr>
      </w:pPr>
      <w:proofErr w:type="spellStart"/>
      <w:r w:rsidRPr="0095353B">
        <w:rPr>
          <w:b/>
          <w:color w:val="000000"/>
          <w:sz w:val="20"/>
          <w:szCs w:val="20"/>
          <w:lang w:bidi="ru-RU"/>
        </w:rPr>
        <w:t>Музыка</w:t>
      </w:r>
      <w:proofErr w:type="gramStart"/>
      <w:r w:rsidRPr="0095353B">
        <w:rPr>
          <w:color w:val="000000"/>
          <w:sz w:val="20"/>
          <w:szCs w:val="20"/>
          <w:lang w:bidi="ru-RU"/>
        </w:rPr>
        <w:t>.</w:t>
      </w:r>
      <w:r w:rsidR="001301EC" w:rsidRPr="0095353B">
        <w:rPr>
          <w:color w:val="000000"/>
          <w:sz w:val="20"/>
          <w:szCs w:val="20"/>
          <w:lang w:bidi="ru-RU"/>
        </w:rPr>
        <w:t>В</w:t>
      </w:r>
      <w:proofErr w:type="gramEnd"/>
      <w:r w:rsidR="001301EC" w:rsidRPr="0095353B">
        <w:rPr>
          <w:color w:val="000000"/>
          <w:sz w:val="20"/>
          <w:szCs w:val="20"/>
          <w:lang w:bidi="ru-RU"/>
        </w:rPr>
        <w:t>ызвать</w:t>
      </w:r>
      <w:proofErr w:type="spellEnd"/>
      <w:r w:rsidR="001301EC" w:rsidRPr="0095353B">
        <w:rPr>
          <w:color w:val="000000"/>
          <w:sz w:val="20"/>
          <w:szCs w:val="20"/>
          <w:lang w:bidi="ru-RU"/>
        </w:rPr>
        <w:t xml:space="preserve"> эмоциональный отклик на татарскую народную музыку и музыку татарских композиторов, двигательную импровизацию под нее (самостоятельно или в сотворчестве с педагогом).</w:t>
      </w:r>
    </w:p>
    <w:p w:rsidR="001301EC" w:rsidRPr="0095353B" w:rsidRDefault="001301EC" w:rsidP="001301EC">
      <w:pPr>
        <w:widowControl w:val="0"/>
        <w:jc w:val="both"/>
        <w:rPr>
          <w:sz w:val="20"/>
          <w:szCs w:val="20"/>
          <w:lang w:bidi="ru-RU"/>
        </w:rPr>
      </w:pPr>
      <w:r w:rsidRPr="0095353B">
        <w:rPr>
          <w:sz w:val="20"/>
          <w:szCs w:val="20"/>
          <w:lang w:bidi="ru-RU"/>
        </w:rPr>
        <w:t>Начать знакомство со звучанием музыкальных инструментов (</w:t>
      </w:r>
      <w:proofErr w:type="spellStart"/>
      <w:r w:rsidRPr="0095353B">
        <w:rPr>
          <w:sz w:val="20"/>
          <w:szCs w:val="20"/>
          <w:lang w:bidi="ru-RU"/>
        </w:rPr>
        <w:t>курай</w:t>
      </w:r>
      <w:proofErr w:type="spellEnd"/>
      <w:r w:rsidRPr="0095353B">
        <w:rPr>
          <w:sz w:val="20"/>
          <w:szCs w:val="20"/>
          <w:lang w:bidi="ru-RU"/>
        </w:rPr>
        <w:t>, тальянка и др.).</w:t>
      </w:r>
    </w:p>
    <w:p w:rsidR="001301EC" w:rsidRPr="0095353B" w:rsidRDefault="001301EC" w:rsidP="001301EC">
      <w:pPr>
        <w:widowControl w:val="0"/>
        <w:jc w:val="both"/>
        <w:rPr>
          <w:sz w:val="20"/>
          <w:szCs w:val="20"/>
          <w:lang w:bidi="ru-RU"/>
        </w:rPr>
      </w:pPr>
      <w:r w:rsidRPr="0095353B">
        <w:rPr>
          <w:sz w:val="20"/>
          <w:szCs w:val="20"/>
          <w:lang w:bidi="ru-RU"/>
        </w:rPr>
        <w:t xml:space="preserve">Познакомить с простейшими движениями, характерными для татарского танца: «ход с </w:t>
      </w:r>
      <w:proofErr w:type="spellStart"/>
      <w:r w:rsidRPr="0095353B">
        <w:rPr>
          <w:sz w:val="20"/>
          <w:szCs w:val="20"/>
          <w:lang w:bidi="ru-RU"/>
        </w:rPr>
        <w:t>полупальцев</w:t>
      </w:r>
      <w:proofErr w:type="spellEnd"/>
      <w:r w:rsidRPr="0095353B">
        <w:rPr>
          <w:sz w:val="20"/>
          <w:szCs w:val="20"/>
          <w:lang w:bidi="ru-RU"/>
        </w:rPr>
        <w:t>», «притоп одной ногой», «</w:t>
      </w:r>
      <w:proofErr w:type="spellStart"/>
      <w:r w:rsidRPr="0095353B">
        <w:rPr>
          <w:sz w:val="20"/>
          <w:szCs w:val="20"/>
          <w:lang w:bidi="ru-RU"/>
        </w:rPr>
        <w:t>борма</w:t>
      </w:r>
      <w:proofErr w:type="spellEnd"/>
      <w:r w:rsidRPr="0095353B">
        <w:rPr>
          <w:sz w:val="20"/>
          <w:szCs w:val="20"/>
          <w:lang w:bidi="ru-RU"/>
        </w:rPr>
        <w:t>» (упрощенный вариант), «дробь», «кружение парами». Вызвать желание танцевать.</w:t>
      </w:r>
    </w:p>
    <w:p w:rsidR="001301EC" w:rsidRPr="0095353B" w:rsidRDefault="001301EC" w:rsidP="001301EC">
      <w:pPr>
        <w:widowControl w:val="0"/>
        <w:jc w:val="both"/>
        <w:rPr>
          <w:sz w:val="20"/>
          <w:szCs w:val="20"/>
          <w:lang w:bidi="ru-RU"/>
        </w:rPr>
      </w:pPr>
      <w:r w:rsidRPr="0095353B">
        <w:rPr>
          <w:sz w:val="20"/>
          <w:szCs w:val="20"/>
          <w:lang w:bidi="ru-RU"/>
        </w:rPr>
        <w:t>Включать музыку в структуру детских видов деятельности; проводить интегрированные музыкальные занятия с использованием произведений художественной литературы и изобразительного искусства, соответствующих музыке по настроению и способствующих ее эмоциональному восприятию (пониманию).</w:t>
      </w:r>
    </w:p>
    <w:p w:rsidR="001301EC" w:rsidRPr="0095353B" w:rsidRDefault="001301EC" w:rsidP="001301EC">
      <w:pPr>
        <w:widowControl w:val="0"/>
        <w:jc w:val="both"/>
        <w:rPr>
          <w:b/>
          <w:sz w:val="20"/>
          <w:szCs w:val="20"/>
          <w:lang w:bidi="ru-RU"/>
        </w:rPr>
      </w:pPr>
      <w:r w:rsidRPr="0095353B">
        <w:rPr>
          <w:b/>
          <w:sz w:val="20"/>
          <w:szCs w:val="20"/>
          <w:lang w:bidi="ru-RU"/>
        </w:rPr>
        <w:t>Средняя группа</w:t>
      </w:r>
      <w:proofErr w:type="gramStart"/>
      <w:r w:rsidRPr="0095353B">
        <w:rPr>
          <w:b/>
          <w:sz w:val="20"/>
          <w:szCs w:val="20"/>
          <w:lang w:bidi="ru-RU"/>
        </w:rPr>
        <w:t>.</w:t>
      </w:r>
      <w:proofErr w:type="gramEnd"/>
      <w:r w:rsidRPr="0095353B">
        <w:rPr>
          <w:b/>
          <w:sz w:val="20"/>
          <w:szCs w:val="20"/>
          <w:lang w:bidi="ru-RU"/>
        </w:rPr>
        <w:t xml:space="preserve"> (</w:t>
      </w:r>
      <w:proofErr w:type="gramStart"/>
      <w:r w:rsidRPr="0095353B">
        <w:rPr>
          <w:b/>
          <w:sz w:val="20"/>
          <w:szCs w:val="20"/>
          <w:lang w:bidi="ru-RU"/>
        </w:rPr>
        <w:t>о</w:t>
      </w:r>
      <w:proofErr w:type="gramEnd"/>
      <w:r w:rsidRPr="0095353B">
        <w:rPr>
          <w:b/>
          <w:sz w:val="20"/>
          <w:szCs w:val="20"/>
          <w:lang w:bidi="ru-RU"/>
        </w:rPr>
        <w:t>т 4 до 5 лет)</w:t>
      </w:r>
    </w:p>
    <w:p w:rsidR="001301EC" w:rsidRPr="0095353B" w:rsidRDefault="001301EC" w:rsidP="001301EC">
      <w:pPr>
        <w:widowControl w:val="0"/>
        <w:jc w:val="both"/>
        <w:rPr>
          <w:sz w:val="20"/>
          <w:szCs w:val="20"/>
          <w:lang w:bidi="ru-RU"/>
        </w:rPr>
      </w:pPr>
      <w:r w:rsidRPr="0095353B">
        <w:rPr>
          <w:b/>
          <w:bCs/>
          <w:i/>
          <w:iCs/>
          <w:sz w:val="20"/>
          <w:szCs w:val="20"/>
          <w:lang w:bidi="ru-RU"/>
        </w:rPr>
        <w:t>Рисование.</w:t>
      </w:r>
      <w:r w:rsidRPr="0095353B">
        <w:rPr>
          <w:sz w:val="20"/>
          <w:szCs w:val="20"/>
          <w:lang w:bidi="ru-RU"/>
        </w:rPr>
        <w:t xml:space="preserve"> Формирование интереса татарскому декоративно-прикладному искусству; обучение украшению изделий татарским и удмуртским орнаментом. Использование узоров «Листья», «Тюльпан», «Колокольчик» в </w:t>
      </w:r>
      <w:proofErr w:type="gramStart"/>
      <w:r w:rsidRPr="0095353B">
        <w:rPr>
          <w:sz w:val="20"/>
          <w:szCs w:val="20"/>
          <w:lang w:bidi="ru-RU"/>
        </w:rPr>
        <w:t>ИЗО</w:t>
      </w:r>
      <w:proofErr w:type="gramEnd"/>
      <w:r w:rsidRPr="0095353B">
        <w:rPr>
          <w:sz w:val="20"/>
          <w:szCs w:val="20"/>
          <w:lang w:bidi="ru-RU"/>
        </w:rPr>
        <w:t xml:space="preserve"> деятельности. Обращать внимание детей на красоту природы и любоваться вместе с ними совершенством формы, цвета, строения объектов растительного и животного мира.</w:t>
      </w:r>
    </w:p>
    <w:p w:rsidR="001301EC" w:rsidRPr="0095353B" w:rsidRDefault="001301EC" w:rsidP="001301EC">
      <w:pPr>
        <w:widowControl w:val="0"/>
        <w:jc w:val="both"/>
        <w:rPr>
          <w:sz w:val="20"/>
          <w:szCs w:val="20"/>
          <w:lang w:bidi="ru-RU"/>
        </w:rPr>
      </w:pPr>
      <w:r w:rsidRPr="0095353B">
        <w:rPr>
          <w:sz w:val="20"/>
          <w:szCs w:val="20"/>
          <w:lang w:bidi="ru-RU"/>
        </w:rPr>
        <w:t>Продолжать знакомство с произведениями татарского прикладного искусства.</w:t>
      </w:r>
    </w:p>
    <w:p w:rsidR="001301EC" w:rsidRPr="0095353B" w:rsidRDefault="001301EC" w:rsidP="001301EC">
      <w:pPr>
        <w:widowControl w:val="0"/>
        <w:jc w:val="both"/>
        <w:rPr>
          <w:sz w:val="20"/>
          <w:szCs w:val="20"/>
          <w:lang w:bidi="ru-RU"/>
        </w:rPr>
      </w:pPr>
      <w:r w:rsidRPr="0095353B">
        <w:rPr>
          <w:sz w:val="20"/>
          <w:szCs w:val="20"/>
          <w:lang w:bidi="ru-RU"/>
        </w:rPr>
        <w:lastRenderedPageBreak/>
        <w:t>Познакомить детей с понятием «орнамент». Рассмотреть с детьми реальные цветочно-растительные мотивы, которые мастерски воплотились в татарский орнамент. Развивать умение выделять элементы узора.</w:t>
      </w:r>
    </w:p>
    <w:p w:rsidR="001301EC" w:rsidRPr="0095353B" w:rsidRDefault="001301EC" w:rsidP="001301EC">
      <w:pPr>
        <w:widowControl w:val="0"/>
        <w:jc w:val="both"/>
        <w:rPr>
          <w:sz w:val="20"/>
          <w:szCs w:val="20"/>
          <w:lang w:bidi="ru-RU"/>
        </w:rPr>
      </w:pPr>
      <w:r w:rsidRPr="0095353B">
        <w:rPr>
          <w:sz w:val="20"/>
          <w:szCs w:val="20"/>
          <w:lang w:bidi="ru-RU"/>
        </w:rPr>
        <w:t>Приобщать детей к декоративной деятельности: показать способы рисования трилистника (тройной мазок из одной точки), василька, ромашки, плодов рябины, шиповника и т. д.</w:t>
      </w:r>
    </w:p>
    <w:p w:rsidR="001301EC" w:rsidRPr="0095353B" w:rsidRDefault="001301EC" w:rsidP="001301EC">
      <w:pPr>
        <w:widowControl w:val="0"/>
        <w:jc w:val="both"/>
        <w:rPr>
          <w:sz w:val="20"/>
          <w:szCs w:val="20"/>
          <w:lang w:bidi="ru-RU"/>
        </w:rPr>
      </w:pPr>
      <w:r w:rsidRPr="0095353B">
        <w:rPr>
          <w:sz w:val="20"/>
          <w:szCs w:val="20"/>
          <w:lang w:bidi="ru-RU"/>
        </w:rPr>
        <w:t>Формировать умение создавать ленточный (бордюрный) узор, состоящий из простых элементов с использованием одного, двух или нескольких цветов. Обращать внимание на подбор цвета, соответствующего цветочной растительности. Учить передавать форму и строение предметов, состоящих из нескольких частей (фигура птицы, бабочки, пчелы)</w:t>
      </w:r>
      <w:proofErr w:type="gramStart"/>
      <w:r w:rsidRPr="0095353B">
        <w:rPr>
          <w:sz w:val="20"/>
          <w:szCs w:val="20"/>
          <w:lang w:bidi="ru-RU"/>
        </w:rPr>
        <w:t>.П</w:t>
      </w:r>
      <w:proofErr w:type="gramEnd"/>
      <w:r w:rsidRPr="0095353B">
        <w:rPr>
          <w:sz w:val="20"/>
          <w:szCs w:val="20"/>
          <w:lang w:bidi="ru-RU"/>
        </w:rPr>
        <w:t>ознакомить с оттенками (голубой, серый, розовый), развивать чувство цвета.</w:t>
      </w:r>
    </w:p>
    <w:p w:rsidR="001301EC" w:rsidRPr="0095353B" w:rsidRDefault="001301EC" w:rsidP="001301EC">
      <w:pPr>
        <w:widowControl w:val="0"/>
        <w:jc w:val="both"/>
        <w:rPr>
          <w:sz w:val="20"/>
          <w:szCs w:val="20"/>
          <w:lang w:bidi="ru-RU"/>
        </w:rPr>
      </w:pPr>
      <w:r w:rsidRPr="0095353B">
        <w:rPr>
          <w:sz w:val="20"/>
          <w:szCs w:val="20"/>
          <w:lang w:bidi="ru-RU"/>
        </w:rPr>
        <w:t>Привлекать детей к выполнению коллективных работ по м</w:t>
      </w:r>
      <w:r w:rsidR="0007225C">
        <w:rPr>
          <w:sz w:val="20"/>
          <w:szCs w:val="20"/>
          <w:lang w:bidi="ru-RU"/>
        </w:rPr>
        <w:t xml:space="preserve">отивам татарского </w:t>
      </w:r>
      <w:r w:rsidRPr="0095353B">
        <w:rPr>
          <w:sz w:val="20"/>
          <w:szCs w:val="20"/>
          <w:lang w:bidi="ru-RU"/>
        </w:rPr>
        <w:t xml:space="preserve"> прикладного искусства.</w:t>
      </w:r>
    </w:p>
    <w:p w:rsidR="001301EC" w:rsidRPr="0095353B" w:rsidRDefault="001301EC" w:rsidP="001301EC">
      <w:pPr>
        <w:widowControl w:val="0"/>
        <w:jc w:val="both"/>
        <w:rPr>
          <w:sz w:val="20"/>
          <w:szCs w:val="20"/>
          <w:lang w:bidi="ru-RU"/>
        </w:rPr>
      </w:pPr>
      <w:r w:rsidRPr="0095353B">
        <w:rPr>
          <w:sz w:val="20"/>
          <w:szCs w:val="20"/>
          <w:lang w:bidi="ru-RU"/>
        </w:rPr>
        <w:t>Побуждать передавать в рисунке яркие события из жизни родного села. Рассматривать вместе с детьми работы и побуждать к рассказу о том, что нарисовано. Содействовать проявлению творческой активности.</w:t>
      </w:r>
    </w:p>
    <w:p w:rsidR="001301EC" w:rsidRPr="0095353B" w:rsidRDefault="001301EC" w:rsidP="001301EC">
      <w:pPr>
        <w:widowControl w:val="0"/>
        <w:jc w:val="both"/>
        <w:rPr>
          <w:sz w:val="20"/>
          <w:szCs w:val="20"/>
          <w:lang w:bidi="ru-RU"/>
        </w:rPr>
      </w:pPr>
      <w:r w:rsidRPr="0095353B">
        <w:rPr>
          <w:b/>
          <w:bCs/>
          <w:i/>
          <w:iCs/>
          <w:sz w:val="20"/>
          <w:szCs w:val="20"/>
          <w:lang w:bidi="ru-RU"/>
        </w:rPr>
        <w:t>Лепка.</w:t>
      </w:r>
      <w:r w:rsidRPr="0095353B">
        <w:rPr>
          <w:sz w:val="20"/>
          <w:szCs w:val="20"/>
          <w:lang w:bidi="ru-RU"/>
        </w:rPr>
        <w:t xml:space="preserve"> Формировать умение отщипывать или отрывать от основного куска небольшие комочки, раскатывать их круговыми движениями пальцев, соединять части (</w:t>
      </w:r>
      <w:proofErr w:type="spellStart"/>
      <w:r w:rsidRPr="0095353B">
        <w:rPr>
          <w:sz w:val="20"/>
          <w:szCs w:val="20"/>
          <w:lang w:bidi="ru-RU"/>
        </w:rPr>
        <w:t>чак-чак</w:t>
      </w:r>
      <w:proofErr w:type="spellEnd"/>
      <w:r w:rsidRPr="0095353B">
        <w:rPr>
          <w:sz w:val="20"/>
          <w:szCs w:val="20"/>
          <w:lang w:bidi="ru-RU"/>
        </w:rPr>
        <w:t>, плоды граната, рябины); сглаживать поверхность сплюснутого шара, прищипывать края с легким оттягиванием (</w:t>
      </w:r>
      <w:proofErr w:type="spellStart"/>
      <w:r w:rsidRPr="0095353B">
        <w:rPr>
          <w:sz w:val="20"/>
          <w:szCs w:val="20"/>
          <w:lang w:bidi="ru-RU"/>
        </w:rPr>
        <w:t>губадия</w:t>
      </w:r>
      <w:proofErr w:type="spellEnd"/>
      <w:r w:rsidRPr="0095353B">
        <w:rPr>
          <w:sz w:val="20"/>
          <w:szCs w:val="20"/>
          <w:lang w:bidi="ru-RU"/>
        </w:rPr>
        <w:t xml:space="preserve">, </w:t>
      </w:r>
      <w:proofErr w:type="spellStart"/>
      <w:r w:rsidRPr="0095353B">
        <w:rPr>
          <w:sz w:val="20"/>
          <w:szCs w:val="20"/>
          <w:lang w:bidi="ru-RU"/>
        </w:rPr>
        <w:t>вакбэлиши</w:t>
      </w:r>
      <w:proofErr w:type="spellEnd"/>
      <w:r w:rsidRPr="0095353B">
        <w:rPr>
          <w:sz w:val="20"/>
          <w:szCs w:val="20"/>
          <w:lang w:bidi="ru-RU"/>
        </w:rPr>
        <w:t xml:space="preserve">, </w:t>
      </w:r>
      <w:proofErr w:type="spellStart"/>
      <w:r w:rsidRPr="0095353B">
        <w:rPr>
          <w:sz w:val="20"/>
          <w:szCs w:val="20"/>
          <w:lang w:bidi="ru-RU"/>
        </w:rPr>
        <w:t>перепеч</w:t>
      </w:r>
      <w:proofErr w:type="spellEnd"/>
      <w:r w:rsidRPr="0095353B">
        <w:rPr>
          <w:sz w:val="20"/>
          <w:szCs w:val="20"/>
          <w:lang w:bidi="ru-RU"/>
        </w:rPr>
        <w:t xml:space="preserve">, </w:t>
      </w:r>
      <w:proofErr w:type="spellStart"/>
      <w:r w:rsidRPr="0095353B">
        <w:rPr>
          <w:sz w:val="20"/>
          <w:szCs w:val="20"/>
          <w:lang w:bidi="ru-RU"/>
        </w:rPr>
        <w:t>куасам</w:t>
      </w:r>
      <w:proofErr w:type="spellEnd"/>
      <w:r w:rsidRPr="0095353B">
        <w:rPr>
          <w:sz w:val="20"/>
          <w:szCs w:val="20"/>
          <w:lang w:bidi="ru-RU"/>
        </w:rPr>
        <w:t xml:space="preserve"> нянь, </w:t>
      </w:r>
      <w:proofErr w:type="spellStart"/>
      <w:r w:rsidRPr="0095353B">
        <w:rPr>
          <w:sz w:val="20"/>
          <w:szCs w:val="20"/>
          <w:lang w:bidi="ru-RU"/>
        </w:rPr>
        <w:t>пельнянь</w:t>
      </w:r>
      <w:proofErr w:type="spellEnd"/>
      <w:r w:rsidRPr="0095353B">
        <w:rPr>
          <w:sz w:val="20"/>
          <w:szCs w:val="20"/>
          <w:lang w:bidi="ru-RU"/>
        </w:rPr>
        <w:t xml:space="preserve"> др.). Поощрять стремление преобразовывать полученные формы, разрезая их при помощи стеки на две или четыре част</w:t>
      </w:r>
      <w:proofErr w:type="gramStart"/>
      <w:r w:rsidRPr="0095353B">
        <w:rPr>
          <w:sz w:val="20"/>
          <w:szCs w:val="20"/>
          <w:lang w:bidi="ru-RU"/>
        </w:rPr>
        <w:t>и(</w:t>
      </w:r>
      <w:proofErr w:type="gramEnd"/>
      <w:r w:rsidRPr="0095353B">
        <w:rPr>
          <w:sz w:val="20"/>
          <w:szCs w:val="20"/>
          <w:lang w:bidi="ru-RU"/>
        </w:rPr>
        <w:t xml:space="preserve">куски пирога). Упражнять в использовании приема вдавливания середины шара для получения полой формы (пиала, горшочек, чашка и др.). Познакомить с приемами использования стеки. Поощрять стремление украшать вылепленные изделия национальным узором при помощи стеки, </w:t>
      </w:r>
      <w:proofErr w:type="spellStart"/>
      <w:r w:rsidRPr="0095353B">
        <w:rPr>
          <w:sz w:val="20"/>
          <w:szCs w:val="20"/>
          <w:lang w:bidi="ru-RU"/>
        </w:rPr>
        <w:t>налепов</w:t>
      </w:r>
      <w:proofErr w:type="spellEnd"/>
      <w:r w:rsidRPr="0095353B">
        <w:rPr>
          <w:sz w:val="20"/>
          <w:szCs w:val="20"/>
          <w:lang w:bidi="ru-RU"/>
        </w:rPr>
        <w:t>.</w:t>
      </w:r>
    </w:p>
    <w:p w:rsidR="001301EC" w:rsidRPr="0095353B" w:rsidRDefault="001301EC" w:rsidP="001301EC">
      <w:pPr>
        <w:widowControl w:val="0"/>
        <w:jc w:val="both"/>
        <w:rPr>
          <w:sz w:val="20"/>
          <w:szCs w:val="20"/>
          <w:lang w:bidi="ru-RU"/>
        </w:rPr>
      </w:pPr>
      <w:r w:rsidRPr="0095353B">
        <w:rPr>
          <w:sz w:val="20"/>
          <w:szCs w:val="20"/>
          <w:lang w:bidi="ru-RU"/>
        </w:rPr>
        <w:t>Объединять вылепленные предметы в коллективную композицию (угощение на тарелочке, чайный сервиз и др.)</w:t>
      </w:r>
      <w:proofErr w:type="gramStart"/>
      <w:r w:rsidRPr="0095353B">
        <w:rPr>
          <w:sz w:val="20"/>
          <w:szCs w:val="20"/>
          <w:lang w:bidi="ru-RU"/>
        </w:rPr>
        <w:t>.В</w:t>
      </w:r>
      <w:proofErr w:type="gramEnd"/>
      <w:r w:rsidRPr="0095353B">
        <w:rPr>
          <w:sz w:val="20"/>
          <w:szCs w:val="20"/>
          <w:lang w:bidi="ru-RU"/>
        </w:rPr>
        <w:t>ызвать радость от восприятия результата совместной деятельности.</w:t>
      </w:r>
    </w:p>
    <w:p w:rsidR="001301EC" w:rsidRPr="0095353B" w:rsidRDefault="001301EC" w:rsidP="001301EC">
      <w:pPr>
        <w:widowControl w:val="0"/>
        <w:jc w:val="both"/>
        <w:rPr>
          <w:sz w:val="20"/>
          <w:szCs w:val="20"/>
          <w:lang w:bidi="ru-RU"/>
        </w:rPr>
      </w:pPr>
      <w:r w:rsidRPr="0095353B">
        <w:rPr>
          <w:sz w:val="20"/>
          <w:szCs w:val="20"/>
          <w:lang w:bidi="ru-RU"/>
        </w:rPr>
        <w:t>В декоративной лепке побуждать создавать простейшие образы по мотивам народной игрушки (</w:t>
      </w:r>
      <w:proofErr w:type="spellStart"/>
      <w:r w:rsidRPr="0095353B">
        <w:rPr>
          <w:sz w:val="20"/>
          <w:szCs w:val="20"/>
          <w:lang w:bidi="ru-RU"/>
        </w:rPr>
        <w:t>шеморданская</w:t>
      </w:r>
      <w:proofErr w:type="spellEnd"/>
      <w:r w:rsidRPr="0095353B">
        <w:rPr>
          <w:sz w:val="20"/>
          <w:szCs w:val="20"/>
          <w:lang w:bidi="ru-RU"/>
        </w:rPr>
        <w:t xml:space="preserve">, </w:t>
      </w:r>
      <w:proofErr w:type="gramStart"/>
      <w:r w:rsidRPr="0095353B">
        <w:rPr>
          <w:sz w:val="20"/>
          <w:szCs w:val="20"/>
          <w:lang w:bidi="ru-RU"/>
        </w:rPr>
        <w:t>актюбинская</w:t>
      </w:r>
      <w:proofErr w:type="gramEnd"/>
      <w:r w:rsidRPr="0095353B">
        <w:rPr>
          <w:sz w:val="20"/>
          <w:szCs w:val="20"/>
          <w:lang w:bidi="ru-RU"/>
        </w:rPr>
        <w:t xml:space="preserve"> игрушки и др.).</w:t>
      </w:r>
    </w:p>
    <w:p w:rsidR="001301EC" w:rsidRPr="0095353B" w:rsidRDefault="001301EC" w:rsidP="001301EC">
      <w:pPr>
        <w:widowControl w:val="0"/>
        <w:jc w:val="both"/>
        <w:rPr>
          <w:sz w:val="20"/>
          <w:szCs w:val="20"/>
          <w:lang w:bidi="ru-RU"/>
        </w:rPr>
      </w:pPr>
      <w:r w:rsidRPr="0095353B">
        <w:rPr>
          <w:sz w:val="20"/>
          <w:szCs w:val="20"/>
          <w:lang w:bidi="ru-RU"/>
        </w:rPr>
        <w:t>Вызвать интерес и желание отображать в лепке сюжет п</w:t>
      </w:r>
      <w:r w:rsidR="0007225C">
        <w:rPr>
          <w:sz w:val="20"/>
          <w:szCs w:val="20"/>
          <w:lang w:bidi="ru-RU"/>
        </w:rPr>
        <w:t xml:space="preserve">о мотивам татарских </w:t>
      </w:r>
      <w:r w:rsidRPr="0095353B">
        <w:rPr>
          <w:sz w:val="20"/>
          <w:szCs w:val="20"/>
          <w:lang w:bidi="ru-RU"/>
        </w:rPr>
        <w:t xml:space="preserve">  народных сказок для последующего использования вылепленных фигурок в настольном театре. Доставить радость от восприятия результата совместной деятельности взрослого с детьми.</w:t>
      </w:r>
    </w:p>
    <w:p w:rsidR="001301EC" w:rsidRPr="0095353B" w:rsidRDefault="001301EC" w:rsidP="001301EC">
      <w:pPr>
        <w:widowControl w:val="0"/>
        <w:jc w:val="both"/>
        <w:rPr>
          <w:sz w:val="20"/>
          <w:szCs w:val="20"/>
          <w:lang w:bidi="ru-RU"/>
        </w:rPr>
      </w:pPr>
      <w:r w:rsidRPr="0095353B">
        <w:rPr>
          <w:b/>
          <w:bCs/>
          <w:i/>
          <w:iCs/>
          <w:sz w:val="20"/>
          <w:szCs w:val="20"/>
          <w:lang w:bidi="ru-RU"/>
        </w:rPr>
        <w:t>Аппликация.</w:t>
      </w:r>
      <w:r w:rsidRPr="0095353B">
        <w:rPr>
          <w:sz w:val="20"/>
          <w:szCs w:val="20"/>
          <w:lang w:bidi="ru-RU"/>
        </w:rPr>
        <w:t xml:space="preserve"> Развивать интерес к искусству аппликации, усложняя его содержание и расширяя возможности создания разнообразных изображений.</w:t>
      </w:r>
    </w:p>
    <w:p w:rsidR="001301EC" w:rsidRPr="0095353B" w:rsidRDefault="001301EC" w:rsidP="001301EC">
      <w:pPr>
        <w:widowControl w:val="0"/>
        <w:jc w:val="both"/>
        <w:rPr>
          <w:sz w:val="20"/>
          <w:szCs w:val="20"/>
          <w:lang w:bidi="ru-RU"/>
        </w:rPr>
      </w:pPr>
      <w:r w:rsidRPr="0095353B">
        <w:rPr>
          <w:sz w:val="20"/>
          <w:szCs w:val="20"/>
          <w:lang w:bidi="ru-RU"/>
        </w:rPr>
        <w:t>Упражнять в вырезании круглых форм из квадрата и овальных форм из прямоугольника путем срезания углов для изображения цветов, ягод, фруктов и т. п. Побуждать составлять на полосе, квадрате, круге декоративные узоры в качестве украшений. Развивать чувство ритма.</w:t>
      </w:r>
    </w:p>
    <w:p w:rsidR="001301EC" w:rsidRPr="0095353B" w:rsidRDefault="001301EC" w:rsidP="001301EC">
      <w:pPr>
        <w:widowControl w:val="0"/>
        <w:jc w:val="both"/>
        <w:rPr>
          <w:sz w:val="20"/>
          <w:szCs w:val="20"/>
          <w:lang w:bidi="ru-RU"/>
        </w:rPr>
      </w:pPr>
      <w:r w:rsidRPr="0095353B">
        <w:rPr>
          <w:sz w:val="20"/>
          <w:szCs w:val="20"/>
          <w:lang w:bidi="ru-RU"/>
        </w:rPr>
        <w:t>Подводить детей к сюжетной аппликации путем составления и наклеивания на одном листе бумаги нескольких предметов (улица, город). Формировать навыки аккуратной работы.</w:t>
      </w:r>
    </w:p>
    <w:p w:rsidR="001301EC" w:rsidRPr="0095353B" w:rsidRDefault="001301EC" w:rsidP="001301EC">
      <w:pPr>
        <w:widowControl w:val="0"/>
        <w:jc w:val="both"/>
        <w:rPr>
          <w:sz w:val="20"/>
          <w:szCs w:val="20"/>
          <w:lang w:bidi="ru-RU"/>
        </w:rPr>
      </w:pPr>
      <w:r w:rsidRPr="0095353B">
        <w:rPr>
          <w:sz w:val="20"/>
          <w:szCs w:val="20"/>
          <w:lang w:bidi="ru-RU"/>
        </w:rPr>
        <w:t>Вызвать желание взаимодействовать при создании коллективных композиций по мотивам татарского прикладного искусства из готовых форм (цветы, бабочки, птицы).</w:t>
      </w:r>
    </w:p>
    <w:p w:rsidR="001301EC" w:rsidRPr="0095353B" w:rsidRDefault="001301EC" w:rsidP="001301EC">
      <w:pPr>
        <w:widowControl w:val="0"/>
        <w:jc w:val="both"/>
        <w:rPr>
          <w:sz w:val="20"/>
          <w:szCs w:val="20"/>
          <w:lang w:bidi="ru-RU"/>
        </w:rPr>
      </w:pPr>
      <w:r w:rsidRPr="0095353B">
        <w:rPr>
          <w:b/>
          <w:bCs/>
          <w:i/>
          <w:iCs/>
          <w:sz w:val="20"/>
          <w:szCs w:val="20"/>
          <w:lang w:bidi="ru-RU"/>
        </w:rPr>
        <w:t>Приобщение к изобразительному искусству.</w:t>
      </w:r>
      <w:r w:rsidRPr="0095353B">
        <w:rPr>
          <w:sz w:val="20"/>
          <w:szCs w:val="20"/>
          <w:lang w:bidi="ru-RU"/>
        </w:rPr>
        <w:t xml:space="preserve"> Поощрять выражение эстетических чувств и эмоций при рассматривании предметов народного промысла, декоративн</w:t>
      </w:r>
      <w:proofErr w:type="gramStart"/>
      <w:r w:rsidRPr="0095353B">
        <w:rPr>
          <w:sz w:val="20"/>
          <w:szCs w:val="20"/>
          <w:lang w:bidi="ru-RU"/>
        </w:rPr>
        <w:t>о-</w:t>
      </w:r>
      <w:proofErr w:type="gramEnd"/>
      <w:r w:rsidRPr="0095353B">
        <w:rPr>
          <w:sz w:val="20"/>
          <w:szCs w:val="20"/>
          <w:lang w:bidi="ru-RU"/>
        </w:rPr>
        <w:t xml:space="preserve"> прикладного искусства.</w:t>
      </w:r>
    </w:p>
    <w:p w:rsidR="001301EC" w:rsidRPr="0095353B" w:rsidRDefault="001301EC" w:rsidP="001301EC">
      <w:pPr>
        <w:widowControl w:val="0"/>
        <w:jc w:val="both"/>
        <w:rPr>
          <w:sz w:val="20"/>
          <w:szCs w:val="20"/>
          <w:lang w:bidi="ru-RU"/>
        </w:rPr>
      </w:pPr>
      <w:r w:rsidRPr="0095353B">
        <w:rPr>
          <w:sz w:val="20"/>
          <w:szCs w:val="20"/>
          <w:lang w:bidi="ru-RU"/>
        </w:rPr>
        <w:t xml:space="preserve"> Развивать художественное восприятие произведений искусства, умение последовательно рассматривать образ, эмоционально откликаться на изображение, соотносить увиденное с собственным опытом.</w:t>
      </w:r>
    </w:p>
    <w:p w:rsidR="001301EC" w:rsidRPr="0095353B" w:rsidRDefault="001301EC" w:rsidP="001301EC">
      <w:pPr>
        <w:widowControl w:val="0"/>
        <w:jc w:val="both"/>
        <w:rPr>
          <w:sz w:val="20"/>
          <w:szCs w:val="20"/>
          <w:lang w:bidi="ru-RU"/>
        </w:rPr>
      </w:pPr>
      <w:proofErr w:type="gramStart"/>
      <w:r w:rsidRPr="0095353B">
        <w:rPr>
          <w:sz w:val="20"/>
          <w:szCs w:val="20"/>
          <w:lang w:bidi="ru-RU"/>
        </w:rPr>
        <w:t>Познакомить детей с тра</w:t>
      </w:r>
      <w:r w:rsidR="0007225C">
        <w:rPr>
          <w:sz w:val="20"/>
          <w:szCs w:val="20"/>
          <w:lang w:bidi="ru-RU"/>
        </w:rPr>
        <w:t xml:space="preserve">диционным татарскими </w:t>
      </w:r>
      <w:r w:rsidRPr="0095353B">
        <w:rPr>
          <w:sz w:val="20"/>
          <w:szCs w:val="20"/>
          <w:lang w:bidi="ru-RU"/>
        </w:rPr>
        <w:t xml:space="preserve">  костюмами (однотонная просторная рубаха, бархатный камзол, нарядный нагрудник, штаны с широким шагом, вышитый передник с нагрудником, </w:t>
      </w:r>
      <w:proofErr w:type="spellStart"/>
      <w:r w:rsidRPr="0095353B">
        <w:rPr>
          <w:sz w:val="20"/>
          <w:szCs w:val="20"/>
          <w:lang w:bidi="ru-RU"/>
        </w:rPr>
        <w:t>калфак</w:t>
      </w:r>
      <w:proofErr w:type="spellEnd"/>
      <w:r w:rsidRPr="0095353B">
        <w:rPr>
          <w:sz w:val="20"/>
          <w:szCs w:val="20"/>
          <w:lang w:bidi="ru-RU"/>
        </w:rPr>
        <w:t>, мозаичные ичиги или туфли, тюбетейка ит. д.).</w:t>
      </w:r>
      <w:proofErr w:type="gramEnd"/>
    </w:p>
    <w:p w:rsidR="001301EC" w:rsidRPr="0095353B" w:rsidRDefault="001301EC" w:rsidP="001301EC">
      <w:pPr>
        <w:widowControl w:val="0"/>
        <w:jc w:val="both"/>
        <w:rPr>
          <w:sz w:val="20"/>
          <w:szCs w:val="20"/>
          <w:lang w:bidi="ru-RU"/>
        </w:rPr>
      </w:pPr>
      <w:r w:rsidRPr="0095353B">
        <w:rPr>
          <w:sz w:val="20"/>
          <w:szCs w:val="20"/>
          <w:lang w:bidi="ru-RU"/>
        </w:rPr>
        <w:t>Обратить внимание детей на то, что в национальном костюме нашли свое отражение искусство кроя, ткачества, разнообразная вышивка, ювелирные изделия и кожаная мозаика.</w:t>
      </w:r>
    </w:p>
    <w:p w:rsidR="001301EC" w:rsidRPr="0095353B" w:rsidRDefault="001301EC" w:rsidP="001301EC">
      <w:pPr>
        <w:widowControl w:val="0"/>
        <w:jc w:val="both"/>
        <w:rPr>
          <w:sz w:val="20"/>
          <w:szCs w:val="20"/>
          <w:lang w:bidi="ru-RU"/>
        </w:rPr>
      </w:pPr>
      <w:r w:rsidRPr="0095353B">
        <w:rPr>
          <w:sz w:val="20"/>
          <w:szCs w:val="20"/>
          <w:lang w:bidi="ru-RU"/>
        </w:rPr>
        <w:t>Помочь найти элементы прошлого в современной одежде.</w:t>
      </w:r>
    </w:p>
    <w:p w:rsidR="001301EC" w:rsidRPr="0095353B" w:rsidRDefault="001301EC" w:rsidP="001301EC">
      <w:pPr>
        <w:widowControl w:val="0"/>
        <w:jc w:val="both"/>
        <w:rPr>
          <w:sz w:val="20"/>
          <w:szCs w:val="20"/>
          <w:lang w:bidi="ru-RU"/>
        </w:rPr>
      </w:pPr>
      <w:r w:rsidRPr="0095353B">
        <w:rPr>
          <w:sz w:val="20"/>
          <w:szCs w:val="20"/>
          <w:lang w:bidi="ru-RU"/>
        </w:rPr>
        <w:t>Дать понятия «художественная керамика</w:t>
      </w:r>
      <w:r w:rsidR="003A004F" w:rsidRPr="0095353B">
        <w:rPr>
          <w:sz w:val="20"/>
          <w:szCs w:val="20"/>
          <w:lang w:bidi="ru-RU"/>
        </w:rPr>
        <w:t>», «художник»</w:t>
      </w:r>
      <w:r w:rsidRPr="0095353B">
        <w:rPr>
          <w:sz w:val="20"/>
          <w:szCs w:val="20"/>
          <w:lang w:bidi="ru-RU"/>
        </w:rPr>
        <w:t xml:space="preserve">, «гончарное ремесло». </w:t>
      </w:r>
    </w:p>
    <w:p w:rsidR="001301EC" w:rsidRPr="0095353B" w:rsidRDefault="001301EC" w:rsidP="001301EC">
      <w:pPr>
        <w:widowControl w:val="0"/>
        <w:jc w:val="both"/>
        <w:rPr>
          <w:sz w:val="20"/>
          <w:szCs w:val="20"/>
          <w:lang w:bidi="ru-RU"/>
        </w:rPr>
      </w:pPr>
      <w:r w:rsidRPr="0095353B">
        <w:rPr>
          <w:sz w:val="20"/>
          <w:szCs w:val="20"/>
          <w:lang w:bidi="ru-RU"/>
        </w:rPr>
        <w:t>Познакомить с творчеством современного художника-керамика Б. А. Шубина (статуэтки «</w:t>
      </w:r>
      <w:proofErr w:type="spellStart"/>
      <w:r w:rsidRPr="0095353B">
        <w:rPr>
          <w:sz w:val="20"/>
          <w:szCs w:val="20"/>
          <w:lang w:bidi="ru-RU"/>
        </w:rPr>
        <w:t>Алтынчэч</w:t>
      </w:r>
      <w:proofErr w:type="spellEnd"/>
      <w:r w:rsidRPr="0095353B">
        <w:rPr>
          <w:sz w:val="20"/>
          <w:szCs w:val="20"/>
          <w:lang w:bidi="ru-RU"/>
        </w:rPr>
        <w:t>», «</w:t>
      </w:r>
      <w:proofErr w:type="spellStart"/>
      <w:r w:rsidRPr="0095353B">
        <w:rPr>
          <w:sz w:val="20"/>
          <w:szCs w:val="20"/>
          <w:lang w:bidi="ru-RU"/>
        </w:rPr>
        <w:t>Шурале</w:t>
      </w:r>
      <w:proofErr w:type="spellEnd"/>
      <w:r w:rsidRPr="0095353B">
        <w:rPr>
          <w:sz w:val="20"/>
          <w:szCs w:val="20"/>
          <w:lang w:bidi="ru-RU"/>
        </w:rPr>
        <w:t xml:space="preserve">», «Су </w:t>
      </w:r>
      <w:proofErr w:type="spellStart"/>
      <w:r w:rsidRPr="0095353B">
        <w:rPr>
          <w:sz w:val="20"/>
          <w:szCs w:val="20"/>
          <w:lang w:bidi="ru-RU"/>
        </w:rPr>
        <w:t>анасы</w:t>
      </w:r>
      <w:proofErr w:type="spellEnd"/>
      <w:r w:rsidRPr="0095353B">
        <w:rPr>
          <w:sz w:val="20"/>
          <w:szCs w:val="20"/>
          <w:lang w:bidi="ru-RU"/>
        </w:rPr>
        <w:t>» («Водяная»), напольная ваза «Сабантуй», декоративные тарелки с бытовыми сюжетами «Татарский танец», «Сидящая женщина» и др.). Способствовать проявлению умения понимать содержание произведений искусства.</w:t>
      </w:r>
    </w:p>
    <w:p w:rsidR="001301EC" w:rsidRPr="0095353B" w:rsidRDefault="001301EC" w:rsidP="001301EC">
      <w:pPr>
        <w:widowControl w:val="0"/>
        <w:jc w:val="both"/>
        <w:rPr>
          <w:sz w:val="20"/>
          <w:szCs w:val="20"/>
          <w:lang w:bidi="ru-RU"/>
        </w:rPr>
      </w:pPr>
      <w:proofErr w:type="gramStart"/>
      <w:r w:rsidRPr="0095353B">
        <w:rPr>
          <w:sz w:val="20"/>
          <w:szCs w:val="20"/>
          <w:lang w:bidi="ru-RU"/>
        </w:rPr>
        <w:t>Познакомить с понятием «архитектура» (детский сад, школа, библиотека, цирк, кукольный театр - это архитектурные сооружения).</w:t>
      </w:r>
      <w:proofErr w:type="gramEnd"/>
      <w:r w:rsidRPr="0095353B">
        <w:rPr>
          <w:sz w:val="20"/>
          <w:szCs w:val="20"/>
          <w:lang w:bidi="ru-RU"/>
        </w:rPr>
        <w:t xml:space="preserve"> Обратить внимание на сходство и различия разных зданий, поощрять самостоятельное выделение частей здания, его особенностей.</w:t>
      </w:r>
    </w:p>
    <w:p w:rsidR="001301EC" w:rsidRPr="0095353B" w:rsidRDefault="001301EC" w:rsidP="001301EC">
      <w:pPr>
        <w:widowControl w:val="0"/>
        <w:jc w:val="both"/>
        <w:rPr>
          <w:sz w:val="20"/>
          <w:szCs w:val="20"/>
          <w:lang w:bidi="ru-RU"/>
        </w:rPr>
      </w:pPr>
      <w:r w:rsidRPr="0095353B">
        <w:rPr>
          <w:sz w:val="20"/>
          <w:szCs w:val="20"/>
          <w:lang w:bidi="ru-RU"/>
        </w:rPr>
        <w:t>Закреплять знания о книге, книжной иллюстрации. Познакомить с национальной библиотекой как центром хранения книг, созданных татарскими и удмуртскими писателями и поэтами.</w:t>
      </w:r>
    </w:p>
    <w:p w:rsidR="001301EC" w:rsidRPr="0095353B" w:rsidRDefault="001301EC" w:rsidP="001301EC">
      <w:pPr>
        <w:widowControl w:val="0"/>
        <w:jc w:val="both"/>
        <w:rPr>
          <w:sz w:val="20"/>
          <w:szCs w:val="20"/>
          <w:lang w:bidi="ru-RU"/>
        </w:rPr>
      </w:pPr>
      <w:r w:rsidRPr="0095353B">
        <w:rPr>
          <w:sz w:val="20"/>
          <w:szCs w:val="20"/>
          <w:lang w:bidi="ru-RU"/>
        </w:rPr>
        <w:t>Воспитывать бережное отношение к произведениям искусства</w:t>
      </w:r>
    </w:p>
    <w:p w:rsidR="001301EC" w:rsidRPr="0095353B" w:rsidRDefault="001301EC" w:rsidP="001301EC">
      <w:pPr>
        <w:widowControl w:val="0"/>
        <w:jc w:val="both"/>
        <w:rPr>
          <w:sz w:val="20"/>
          <w:szCs w:val="20"/>
          <w:lang w:bidi="ru-RU"/>
        </w:rPr>
      </w:pPr>
      <w:r w:rsidRPr="0095353B">
        <w:rPr>
          <w:sz w:val="20"/>
          <w:szCs w:val="20"/>
          <w:lang w:bidi="ru-RU"/>
        </w:rPr>
        <w:t>Ознакомление с народными музыкальными инструментами: гармонь («</w:t>
      </w:r>
      <w:proofErr w:type="spellStart"/>
      <w:r w:rsidRPr="0095353B">
        <w:rPr>
          <w:sz w:val="20"/>
          <w:szCs w:val="20"/>
          <w:lang w:bidi="ru-RU"/>
        </w:rPr>
        <w:t>гармун</w:t>
      </w:r>
      <w:proofErr w:type="spellEnd"/>
      <w:r w:rsidRPr="0095353B">
        <w:rPr>
          <w:sz w:val="20"/>
          <w:szCs w:val="20"/>
          <w:lang w:bidi="ru-RU"/>
        </w:rPr>
        <w:t>»), балалайка. Совершенствование умения детей чувствовать характер музыки; ознакомление с простейшими движениями, характерн</w:t>
      </w:r>
      <w:r w:rsidR="0007225C">
        <w:rPr>
          <w:sz w:val="20"/>
          <w:szCs w:val="20"/>
          <w:lang w:bidi="ru-RU"/>
        </w:rPr>
        <w:t xml:space="preserve">ыми для татарского </w:t>
      </w:r>
      <w:r w:rsidRPr="0095353B">
        <w:rPr>
          <w:sz w:val="20"/>
          <w:szCs w:val="20"/>
          <w:lang w:bidi="ru-RU"/>
        </w:rPr>
        <w:t xml:space="preserve">  национального танца.</w:t>
      </w:r>
    </w:p>
    <w:p w:rsidR="001301EC" w:rsidRPr="0095353B" w:rsidRDefault="001301EC" w:rsidP="001301EC">
      <w:pPr>
        <w:widowControl w:val="0"/>
        <w:jc w:val="both"/>
        <w:rPr>
          <w:sz w:val="20"/>
          <w:szCs w:val="20"/>
          <w:lang w:bidi="ru-RU"/>
        </w:rPr>
      </w:pPr>
      <w:r w:rsidRPr="0095353B">
        <w:rPr>
          <w:sz w:val="20"/>
          <w:szCs w:val="20"/>
          <w:lang w:bidi="ru-RU"/>
        </w:rPr>
        <w:t xml:space="preserve">Развивать </w:t>
      </w:r>
      <w:r w:rsidR="00D0231E">
        <w:rPr>
          <w:sz w:val="20"/>
          <w:szCs w:val="20"/>
          <w:lang w:bidi="ru-RU"/>
        </w:rPr>
        <w:t xml:space="preserve">интерес к татарской </w:t>
      </w:r>
      <w:r w:rsidRPr="0095353B">
        <w:rPr>
          <w:sz w:val="20"/>
          <w:szCs w:val="20"/>
          <w:lang w:bidi="ru-RU"/>
        </w:rPr>
        <w:t xml:space="preserve">  музыке, поддерживать желание ее слушать. Побуждать говорить об ее эмоционально-о</w:t>
      </w:r>
      <w:r w:rsidR="00D0231E">
        <w:rPr>
          <w:sz w:val="20"/>
          <w:szCs w:val="20"/>
          <w:lang w:bidi="ru-RU"/>
        </w:rPr>
        <w:t>бразном содержании, делиться сво</w:t>
      </w:r>
      <w:r w:rsidRPr="0095353B">
        <w:rPr>
          <w:sz w:val="20"/>
          <w:szCs w:val="20"/>
          <w:lang w:bidi="ru-RU"/>
        </w:rPr>
        <w:t>ими впечатлениями.</w:t>
      </w:r>
    </w:p>
    <w:p w:rsidR="001301EC" w:rsidRPr="0095353B" w:rsidRDefault="001301EC" w:rsidP="001301EC">
      <w:pPr>
        <w:widowControl w:val="0"/>
        <w:jc w:val="both"/>
        <w:rPr>
          <w:sz w:val="20"/>
          <w:szCs w:val="20"/>
          <w:lang w:bidi="ru-RU"/>
        </w:rPr>
      </w:pPr>
      <w:r w:rsidRPr="0095353B">
        <w:rPr>
          <w:sz w:val="20"/>
          <w:szCs w:val="20"/>
          <w:lang w:bidi="ru-RU"/>
        </w:rPr>
        <w:t>Используя музыкальные произве</w:t>
      </w:r>
      <w:r w:rsidR="00D0231E">
        <w:rPr>
          <w:sz w:val="20"/>
          <w:szCs w:val="20"/>
          <w:lang w:bidi="ru-RU"/>
        </w:rPr>
        <w:t xml:space="preserve">дения татарских  </w:t>
      </w:r>
      <w:r w:rsidRPr="0095353B">
        <w:rPr>
          <w:sz w:val="20"/>
          <w:szCs w:val="20"/>
          <w:lang w:bidi="ru-RU"/>
        </w:rPr>
        <w:t xml:space="preserve"> композиторов, вводить понятие трех основных музыкальных жанров: песня, танец, марш. Совершенствовать умение детей определять характер музыки, ее настроение. Продолжить знакомство с музыкальными инструментами и их звучанием (</w:t>
      </w:r>
      <w:proofErr w:type="spellStart"/>
      <w:r w:rsidRPr="0095353B">
        <w:rPr>
          <w:sz w:val="20"/>
          <w:szCs w:val="20"/>
          <w:lang w:bidi="ru-RU"/>
        </w:rPr>
        <w:t>курай</w:t>
      </w:r>
      <w:proofErr w:type="spellEnd"/>
      <w:r w:rsidRPr="0095353B">
        <w:rPr>
          <w:sz w:val="20"/>
          <w:szCs w:val="20"/>
          <w:lang w:bidi="ru-RU"/>
        </w:rPr>
        <w:t xml:space="preserve">, </w:t>
      </w:r>
      <w:proofErr w:type="spellStart"/>
      <w:r w:rsidRPr="0095353B">
        <w:rPr>
          <w:sz w:val="20"/>
          <w:szCs w:val="20"/>
          <w:lang w:bidi="ru-RU"/>
        </w:rPr>
        <w:t>кубыз</w:t>
      </w:r>
      <w:proofErr w:type="spellEnd"/>
      <w:r w:rsidRPr="0095353B">
        <w:rPr>
          <w:sz w:val="20"/>
          <w:szCs w:val="20"/>
          <w:lang w:bidi="ru-RU"/>
        </w:rPr>
        <w:t>, тальянка и др.)</w:t>
      </w:r>
      <w:proofErr w:type="gramStart"/>
      <w:r w:rsidRPr="0095353B">
        <w:rPr>
          <w:sz w:val="20"/>
          <w:szCs w:val="20"/>
          <w:lang w:bidi="ru-RU"/>
        </w:rPr>
        <w:t>.Р</w:t>
      </w:r>
      <w:proofErr w:type="gramEnd"/>
      <w:r w:rsidRPr="0095353B">
        <w:rPr>
          <w:sz w:val="20"/>
          <w:szCs w:val="20"/>
          <w:lang w:bidi="ru-RU"/>
        </w:rPr>
        <w:t>азвивать навык чистого интонирования, четкого произношения слов, выразительного, осмысленного и</w:t>
      </w:r>
      <w:r w:rsidR="0007225C">
        <w:rPr>
          <w:sz w:val="20"/>
          <w:szCs w:val="20"/>
          <w:lang w:bidi="ru-RU"/>
        </w:rPr>
        <w:t xml:space="preserve">сполнения татарских </w:t>
      </w:r>
      <w:r w:rsidRPr="0095353B">
        <w:rPr>
          <w:sz w:val="20"/>
          <w:szCs w:val="20"/>
          <w:lang w:bidi="ru-RU"/>
        </w:rPr>
        <w:t xml:space="preserve"> песен.</w:t>
      </w:r>
    </w:p>
    <w:p w:rsidR="001301EC" w:rsidRPr="0095353B" w:rsidRDefault="001301EC" w:rsidP="001301EC">
      <w:pPr>
        <w:widowControl w:val="0"/>
        <w:jc w:val="both"/>
        <w:rPr>
          <w:sz w:val="20"/>
          <w:szCs w:val="20"/>
          <w:lang w:bidi="ru-RU"/>
        </w:rPr>
      </w:pPr>
      <w:r w:rsidRPr="0095353B">
        <w:rPr>
          <w:sz w:val="20"/>
          <w:szCs w:val="20"/>
          <w:lang w:bidi="ru-RU"/>
        </w:rPr>
        <w:lastRenderedPageBreak/>
        <w:t xml:space="preserve">Продолжить знакомство с простейшими движениями, характерными для татарского танца: «ход с </w:t>
      </w:r>
      <w:proofErr w:type="spellStart"/>
      <w:r w:rsidRPr="0095353B">
        <w:rPr>
          <w:sz w:val="20"/>
          <w:szCs w:val="20"/>
          <w:lang w:bidi="ru-RU"/>
        </w:rPr>
        <w:t>полупальцев</w:t>
      </w:r>
      <w:proofErr w:type="spellEnd"/>
      <w:r w:rsidRPr="0095353B">
        <w:rPr>
          <w:sz w:val="20"/>
          <w:szCs w:val="20"/>
          <w:lang w:bidi="ru-RU"/>
        </w:rPr>
        <w:t xml:space="preserve">», «одинарный </w:t>
      </w:r>
      <w:proofErr w:type="spellStart"/>
      <w:r w:rsidRPr="0095353B">
        <w:rPr>
          <w:sz w:val="20"/>
          <w:szCs w:val="20"/>
          <w:lang w:bidi="ru-RU"/>
        </w:rPr>
        <w:t>бишек</w:t>
      </w:r>
      <w:proofErr w:type="spellEnd"/>
      <w:r w:rsidRPr="0095353B">
        <w:rPr>
          <w:sz w:val="20"/>
          <w:szCs w:val="20"/>
          <w:lang w:bidi="ru-RU"/>
        </w:rPr>
        <w:t xml:space="preserve">», «присядка», «носок-пятка», «дробь», «приподнимание на </w:t>
      </w:r>
      <w:proofErr w:type="spellStart"/>
      <w:r w:rsidRPr="0095353B">
        <w:rPr>
          <w:sz w:val="20"/>
          <w:szCs w:val="20"/>
          <w:lang w:bidi="ru-RU"/>
        </w:rPr>
        <w:t>полупальцах</w:t>
      </w:r>
      <w:proofErr w:type="spellEnd"/>
      <w:r w:rsidRPr="0095353B">
        <w:rPr>
          <w:sz w:val="20"/>
          <w:szCs w:val="20"/>
          <w:lang w:bidi="ru-RU"/>
        </w:rPr>
        <w:t>», «</w:t>
      </w:r>
      <w:proofErr w:type="spellStart"/>
      <w:r w:rsidRPr="0095353B">
        <w:rPr>
          <w:sz w:val="20"/>
          <w:szCs w:val="20"/>
          <w:lang w:bidi="ru-RU"/>
        </w:rPr>
        <w:t>борма</w:t>
      </w:r>
      <w:proofErr w:type="spellEnd"/>
      <w:r w:rsidRPr="0095353B">
        <w:rPr>
          <w:sz w:val="20"/>
          <w:szCs w:val="20"/>
          <w:lang w:bidi="ru-RU"/>
        </w:rPr>
        <w:t>» (упрощенный вариант)</w:t>
      </w:r>
      <w:proofErr w:type="gramStart"/>
      <w:r w:rsidRPr="0095353B">
        <w:rPr>
          <w:sz w:val="20"/>
          <w:szCs w:val="20"/>
          <w:lang w:bidi="ru-RU"/>
        </w:rPr>
        <w:t>,«</w:t>
      </w:r>
      <w:proofErr w:type="gramEnd"/>
      <w:r w:rsidRPr="0095353B">
        <w:rPr>
          <w:sz w:val="20"/>
          <w:szCs w:val="20"/>
          <w:lang w:bidi="ru-RU"/>
        </w:rPr>
        <w:t>кружение парами» и др. Формировать ритмичность движения в соответствии с характером музыки.</w:t>
      </w:r>
    </w:p>
    <w:p w:rsidR="001301EC" w:rsidRPr="0095353B" w:rsidRDefault="001301EC" w:rsidP="001301EC">
      <w:pPr>
        <w:widowControl w:val="0"/>
        <w:jc w:val="both"/>
        <w:rPr>
          <w:sz w:val="20"/>
          <w:szCs w:val="20"/>
          <w:lang w:bidi="ru-RU"/>
        </w:rPr>
      </w:pPr>
    </w:p>
    <w:p w:rsidR="001301EC" w:rsidRPr="0095353B" w:rsidRDefault="001301EC" w:rsidP="001301EC">
      <w:pPr>
        <w:widowControl w:val="0"/>
        <w:jc w:val="both"/>
        <w:rPr>
          <w:sz w:val="20"/>
          <w:szCs w:val="20"/>
          <w:lang w:bidi="ru-RU"/>
        </w:rPr>
      </w:pPr>
      <w:r w:rsidRPr="0095353B">
        <w:rPr>
          <w:b/>
          <w:sz w:val="20"/>
          <w:szCs w:val="20"/>
          <w:lang w:bidi="ru-RU"/>
        </w:rPr>
        <w:t>Старшая группа</w:t>
      </w:r>
      <w:proofErr w:type="gramStart"/>
      <w:r w:rsidRPr="0095353B">
        <w:rPr>
          <w:b/>
          <w:sz w:val="20"/>
          <w:szCs w:val="20"/>
          <w:lang w:bidi="ru-RU"/>
        </w:rPr>
        <w:t>.</w:t>
      </w:r>
      <w:proofErr w:type="gramEnd"/>
      <w:r w:rsidRPr="0095353B">
        <w:rPr>
          <w:b/>
          <w:sz w:val="20"/>
          <w:szCs w:val="20"/>
          <w:lang w:bidi="ru-RU"/>
        </w:rPr>
        <w:t xml:space="preserve"> (</w:t>
      </w:r>
      <w:proofErr w:type="gramStart"/>
      <w:r w:rsidRPr="0095353B">
        <w:rPr>
          <w:b/>
          <w:sz w:val="20"/>
          <w:szCs w:val="20"/>
          <w:lang w:bidi="ru-RU"/>
        </w:rPr>
        <w:t>о</w:t>
      </w:r>
      <w:proofErr w:type="gramEnd"/>
      <w:r w:rsidRPr="0095353B">
        <w:rPr>
          <w:b/>
          <w:sz w:val="20"/>
          <w:szCs w:val="20"/>
          <w:lang w:bidi="ru-RU"/>
        </w:rPr>
        <w:t>т 5 до 6 лет</w:t>
      </w:r>
      <w:r w:rsidRPr="0095353B">
        <w:rPr>
          <w:sz w:val="20"/>
          <w:szCs w:val="20"/>
          <w:lang w:bidi="ru-RU"/>
        </w:rPr>
        <w:t>)</w:t>
      </w:r>
    </w:p>
    <w:p w:rsidR="001301EC" w:rsidRPr="0095353B" w:rsidRDefault="001301EC" w:rsidP="001301EC">
      <w:pPr>
        <w:widowControl w:val="0"/>
        <w:jc w:val="both"/>
        <w:rPr>
          <w:b/>
          <w:bCs/>
          <w:i/>
          <w:iCs/>
          <w:sz w:val="20"/>
          <w:szCs w:val="20"/>
          <w:lang w:bidi="ru-RU"/>
        </w:rPr>
      </w:pPr>
      <w:r w:rsidRPr="0095353B">
        <w:rPr>
          <w:b/>
          <w:bCs/>
          <w:i/>
          <w:iCs/>
          <w:sz w:val="20"/>
          <w:szCs w:val="20"/>
          <w:lang w:bidi="ru-RU"/>
        </w:rPr>
        <w:t>Развитие продуктивных видов деятельности</w:t>
      </w:r>
    </w:p>
    <w:p w:rsidR="001301EC" w:rsidRPr="0095353B" w:rsidRDefault="001301EC" w:rsidP="001301EC">
      <w:pPr>
        <w:widowControl w:val="0"/>
        <w:jc w:val="both"/>
        <w:rPr>
          <w:sz w:val="20"/>
          <w:szCs w:val="20"/>
          <w:lang w:bidi="ru-RU"/>
        </w:rPr>
      </w:pPr>
      <w:r w:rsidRPr="0095353B">
        <w:rPr>
          <w:b/>
          <w:bCs/>
          <w:i/>
          <w:iCs/>
          <w:sz w:val="20"/>
          <w:szCs w:val="20"/>
          <w:lang w:bidi="ru-RU"/>
        </w:rPr>
        <w:t>Рисование.</w:t>
      </w:r>
      <w:r w:rsidRPr="0095353B">
        <w:rPr>
          <w:sz w:val="20"/>
          <w:szCs w:val="20"/>
          <w:lang w:bidi="ru-RU"/>
        </w:rPr>
        <w:t xml:space="preserve"> Продолжить знакомство с элементами национального орнамента. Рассмотреть цветочно-растительные мотивы (полевые, луговые, садовые); мотивы пальметт и </w:t>
      </w:r>
      <w:proofErr w:type="spellStart"/>
      <w:r w:rsidRPr="0095353B">
        <w:rPr>
          <w:sz w:val="20"/>
          <w:szCs w:val="20"/>
          <w:lang w:bidi="ru-RU"/>
        </w:rPr>
        <w:t>полупальметт</w:t>
      </w:r>
      <w:proofErr w:type="spellEnd"/>
      <w:r w:rsidRPr="0095353B">
        <w:rPr>
          <w:sz w:val="20"/>
          <w:szCs w:val="20"/>
          <w:lang w:bidi="ru-RU"/>
        </w:rPr>
        <w:t xml:space="preserve">, </w:t>
      </w:r>
      <w:proofErr w:type="spellStart"/>
      <w:r w:rsidRPr="0095353B">
        <w:rPr>
          <w:sz w:val="20"/>
          <w:szCs w:val="20"/>
          <w:lang w:bidi="ru-RU"/>
        </w:rPr>
        <w:t>лотосообразные</w:t>
      </w:r>
      <w:proofErr w:type="spellEnd"/>
      <w:r w:rsidRPr="0095353B">
        <w:rPr>
          <w:sz w:val="20"/>
          <w:szCs w:val="20"/>
          <w:lang w:bidi="ru-RU"/>
        </w:rPr>
        <w:t xml:space="preserve"> мотивы, мотивы листьев и др. Обратить внимание детей на характер композиции (симметричные, асимметричные), на цветочный букет, в котором одновременно могут использоваться мотивы разных цветов. Продолжение знакомства с татарским ( гвоз</w:t>
      </w:r>
      <w:r w:rsidR="00D0231E">
        <w:rPr>
          <w:sz w:val="20"/>
          <w:szCs w:val="20"/>
          <w:lang w:bidi="ru-RU"/>
        </w:rPr>
        <w:t>дика, трилистник)</w:t>
      </w:r>
      <w:proofErr w:type="gramStart"/>
      <w:r w:rsidR="00D0231E">
        <w:rPr>
          <w:sz w:val="20"/>
          <w:szCs w:val="20"/>
          <w:lang w:bidi="ru-RU"/>
        </w:rPr>
        <w:t xml:space="preserve"> .</w:t>
      </w:r>
      <w:proofErr w:type="gramEnd"/>
      <w:r w:rsidR="00D0231E">
        <w:rPr>
          <w:sz w:val="20"/>
          <w:szCs w:val="20"/>
          <w:lang w:bidi="ru-RU"/>
        </w:rPr>
        <w:t xml:space="preserve"> и </w:t>
      </w:r>
      <w:r w:rsidRPr="0095353B">
        <w:rPr>
          <w:sz w:val="20"/>
          <w:szCs w:val="20"/>
          <w:lang w:bidi="ru-RU"/>
        </w:rPr>
        <w:t>орнаментом Расширение представлений о народном декоративно-прикладном искусстве (тканые изделия, кожаная мозаика)</w:t>
      </w:r>
    </w:p>
    <w:p w:rsidR="001301EC" w:rsidRPr="0095353B" w:rsidRDefault="001301EC" w:rsidP="001301EC">
      <w:pPr>
        <w:widowControl w:val="0"/>
        <w:jc w:val="both"/>
        <w:rPr>
          <w:sz w:val="20"/>
          <w:szCs w:val="20"/>
          <w:lang w:bidi="ru-RU"/>
        </w:rPr>
      </w:pPr>
      <w:r w:rsidRPr="0095353B">
        <w:rPr>
          <w:sz w:val="20"/>
          <w:szCs w:val="20"/>
          <w:lang w:bidi="ru-RU"/>
        </w:rPr>
        <w:t>Приобщать детей к декоративной деятельности: показать способы рисования симметричного букета, у которого одинаковы обе стороны узора относительно вертикального стебля.</w:t>
      </w:r>
    </w:p>
    <w:p w:rsidR="001301EC" w:rsidRPr="0095353B" w:rsidRDefault="001301EC" w:rsidP="001301EC">
      <w:pPr>
        <w:widowControl w:val="0"/>
        <w:jc w:val="both"/>
        <w:rPr>
          <w:sz w:val="20"/>
          <w:szCs w:val="20"/>
          <w:lang w:bidi="ru-RU"/>
        </w:rPr>
      </w:pPr>
      <w:r w:rsidRPr="0095353B">
        <w:rPr>
          <w:sz w:val="20"/>
          <w:szCs w:val="20"/>
          <w:lang w:bidi="ru-RU"/>
        </w:rPr>
        <w:t xml:space="preserve">Способствовать творческому применению сформированных умений и навыков по декоративному рисованию на силуэтах одежды, головных уборов, обуви (тюбетейка, фартук, ичиги и др.), предметах быта (полотенце, веретено и др.), разнообразию используемых элементов национального орнамента. </w:t>
      </w:r>
      <w:proofErr w:type="gramStart"/>
      <w:r w:rsidRPr="0095353B">
        <w:rPr>
          <w:sz w:val="20"/>
          <w:szCs w:val="20"/>
          <w:lang w:bidi="ru-RU"/>
        </w:rPr>
        <w:t xml:space="preserve">Побуждение желания создавать узоры на бумажных силуэтах, в форме народного изделия (поднос, солонка, чашка, розетка) одежды и головных уборов (кокошник, платок, пояс, </w:t>
      </w:r>
      <w:proofErr w:type="spellStart"/>
      <w:r w:rsidRPr="0095353B">
        <w:rPr>
          <w:sz w:val="20"/>
          <w:szCs w:val="20"/>
          <w:lang w:bidi="ru-RU"/>
        </w:rPr>
        <w:t>калфак</w:t>
      </w:r>
      <w:proofErr w:type="spellEnd"/>
      <w:r w:rsidRPr="0095353B">
        <w:rPr>
          <w:sz w:val="20"/>
          <w:szCs w:val="20"/>
          <w:lang w:bidi="ru-RU"/>
        </w:rPr>
        <w:t xml:space="preserve">, </w:t>
      </w:r>
      <w:proofErr w:type="spellStart"/>
      <w:r w:rsidRPr="0095353B">
        <w:rPr>
          <w:sz w:val="20"/>
          <w:szCs w:val="20"/>
          <w:lang w:bidi="ru-RU"/>
        </w:rPr>
        <w:t>сурпан</w:t>
      </w:r>
      <w:proofErr w:type="spellEnd"/>
      <w:r w:rsidRPr="0095353B">
        <w:rPr>
          <w:sz w:val="20"/>
          <w:szCs w:val="20"/>
          <w:lang w:bidi="ru-RU"/>
        </w:rPr>
        <w:t>) и предметов быта (ковер, салфетка, полотенце)</w:t>
      </w:r>
      <w:proofErr w:type="gramEnd"/>
    </w:p>
    <w:p w:rsidR="001301EC" w:rsidRPr="0095353B" w:rsidRDefault="001301EC" w:rsidP="001301EC">
      <w:pPr>
        <w:widowControl w:val="0"/>
        <w:jc w:val="both"/>
        <w:rPr>
          <w:sz w:val="20"/>
          <w:szCs w:val="20"/>
          <w:lang w:bidi="ru-RU"/>
        </w:rPr>
      </w:pPr>
      <w:r w:rsidRPr="0095353B">
        <w:rPr>
          <w:sz w:val="20"/>
          <w:szCs w:val="20"/>
          <w:lang w:bidi="ru-RU"/>
        </w:rPr>
        <w:t>Привлекать детей к выполнению коллективных работ по мотивам татарского и удмуртского  прикладного искусства. Помочь согласовывать содержание совместной работы.</w:t>
      </w:r>
    </w:p>
    <w:p w:rsidR="001301EC" w:rsidRPr="0095353B" w:rsidRDefault="001301EC" w:rsidP="001301EC">
      <w:pPr>
        <w:widowControl w:val="0"/>
        <w:jc w:val="both"/>
        <w:rPr>
          <w:sz w:val="20"/>
          <w:szCs w:val="20"/>
          <w:lang w:bidi="ru-RU"/>
        </w:rPr>
      </w:pPr>
      <w:r w:rsidRPr="0095353B">
        <w:rPr>
          <w:sz w:val="20"/>
          <w:szCs w:val="20"/>
          <w:lang w:bidi="ru-RU"/>
        </w:rPr>
        <w:t>Продолжать совершенствовать умение передавать в рисунке образы предметов быта, п</w:t>
      </w:r>
      <w:r w:rsidR="0007225C">
        <w:rPr>
          <w:sz w:val="20"/>
          <w:szCs w:val="20"/>
          <w:lang w:bidi="ru-RU"/>
        </w:rPr>
        <w:t xml:space="preserve">ерсонажей татарских </w:t>
      </w:r>
      <w:r w:rsidRPr="0095353B">
        <w:rPr>
          <w:sz w:val="20"/>
          <w:szCs w:val="20"/>
          <w:lang w:bidi="ru-RU"/>
        </w:rPr>
        <w:t xml:space="preserve"> народных сказок. Подводить детей к созданию сюжетных композиций на темы сказок Г. Тукая, А. </w:t>
      </w:r>
      <w:proofErr w:type="spellStart"/>
      <w:r w:rsidRPr="0095353B">
        <w:rPr>
          <w:sz w:val="20"/>
          <w:szCs w:val="20"/>
          <w:lang w:bidi="ru-RU"/>
        </w:rPr>
        <w:t>Алиша</w:t>
      </w:r>
      <w:proofErr w:type="spellEnd"/>
      <w:r w:rsidRPr="0095353B">
        <w:rPr>
          <w:sz w:val="20"/>
          <w:szCs w:val="20"/>
          <w:lang w:bidi="ru-RU"/>
        </w:rPr>
        <w:t xml:space="preserve"> («Кого встретила болтливая утка», «Кто самый сильный», «Встреча </w:t>
      </w:r>
      <w:proofErr w:type="spellStart"/>
      <w:r w:rsidRPr="0095353B">
        <w:rPr>
          <w:sz w:val="20"/>
          <w:szCs w:val="20"/>
          <w:lang w:bidi="ru-RU"/>
        </w:rPr>
        <w:t>Шурале</w:t>
      </w:r>
      <w:proofErr w:type="spellEnd"/>
      <w:r w:rsidRPr="0095353B">
        <w:rPr>
          <w:sz w:val="20"/>
          <w:szCs w:val="20"/>
          <w:lang w:bidi="ru-RU"/>
        </w:rPr>
        <w:t xml:space="preserve"> и </w:t>
      </w:r>
      <w:proofErr w:type="spellStart"/>
      <w:r w:rsidRPr="0095353B">
        <w:rPr>
          <w:sz w:val="20"/>
          <w:szCs w:val="20"/>
          <w:lang w:bidi="ru-RU"/>
        </w:rPr>
        <w:t>Былтыра</w:t>
      </w:r>
      <w:proofErr w:type="spellEnd"/>
      <w:r w:rsidRPr="0095353B">
        <w:rPr>
          <w:sz w:val="20"/>
          <w:szCs w:val="20"/>
          <w:lang w:bidi="ru-RU"/>
        </w:rPr>
        <w:t>», «Коза и баран» и др.).</w:t>
      </w:r>
    </w:p>
    <w:p w:rsidR="001301EC" w:rsidRPr="0095353B" w:rsidRDefault="001301EC" w:rsidP="001301EC">
      <w:pPr>
        <w:widowControl w:val="0"/>
        <w:jc w:val="both"/>
        <w:rPr>
          <w:sz w:val="20"/>
          <w:szCs w:val="20"/>
          <w:lang w:bidi="ru-RU"/>
        </w:rPr>
      </w:pPr>
      <w:r w:rsidRPr="0095353B">
        <w:rPr>
          <w:sz w:val="20"/>
          <w:szCs w:val="20"/>
          <w:lang w:bidi="ru-RU"/>
        </w:rPr>
        <w:t>Поощрять передавать в рисунках яркие события из общественной жизни родного села.</w:t>
      </w:r>
    </w:p>
    <w:p w:rsidR="001301EC" w:rsidRPr="0095353B" w:rsidRDefault="001301EC" w:rsidP="001301EC">
      <w:pPr>
        <w:widowControl w:val="0"/>
        <w:jc w:val="both"/>
        <w:rPr>
          <w:sz w:val="20"/>
          <w:szCs w:val="20"/>
          <w:lang w:bidi="ru-RU"/>
        </w:rPr>
      </w:pPr>
      <w:r w:rsidRPr="0095353B">
        <w:rPr>
          <w:b/>
          <w:bCs/>
          <w:i/>
          <w:iCs/>
          <w:sz w:val="20"/>
          <w:szCs w:val="20"/>
          <w:lang w:bidi="ru-RU"/>
        </w:rPr>
        <w:t>Лепка.</w:t>
      </w:r>
      <w:r w:rsidRPr="0095353B">
        <w:rPr>
          <w:sz w:val="20"/>
          <w:szCs w:val="20"/>
          <w:lang w:bidi="ru-RU"/>
        </w:rPr>
        <w:t xml:space="preserve"> Развивать умение лепить с натуры актюбинские и </w:t>
      </w:r>
      <w:proofErr w:type="spellStart"/>
      <w:r w:rsidRPr="0095353B">
        <w:rPr>
          <w:sz w:val="20"/>
          <w:szCs w:val="20"/>
          <w:lang w:bidi="ru-RU"/>
        </w:rPr>
        <w:t>шеморданские</w:t>
      </w:r>
      <w:proofErr w:type="spellEnd"/>
      <w:r w:rsidRPr="0095353B">
        <w:rPr>
          <w:sz w:val="20"/>
          <w:szCs w:val="20"/>
          <w:lang w:bidi="ru-RU"/>
        </w:rPr>
        <w:t xml:space="preserve"> игрушки, передавать их характерные особенности.</w:t>
      </w:r>
    </w:p>
    <w:p w:rsidR="001301EC" w:rsidRPr="0095353B" w:rsidRDefault="001301EC" w:rsidP="001301EC">
      <w:pPr>
        <w:widowControl w:val="0"/>
        <w:jc w:val="both"/>
        <w:rPr>
          <w:sz w:val="20"/>
          <w:szCs w:val="20"/>
          <w:lang w:bidi="ru-RU"/>
        </w:rPr>
      </w:pPr>
      <w:r w:rsidRPr="0095353B">
        <w:rPr>
          <w:sz w:val="20"/>
          <w:szCs w:val="20"/>
          <w:lang w:bidi="ru-RU"/>
        </w:rPr>
        <w:t xml:space="preserve">Познакомить детей с техникой рельефного изображения. Совершенствовать умение лепить посуду ленточным способом, из целого куска глины, дополнять ее мелкими </w:t>
      </w:r>
      <w:proofErr w:type="spellStart"/>
      <w:r w:rsidRPr="0095353B">
        <w:rPr>
          <w:sz w:val="20"/>
          <w:szCs w:val="20"/>
          <w:lang w:bidi="ru-RU"/>
        </w:rPr>
        <w:t>деталями</w:t>
      </w:r>
      <w:proofErr w:type="gramStart"/>
      <w:r w:rsidRPr="0095353B">
        <w:rPr>
          <w:sz w:val="20"/>
          <w:szCs w:val="20"/>
          <w:lang w:bidi="ru-RU"/>
        </w:rPr>
        <w:t>,у</w:t>
      </w:r>
      <w:proofErr w:type="gramEnd"/>
      <w:r w:rsidRPr="0095353B">
        <w:rPr>
          <w:sz w:val="20"/>
          <w:szCs w:val="20"/>
          <w:lang w:bidi="ru-RU"/>
        </w:rPr>
        <w:t>крашать</w:t>
      </w:r>
      <w:proofErr w:type="spellEnd"/>
      <w:r w:rsidRPr="0095353B">
        <w:rPr>
          <w:sz w:val="20"/>
          <w:szCs w:val="20"/>
          <w:lang w:bidi="ru-RU"/>
        </w:rPr>
        <w:t xml:space="preserve"> при помощи стеки, штампа, </w:t>
      </w:r>
      <w:proofErr w:type="spellStart"/>
      <w:r w:rsidRPr="0095353B">
        <w:rPr>
          <w:sz w:val="20"/>
          <w:szCs w:val="20"/>
          <w:lang w:bidi="ru-RU"/>
        </w:rPr>
        <w:t>налепа</w:t>
      </w:r>
      <w:proofErr w:type="spellEnd"/>
      <w:r w:rsidRPr="0095353B">
        <w:rPr>
          <w:sz w:val="20"/>
          <w:szCs w:val="20"/>
          <w:lang w:bidi="ru-RU"/>
        </w:rPr>
        <w:t xml:space="preserve"> (кувшин, </w:t>
      </w:r>
      <w:proofErr w:type="spellStart"/>
      <w:r w:rsidRPr="0095353B">
        <w:rPr>
          <w:sz w:val="20"/>
          <w:szCs w:val="20"/>
          <w:lang w:bidi="ru-RU"/>
        </w:rPr>
        <w:t>ваза,ковшик</w:t>
      </w:r>
      <w:proofErr w:type="spellEnd"/>
      <w:r w:rsidRPr="0095353B">
        <w:rPr>
          <w:sz w:val="20"/>
          <w:szCs w:val="20"/>
          <w:lang w:bidi="ru-RU"/>
        </w:rPr>
        <w:t xml:space="preserve">, </w:t>
      </w:r>
      <w:proofErr w:type="spellStart"/>
      <w:r w:rsidRPr="0095353B">
        <w:rPr>
          <w:sz w:val="20"/>
          <w:szCs w:val="20"/>
          <w:lang w:bidi="ru-RU"/>
        </w:rPr>
        <w:t>кумган</w:t>
      </w:r>
      <w:proofErr w:type="spellEnd"/>
      <w:r w:rsidRPr="0095353B">
        <w:rPr>
          <w:sz w:val="20"/>
          <w:szCs w:val="20"/>
          <w:lang w:bidi="ru-RU"/>
        </w:rPr>
        <w:t xml:space="preserve"> и т. д.).</w:t>
      </w:r>
    </w:p>
    <w:p w:rsidR="001301EC" w:rsidRPr="0095353B" w:rsidRDefault="001301EC" w:rsidP="001301EC">
      <w:pPr>
        <w:widowControl w:val="0"/>
        <w:jc w:val="both"/>
        <w:rPr>
          <w:sz w:val="20"/>
          <w:szCs w:val="20"/>
          <w:lang w:bidi="ru-RU"/>
        </w:rPr>
      </w:pPr>
      <w:r w:rsidRPr="0095353B">
        <w:rPr>
          <w:sz w:val="20"/>
          <w:szCs w:val="20"/>
          <w:lang w:bidi="ru-RU"/>
        </w:rPr>
        <w:t>Стимулировать и поддерживать самостоятельное определение замысла, стремление создать несложные сюжеты и выразительные образы: «На Сабантуе», Девушка с коромыслом», «Три дочери» и др.</w:t>
      </w:r>
    </w:p>
    <w:p w:rsidR="001301EC" w:rsidRPr="0095353B" w:rsidRDefault="001301EC" w:rsidP="001301EC">
      <w:pPr>
        <w:widowControl w:val="0"/>
        <w:jc w:val="both"/>
        <w:rPr>
          <w:sz w:val="20"/>
          <w:szCs w:val="20"/>
          <w:lang w:bidi="ru-RU"/>
        </w:rPr>
      </w:pPr>
      <w:r w:rsidRPr="0095353B">
        <w:rPr>
          <w:sz w:val="20"/>
          <w:szCs w:val="20"/>
          <w:lang w:bidi="ru-RU"/>
        </w:rPr>
        <w:t xml:space="preserve">Формировать умение лепить по представлению героев литературных произведений (Водяная, </w:t>
      </w:r>
      <w:proofErr w:type="spellStart"/>
      <w:r w:rsidRPr="0095353B">
        <w:rPr>
          <w:sz w:val="20"/>
          <w:szCs w:val="20"/>
          <w:lang w:bidi="ru-RU"/>
        </w:rPr>
        <w:t>Шурале</w:t>
      </w:r>
      <w:proofErr w:type="spellEnd"/>
      <w:r w:rsidRPr="0095353B">
        <w:rPr>
          <w:sz w:val="20"/>
          <w:szCs w:val="20"/>
          <w:lang w:bidi="ru-RU"/>
        </w:rPr>
        <w:t xml:space="preserve">, </w:t>
      </w:r>
      <w:proofErr w:type="spellStart"/>
      <w:r w:rsidR="00F57EED" w:rsidRPr="0095353B">
        <w:rPr>
          <w:sz w:val="20"/>
          <w:szCs w:val="20"/>
          <w:lang w:bidi="ru-RU"/>
        </w:rPr>
        <w:t>ЛопшоПедунь</w:t>
      </w:r>
      <w:proofErr w:type="spellEnd"/>
      <w:r w:rsidR="00F57EED" w:rsidRPr="0095353B">
        <w:rPr>
          <w:sz w:val="20"/>
          <w:szCs w:val="20"/>
          <w:lang w:bidi="ru-RU"/>
        </w:rPr>
        <w:t xml:space="preserve">, </w:t>
      </w:r>
      <w:proofErr w:type="spellStart"/>
      <w:r w:rsidRPr="0095353B">
        <w:rPr>
          <w:sz w:val="20"/>
          <w:szCs w:val="20"/>
          <w:lang w:bidi="ru-RU"/>
        </w:rPr>
        <w:t>Камы</w:t>
      </w:r>
      <w:proofErr w:type="gramStart"/>
      <w:r w:rsidRPr="0095353B">
        <w:rPr>
          <w:sz w:val="20"/>
          <w:szCs w:val="20"/>
          <w:lang w:bidi="ru-RU"/>
        </w:rPr>
        <w:t>р</w:t>
      </w:r>
      <w:proofErr w:type="spellEnd"/>
      <w:r w:rsidRPr="0095353B">
        <w:rPr>
          <w:sz w:val="20"/>
          <w:szCs w:val="20"/>
          <w:lang w:bidi="ru-RU"/>
        </w:rPr>
        <w:t>-</w:t>
      </w:r>
      <w:proofErr w:type="gramEnd"/>
      <w:r w:rsidRPr="0095353B">
        <w:rPr>
          <w:sz w:val="20"/>
          <w:szCs w:val="20"/>
          <w:lang w:bidi="ru-RU"/>
        </w:rPr>
        <w:t xml:space="preserve"> батыр и т. п.).</w:t>
      </w:r>
    </w:p>
    <w:p w:rsidR="001301EC" w:rsidRPr="0095353B" w:rsidRDefault="001301EC" w:rsidP="001301EC">
      <w:pPr>
        <w:widowControl w:val="0"/>
        <w:jc w:val="both"/>
        <w:rPr>
          <w:sz w:val="20"/>
          <w:szCs w:val="20"/>
          <w:lang w:bidi="ru-RU"/>
        </w:rPr>
      </w:pPr>
      <w:r w:rsidRPr="0095353B">
        <w:rPr>
          <w:b/>
          <w:bCs/>
          <w:i/>
          <w:iCs/>
          <w:sz w:val="20"/>
          <w:szCs w:val="20"/>
          <w:lang w:bidi="ru-RU"/>
        </w:rPr>
        <w:t>Аппликация.</w:t>
      </w:r>
      <w:r w:rsidRPr="0095353B">
        <w:rPr>
          <w:sz w:val="20"/>
          <w:szCs w:val="20"/>
          <w:lang w:bidi="ru-RU"/>
        </w:rPr>
        <w:t xml:space="preserve"> Развивать интерес к искусству аппликации, усложняя его содержание и расширяя возможности создания разнообразных изображений. </w:t>
      </w:r>
      <w:proofErr w:type="gramStart"/>
      <w:r w:rsidRPr="0095353B">
        <w:rPr>
          <w:sz w:val="20"/>
          <w:szCs w:val="20"/>
          <w:lang w:bidi="ru-RU"/>
        </w:rPr>
        <w:t xml:space="preserve">Формировать умение вырезать одинаковые элементы национального узора из бумаги, сложенной гармошкой (лепестки шиповника, василька, ромашки, листья и др.), симметричные изображения - из бумаги, сложенной пополам (трилистник, </w:t>
      </w:r>
      <w:proofErr w:type="spellStart"/>
      <w:r w:rsidRPr="0095353B">
        <w:rPr>
          <w:sz w:val="20"/>
          <w:szCs w:val="20"/>
          <w:lang w:bidi="ru-RU"/>
        </w:rPr>
        <w:t>полупальметт</w:t>
      </w:r>
      <w:proofErr w:type="spellEnd"/>
      <w:r w:rsidRPr="0095353B">
        <w:rPr>
          <w:sz w:val="20"/>
          <w:szCs w:val="20"/>
          <w:lang w:bidi="ru-RU"/>
        </w:rPr>
        <w:t>, тюльпан, колокольчик и др.).</w:t>
      </w:r>
      <w:proofErr w:type="gramEnd"/>
      <w:r w:rsidRPr="0095353B">
        <w:rPr>
          <w:sz w:val="20"/>
          <w:szCs w:val="20"/>
          <w:lang w:bidi="ru-RU"/>
        </w:rPr>
        <w:t xml:space="preserve"> Использовать технику обрывной аппликации для более выразительной передачи цветов в композиции.</w:t>
      </w:r>
    </w:p>
    <w:p w:rsidR="001301EC" w:rsidRPr="0095353B" w:rsidRDefault="001301EC" w:rsidP="001301EC">
      <w:pPr>
        <w:widowControl w:val="0"/>
        <w:rPr>
          <w:sz w:val="20"/>
          <w:szCs w:val="20"/>
          <w:lang w:bidi="ru-RU"/>
        </w:rPr>
      </w:pPr>
      <w:r w:rsidRPr="0095353B">
        <w:rPr>
          <w:sz w:val="20"/>
          <w:szCs w:val="20"/>
          <w:lang w:bidi="ru-RU"/>
        </w:rPr>
        <w:t>Познакомить со способами объемной аппликации для создания композиции из цветов георгина, пиона, астры. Подводить детей к сюжетной аппликации путем составления и наклеивания на одном листе бумаги архитектурных сооружений разных назначений (цирк, вокзал, супермаркет, жилой дом и т. д.).</w:t>
      </w:r>
    </w:p>
    <w:p w:rsidR="001301EC" w:rsidRPr="0095353B" w:rsidRDefault="001301EC" w:rsidP="001301EC">
      <w:pPr>
        <w:widowControl w:val="0"/>
        <w:jc w:val="both"/>
        <w:rPr>
          <w:sz w:val="20"/>
          <w:szCs w:val="20"/>
          <w:lang w:bidi="ru-RU"/>
        </w:rPr>
      </w:pPr>
      <w:r w:rsidRPr="0095353B">
        <w:rPr>
          <w:b/>
          <w:bCs/>
          <w:i/>
          <w:iCs/>
          <w:sz w:val="20"/>
          <w:szCs w:val="20"/>
          <w:lang w:bidi="ru-RU"/>
        </w:rPr>
        <w:t>Приобщение к изобразительному искусству.</w:t>
      </w:r>
      <w:r w:rsidRPr="0095353B">
        <w:rPr>
          <w:sz w:val="20"/>
          <w:szCs w:val="20"/>
          <w:lang w:bidi="ru-RU"/>
        </w:rPr>
        <w:t xml:space="preserve"> Приобщать детей к восприятию искусства, развивать интерес к нему. Познакомить с выдающимися произведениями деятелей изобразительного искусства республики (Х. </w:t>
      </w:r>
      <w:proofErr w:type="spellStart"/>
      <w:r w:rsidRPr="0095353B">
        <w:rPr>
          <w:sz w:val="20"/>
          <w:szCs w:val="20"/>
          <w:lang w:bidi="ru-RU"/>
        </w:rPr>
        <w:t>Якупов</w:t>
      </w:r>
      <w:proofErr w:type="spellEnd"/>
      <w:r w:rsidRPr="0095353B">
        <w:rPr>
          <w:sz w:val="20"/>
          <w:szCs w:val="20"/>
          <w:lang w:bidi="ru-RU"/>
        </w:rPr>
        <w:t xml:space="preserve">, И. </w:t>
      </w:r>
      <w:proofErr w:type="spellStart"/>
      <w:r w:rsidRPr="0095353B">
        <w:rPr>
          <w:sz w:val="20"/>
          <w:szCs w:val="20"/>
          <w:lang w:bidi="ru-RU"/>
        </w:rPr>
        <w:t>Зарипов</w:t>
      </w:r>
      <w:proofErr w:type="spellEnd"/>
      <w:r w:rsidRPr="0095353B">
        <w:rPr>
          <w:sz w:val="20"/>
          <w:szCs w:val="20"/>
          <w:lang w:bidi="ru-RU"/>
        </w:rPr>
        <w:t>, Р. Шамсутдинов и др.).</w:t>
      </w:r>
    </w:p>
    <w:p w:rsidR="001301EC" w:rsidRPr="0095353B" w:rsidRDefault="001301EC" w:rsidP="001301EC">
      <w:pPr>
        <w:widowControl w:val="0"/>
        <w:jc w:val="both"/>
        <w:rPr>
          <w:sz w:val="20"/>
          <w:szCs w:val="20"/>
          <w:lang w:bidi="ru-RU"/>
        </w:rPr>
      </w:pPr>
      <w:r w:rsidRPr="0095353B">
        <w:rPr>
          <w:sz w:val="20"/>
          <w:szCs w:val="20"/>
          <w:lang w:bidi="ru-RU"/>
        </w:rPr>
        <w:t>Познакомить детей с понятием «пейзаж», с творчеством известного русского пейзажиста И. И. Шишкина, уроженца города Елабуги («Утро в сосновом бору», «Рожь», «Полянка» и др.)</w:t>
      </w:r>
      <w:proofErr w:type="gramStart"/>
      <w:r w:rsidRPr="0095353B">
        <w:rPr>
          <w:sz w:val="20"/>
          <w:szCs w:val="20"/>
          <w:lang w:bidi="ru-RU"/>
        </w:rPr>
        <w:t>.Р</w:t>
      </w:r>
      <w:proofErr w:type="gramEnd"/>
      <w:r w:rsidRPr="0095353B">
        <w:rPr>
          <w:sz w:val="20"/>
          <w:szCs w:val="20"/>
          <w:lang w:bidi="ru-RU"/>
        </w:rPr>
        <w:t xml:space="preserve">азвивать умение эмоционально откликаться на </w:t>
      </w:r>
      <w:proofErr w:type="spellStart"/>
      <w:r w:rsidRPr="0095353B">
        <w:rPr>
          <w:sz w:val="20"/>
          <w:szCs w:val="20"/>
          <w:lang w:bidi="ru-RU"/>
        </w:rPr>
        <w:t>изображение,понимать</w:t>
      </w:r>
      <w:proofErr w:type="spellEnd"/>
      <w:r w:rsidRPr="0095353B">
        <w:rPr>
          <w:sz w:val="20"/>
          <w:szCs w:val="20"/>
          <w:lang w:bidi="ru-RU"/>
        </w:rPr>
        <w:t xml:space="preserve"> его, соотносить увиденное с собственным опытом.</w:t>
      </w:r>
    </w:p>
    <w:p w:rsidR="001301EC" w:rsidRPr="0095353B" w:rsidRDefault="001301EC" w:rsidP="001301EC">
      <w:pPr>
        <w:widowControl w:val="0"/>
        <w:jc w:val="both"/>
        <w:rPr>
          <w:sz w:val="20"/>
          <w:szCs w:val="20"/>
          <w:lang w:bidi="ru-RU"/>
        </w:rPr>
      </w:pPr>
      <w:r w:rsidRPr="0095353B">
        <w:rPr>
          <w:sz w:val="20"/>
          <w:szCs w:val="20"/>
          <w:lang w:bidi="ru-RU"/>
        </w:rPr>
        <w:t>Обратить внимание детей на национальное своеобразие керамических изделий, выраженных как в силуэте формы, так и в орнаментальном решении. Способствовать проявлению умения выделять элементы национального орнамента. Обратить внимание детей на особенности русского национального костюма, сравнить его с трад</w:t>
      </w:r>
      <w:r w:rsidR="0007225C">
        <w:rPr>
          <w:sz w:val="20"/>
          <w:szCs w:val="20"/>
          <w:lang w:bidi="ru-RU"/>
        </w:rPr>
        <w:t>иционными татарскими</w:t>
      </w:r>
      <w:r w:rsidRPr="0095353B">
        <w:rPr>
          <w:sz w:val="20"/>
          <w:szCs w:val="20"/>
          <w:lang w:bidi="ru-RU"/>
        </w:rPr>
        <w:t xml:space="preserve">  костюмами (с особенностями головных уборов, одежды, обуви, украшений). Помочь найти сходство и отличие в национальной одежде. Познакомить детей с искусством кожаной мозаики. Рассмотреть кожаные туфли, башмаки, ичиги; узоры, расположенные на передке ичигов, украшающие голенища. Обратить внимание детей на цветной фон, собирающий яркие вписанные друг в друга элементы в единую композицию; </w:t>
      </w:r>
      <w:proofErr w:type="spellStart"/>
      <w:r w:rsidRPr="0095353B">
        <w:rPr>
          <w:sz w:val="20"/>
          <w:szCs w:val="20"/>
          <w:lang w:bidi="ru-RU"/>
        </w:rPr>
        <w:t>криволинейность</w:t>
      </w:r>
      <w:proofErr w:type="spellEnd"/>
      <w:r w:rsidRPr="0095353B">
        <w:rPr>
          <w:sz w:val="20"/>
          <w:szCs w:val="20"/>
          <w:lang w:bidi="ru-RU"/>
        </w:rPr>
        <w:t>, замкнутость форм, сшивание их контрастными по цвету шелковыми нитями и т. д.</w:t>
      </w:r>
    </w:p>
    <w:p w:rsidR="001301EC" w:rsidRPr="0095353B" w:rsidRDefault="001301EC" w:rsidP="001301EC">
      <w:pPr>
        <w:widowControl w:val="0"/>
        <w:jc w:val="both"/>
        <w:rPr>
          <w:sz w:val="20"/>
          <w:szCs w:val="20"/>
          <w:lang w:bidi="ru-RU"/>
        </w:rPr>
      </w:pPr>
      <w:r w:rsidRPr="0095353B">
        <w:rPr>
          <w:sz w:val="20"/>
          <w:szCs w:val="20"/>
          <w:lang w:bidi="ru-RU"/>
        </w:rPr>
        <w:t>Продолжить знакомство детей с архитектурой родного села, ближайших городов</w:t>
      </w:r>
      <w:proofErr w:type="gramStart"/>
      <w:r w:rsidRPr="0095353B">
        <w:rPr>
          <w:sz w:val="20"/>
          <w:szCs w:val="20"/>
          <w:lang w:bidi="ru-RU"/>
        </w:rPr>
        <w:t xml:space="preserve">.. </w:t>
      </w:r>
      <w:proofErr w:type="gramEnd"/>
      <w:r w:rsidRPr="0095353B">
        <w:rPr>
          <w:sz w:val="20"/>
          <w:szCs w:val="20"/>
          <w:lang w:bidi="ru-RU"/>
        </w:rPr>
        <w:t>Подводить к пониманию зависимости конструкции здания от его назначения (жилой дом, церковь, кинотеатр и т. д.). Обратить внимание на сходства и различия архитектурных сооружений одинакового назначения</w:t>
      </w:r>
      <w:proofErr w:type="gramStart"/>
      <w:r w:rsidRPr="0095353B">
        <w:rPr>
          <w:sz w:val="20"/>
          <w:szCs w:val="20"/>
          <w:lang w:bidi="ru-RU"/>
        </w:rPr>
        <w:t xml:space="preserve">.. </w:t>
      </w:r>
      <w:proofErr w:type="gramEnd"/>
      <w:r w:rsidRPr="0095353B">
        <w:rPr>
          <w:sz w:val="20"/>
          <w:szCs w:val="20"/>
          <w:lang w:bidi="ru-RU"/>
        </w:rPr>
        <w:t>Обратить внимание на характер резных узоров, их пропорции и цветовые решения (характерные для татарской вышивки, кожаной мозаики).</w:t>
      </w:r>
    </w:p>
    <w:p w:rsidR="001301EC" w:rsidRPr="0095353B" w:rsidRDefault="001301EC" w:rsidP="001301EC">
      <w:pPr>
        <w:widowControl w:val="0"/>
        <w:jc w:val="both"/>
        <w:rPr>
          <w:sz w:val="20"/>
          <w:szCs w:val="20"/>
          <w:lang w:bidi="ru-RU"/>
        </w:rPr>
      </w:pPr>
      <w:r w:rsidRPr="0095353B">
        <w:rPr>
          <w:sz w:val="20"/>
          <w:szCs w:val="20"/>
          <w:lang w:bidi="ru-RU"/>
        </w:rPr>
        <w:t xml:space="preserve"> Познакомить с архитектурным ансамблем Кремля (Спасская башня, Башня </w:t>
      </w:r>
      <w:proofErr w:type="spellStart"/>
      <w:r w:rsidRPr="0095353B">
        <w:rPr>
          <w:sz w:val="20"/>
          <w:szCs w:val="20"/>
          <w:lang w:bidi="ru-RU"/>
        </w:rPr>
        <w:t>Сююмбеки</w:t>
      </w:r>
      <w:proofErr w:type="spellEnd"/>
      <w:r w:rsidRPr="0095353B">
        <w:rPr>
          <w:sz w:val="20"/>
          <w:szCs w:val="20"/>
          <w:lang w:bidi="ru-RU"/>
        </w:rPr>
        <w:t xml:space="preserve">, соборная мечеть </w:t>
      </w:r>
      <w:proofErr w:type="spellStart"/>
      <w:r w:rsidRPr="0095353B">
        <w:rPr>
          <w:sz w:val="20"/>
          <w:szCs w:val="20"/>
          <w:lang w:bidi="ru-RU"/>
        </w:rPr>
        <w:t>Кул</w:t>
      </w:r>
      <w:proofErr w:type="spellEnd"/>
      <w:r w:rsidRPr="0095353B">
        <w:rPr>
          <w:sz w:val="20"/>
          <w:szCs w:val="20"/>
          <w:lang w:bidi="ru-RU"/>
        </w:rPr>
        <w:t xml:space="preserve"> Шариф</w:t>
      </w:r>
      <w:proofErr w:type="gramStart"/>
      <w:r w:rsidRPr="0095353B">
        <w:rPr>
          <w:sz w:val="20"/>
          <w:szCs w:val="20"/>
          <w:lang w:bidi="ru-RU"/>
        </w:rPr>
        <w:t>,).</w:t>
      </w:r>
      <w:proofErr w:type="gramEnd"/>
    </w:p>
    <w:p w:rsidR="001301EC" w:rsidRPr="0095353B" w:rsidRDefault="001301EC" w:rsidP="001301EC">
      <w:pPr>
        <w:widowControl w:val="0"/>
        <w:jc w:val="both"/>
        <w:rPr>
          <w:sz w:val="20"/>
          <w:szCs w:val="20"/>
          <w:lang w:bidi="ru-RU"/>
        </w:rPr>
      </w:pPr>
      <w:r w:rsidRPr="0095353B">
        <w:rPr>
          <w:sz w:val="20"/>
          <w:szCs w:val="20"/>
          <w:lang w:bidi="ru-RU"/>
        </w:rPr>
        <w:t xml:space="preserve">Закреплять знания о книжной иллюстрации. Познакомить детей с творчеством художников-иллюстраторов, проиллюстрировавших образы героев в стихотворениях Р. </w:t>
      </w:r>
      <w:proofErr w:type="spellStart"/>
      <w:r w:rsidRPr="0095353B">
        <w:rPr>
          <w:sz w:val="20"/>
          <w:szCs w:val="20"/>
          <w:lang w:bidi="ru-RU"/>
        </w:rPr>
        <w:t>Миннуллина</w:t>
      </w:r>
      <w:proofErr w:type="spellEnd"/>
      <w:r w:rsidRPr="0095353B">
        <w:rPr>
          <w:sz w:val="20"/>
          <w:szCs w:val="20"/>
          <w:lang w:bidi="ru-RU"/>
        </w:rPr>
        <w:t xml:space="preserve">, Ш. Г </w:t>
      </w:r>
      <w:proofErr w:type="spellStart"/>
      <w:r w:rsidRPr="0095353B">
        <w:rPr>
          <w:sz w:val="20"/>
          <w:szCs w:val="20"/>
          <w:lang w:bidi="ru-RU"/>
        </w:rPr>
        <w:t>Алеева</w:t>
      </w:r>
      <w:proofErr w:type="spellEnd"/>
      <w:r w:rsidRPr="0095353B">
        <w:rPr>
          <w:sz w:val="20"/>
          <w:szCs w:val="20"/>
          <w:lang w:bidi="ru-RU"/>
        </w:rPr>
        <w:t xml:space="preserve">, Р. </w:t>
      </w:r>
      <w:proofErr w:type="spellStart"/>
      <w:r w:rsidRPr="0095353B">
        <w:rPr>
          <w:sz w:val="20"/>
          <w:szCs w:val="20"/>
          <w:lang w:bidi="ru-RU"/>
        </w:rPr>
        <w:t>Валеевой</w:t>
      </w:r>
      <w:proofErr w:type="spellEnd"/>
      <w:r w:rsidRPr="0095353B">
        <w:rPr>
          <w:sz w:val="20"/>
          <w:szCs w:val="20"/>
          <w:lang w:bidi="ru-RU"/>
        </w:rPr>
        <w:t xml:space="preserve"> и др. </w:t>
      </w:r>
    </w:p>
    <w:p w:rsidR="001301EC" w:rsidRPr="0095353B" w:rsidRDefault="001301EC" w:rsidP="001301EC">
      <w:pPr>
        <w:widowControl w:val="0"/>
        <w:rPr>
          <w:sz w:val="20"/>
          <w:szCs w:val="20"/>
          <w:lang w:bidi="ru-RU"/>
        </w:rPr>
      </w:pPr>
      <w:r w:rsidRPr="0095353B">
        <w:rPr>
          <w:sz w:val="20"/>
          <w:szCs w:val="20"/>
          <w:lang w:bidi="ru-RU"/>
        </w:rPr>
        <w:t xml:space="preserve">Ознакомление с классическими, народными, современными образцами народной музыки, со звучанием </w:t>
      </w:r>
      <w:r w:rsidRPr="0095353B">
        <w:rPr>
          <w:sz w:val="20"/>
          <w:szCs w:val="20"/>
          <w:lang w:bidi="ru-RU"/>
        </w:rPr>
        <w:lastRenderedPageBreak/>
        <w:t xml:space="preserve">национальных инструментов: трещотка (русск.), </w:t>
      </w:r>
      <w:proofErr w:type="spellStart"/>
      <w:r w:rsidRPr="0095353B">
        <w:rPr>
          <w:sz w:val="20"/>
          <w:szCs w:val="20"/>
          <w:lang w:bidi="ru-RU"/>
        </w:rPr>
        <w:t>курай</w:t>
      </w:r>
      <w:proofErr w:type="spellEnd"/>
      <w:r w:rsidRPr="0095353B">
        <w:rPr>
          <w:sz w:val="20"/>
          <w:szCs w:val="20"/>
          <w:lang w:bidi="ru-RU"/>
        </w:rPr>
        <w:t xml:space="preserve"> (башкир), волынка («</w:t>
      </w:r>
      <w:proofErr w:type="spellStart"/>
      <w:r w:rsidRPr="0095353B">
        <w:rPr>
          <w:sz w:val="20"/>
          <w:szCs w:val="20"/>
          <w:lang w:bidi="ru-RU"/>
        </w:rPr>
        <w:t>сарпай</w:t>
      </w:r>
      <w:proofErr w:type="spellEnd"/>
      <w:r w:rsidRPr="0095353B">
        <w:rPr>
          <w:sz w:val="20"/>
          <w:szCs w:val="20"/>
          <w:lang w:bidi="ru-RU"/>
        </w:rPr>
        <w:t xml:space="preserve">» - </w:t>
      </w:r>
      <w:proofErr w:type="spellStart"/>
      <w:r w:rsidRPr="0095353B">
        <w:rPr>
          <w:sz w:val="20"/>
          <w:szCs w:val="20"/>
          <w:lang w:bidi="ru-RU"/>
        </w:rPr>
        <w:t>чув</w:t>
      </w:r>
      <w:proofErr w:type="spellEnd"/>
      <w:r w:rsidRPr="0095353B">
        <w:rPr>
          <w:sz w:val="20"/>
          <w:szCs w:val="20"/>
          <w:lang w:bidi="ru-RU"/>
        </w:rPr>
        <w:t xml:space="preserve">.), </w:t>
      </w:r>
      <w:proofErr w:type="spellStart"/>
      <w:r w:rsidRPr="0095353B">
        <w:rPr>
          <w:sz w:val="20"/>
          <w:szCs w:val="20"/>
          <w:lang w:bidi="ru-RU"/>
        </w:rPr>
        <w:t>комуз</w:t>
      </w:r>
      <w:proofErr w:type="spellEnd"/>
      <w:r w:rsidRPr="0095353B">
        <w:rPr>
          <w:sz w:val="20"/>
          <w:szCs w:val="20"/>
          <w:lang w:bidi="ru-RU"/>
        </w:rPr>
        <w:t xml:space="preserve"> («</w:t>
      </w:r>
      <w:proofErr w:type="spellStart"/>
      <w:r w:rsidRPr="0095353B">
        <w:rPr>
          <w:sz w:val="20"/>
          <w:szCs w:val="20"/>
          <w:lang w:bidi="ru-RU"/>
        </w:rPr>
        <w:t>кубыз</w:t>
      </w:r>
      <w:proofErr w:type="spellEnd"/>
      <w:r w:rsidRPr="0095353B">
        <w:rPr>
          <w:sz w:val="20"/>
          <w:szCs w:val="20"/>
          <w:lang w:bidi="ru-RU"/>
        </w:rPr>
        <w:t>» - тат</w:t>
      </w:r>
      <w:r w:rsidR="00D97779" w:rsidRPr="0095353B">
        <w:rPr>
          <w:sz w:val="20"/>
          <w:szCs w:val="20"/>
          <w:lang w:bidi="ru-RU"/>
        </w:rPr>
        <w:t xml:space="preserve">, </w:t>
      </w:r>
      <w:proofErr w:type="spellStart"/>
      <w:r w:rsidRPr="0095353B">
        <w:rPr>
          <w:sz w:val="20"/>
          <w:szCs w:val="20"/>
          <w:lang w:bidi="ru-RU"/>
        </w:rPr>
        <w:t>Пуньы</w:t>
      </w:r>
      <w:proofErr w:type="spellEnd"/>
      <w:r w:rsidRPr="0095353B">
        <w:rPr>
          <w:sz w:val="20"/>
          <w:szCs w:val="20"/>
          <w:lang w:bidi="ru-RU"/>
        </w:rPr>
        <w:t xml:space="preserve"> – </w:t>
      </w:r>
      <w:proofErr w:type="spellStart"/>
      <w:r w:rsidRPr="0095353B">
        <w:rPr>
          <w:sz w:val="20"/>
          <w:szCs w:val="20"/>
          <w:lang w:bidi="ru-RU"/>
        </w:rPr>
        <w:t>удм</w:t>
      </w:r>
      <w:proofErr w:type="spellEnd"/>
      <w:r w:rsidRPr="0095353B">
        <w:rPr>
          <w:sz w:val="20"/>
          <w:szCs w:val="20"/>
          <w:lang w:bidi="ru-RU"/>
        </w:rPr>
        <w:t>). Поддерживать интерес к слушанию татарской и удмуртской  музыки, эмоциональный отклик на нее. Развивать музыкальную память через узнавание мелодий по отдельным фрагментам произведения. Развивать умение определять настроение, характер музыки, поддерживать беседу о произведении.</w:t>
      </w:r>
    </w:p>
    <w:p w:rsidR="001301EC" w:rsidRPr="0095353B" w:rsidRDefault="001301EC" w:rsidP="001301EC">
      <w:pPr>
        <w:widowControl w:val="0"/>
        <w:jc w:val="both"/>
        <w:rPr>
          <w:sz w:val="20"/>
          <w:szCs w:val="20"/>
          <w:lang w:bidi="ru-RU"/>
        </w:rPr>
      </w:pPr>
      <w:r w:rsidRPr="0095353B">
        <w:rPr>
          <w:sz w:val="20"/>
          <w:szCs w:val="20"/>
          <w:lang w:bidi="ru-RU"/>
        </w:rPr>
        <w:t xml:space="preserve">Закрепить понятие жанр музыкального искусства. Учить определять жанр музыкальных произведений татарских композиторов, узнавать звучание музыкальных инструментов (домбра, </w:t>
      </w:r>
      <w:proofErr w:type="spellStart"/>
      <w:r w:rsidRPr="0095353B">
        <w:rPr>
          <w:sz w:val="20"/>
          <w:szCs w:val="20"/>
          <w:lang w:bidi="ru-RU"/>
        </w:rPr>
        <w:t>курай</w:t>
      </w:r>
      <w:proofErr w:type="spellEnd"/>
      <w:r w:rsidRPr="0095353B">
        <w:rPr>
          <w:sz w:val="20"/>
          <w:szCs w:val="20"/>
          <w:lang w:bidi="ru-RU"/>
        </w:rPr>
        <w:t xml:space="preserve">, </w:t>
      </w:r>
      <w:proofErr w:type="spellStart"/>
      <w:r w:rsidRPr="0095353B">
        <w:rPr>
          <w:sz w:val="20"/>
          <w:szCs w:val="20"/>
          <w:lang w:bidi="ru-RU"/>
        </w:rPr>
        <w:t>кубыз</w:t>
      </w:r>
      <w:proofErr w:type="spellEnd"/>
      <w:r w:rsidRPr="0095353B">
        <w:rPr>
          <w:sz w:val="20"/>
          <w:szCs w:val="20"/>
          <w:lang w:bidi="ru-RU"/>
        </w:rPr>
        <w:t>, тальянка и др.)</w:t>
      </w:r>
      <w:proofErr w:type="gramStart"/>
      <w:r w:rsidRPr="0095353B">
        <w:rPr>
          <w:sz w:val="20"/>
          <w:szCs w:val="20"/>
          <w:lang w:bidi="ru-RU"/>
        </w:rPr>
        <w:t>.П</w:t>
      </w:r>
      <w:proofErr w:type="gramEnd"/>
      <w:r w:rsidRPr="0095353B">
        <w:rPr>
          <w:sz w:val="20"/>
          <w:szCs w:val="20"/>
          <w:lang w:bidi="ru-RU"/>
        </w:rPr>
        <w:t>ознакомить с мелодией Государственного гимна Республики Татарстан. Развивать чувство гордости. Совершенствовать певческие навыки детей на основе национального репертуара</w:t>
      </w:r>
    </w:p>
    <w:p w:rsidR="001301EC" w:rsidRPr="0095353B" w:rsidRDefault="001301EC" w:rsidP="001301EC">
      <w:pPr>
        <w:widowControl w:val="0"/>
        <w:jc w:val="both"/>
        <w:rPr>
          <w:sz w:val="20"/>
          <w:szCs w:val="20"/>
          <w:lang w:bidi="ru-RU"/>
        </w:rPr>
      </w:pPr>
      <w:r w:rsidRPr="0095353B">
        <w:rPr>
          <w:sz w:val="20"/>
          <w:szCs w:val="20"/>
          <w:lang w:bidi="ru-RU"/>
        </w:rPr>
        <w:t>.</w:t>
      </w:r>
    </w:p>
    <w:p w:rsidR="001301EC" w:rsidRPr="0095353B" w:rsidRDefault="001301EC" w:rsidP="001301EC">
      <w:pPr>
        <w:widowControl w:val="0"/>
        <w:jc w:val="both"/>
        <w:rPr>
          <w:sz w:val="20"/>
          <w:szCs w:val="20"/>
          <w:lang w:bidi="ru-RU"/>
        </w:rPr>
      </w:pPr>
      <w:r w:rsidRPr="0095353B">
        <w:rPr>
          <w:sz w:val="20"/>
          <w:szCs w:val="20"/>
          <w:lang w:bidi="ru-RU"/>
        </w:rPr>
        <w:t>Познакомить детей с татарским (русским) хороводом, с танцами народов Поволжья. Формировать навыки исполнения элементов танцевальных движений, характерных для этих народов.</w:t>
      </w:r>
    </w:p>
    <w:p w:rsidR="001301EC" w:rsidRPr="0095353B" w:rsidRDefault="001301EC" w:rsidP="001301EC">
      <w:pPr>
        <w:widowControl w:val="0"/>
        <w:jc w:val="both"/>
        <w:rPr>
          <w:sz w:val="20"/>
          <w:szCs w:val="20"/>
          <w:lang w:bidi="ru-RU"/>
        </w:rPr>
      </w:pPr>
      <w:r w:rsidRPr="0095353B">
        <w:rPr>
          <w:b/>
          <w:sz w:val="20"/>
          <w:szCs w:val="20"/>
          <w:lang w:bidi="ru-RU"/>
        </w:rPr>
        <w:t>Подготовительная группа</w:t>
      </w:r>
      <w:proofErr w:type="gramStart"/>
      <w:r w:rsidRPr="0095353B">
        <w:rPr>
          <w:b/>
          <w:sz w:val="20"/>
          <w:szCs w:val="20"/>
          <w:lang w:bidi="ru-RU"/>
        </w:rPr>
        <w:t>.(</w:t>
      </w:r>
      <w:proofErr w:type="gramEnd"/>
      <w:r w:rsidRPr="0095353B">
        <w:rPr>
          <w:b/>
          <w:sz w:val="20"/>
          <w:szCs w:val="20"/>
          <w:lang w:bidi="ru-RU"/>
        </w:rPr>
        <w:t>от 6 до 7 лет).</w:t>
      </w:r>
    </w:p>
    <w:p w:rsidR="001301EC" w:rsidRPr="0095353B" w:rsidRDefault="001301EC" w:rsidP="001301EC">
      <w:pPr>
        <w:widowControl w:val="0"/>
        <w:jc w:val="both"/>
        <w:rPr>
          <w:sz w:val="20"/>
          <w:szCs w:val="20"/>
          <w:lang w:bidi="ru-RU"/>
        </w:rPr>
      </w:pPr>
      <w:r w:rsidRPr="0095353B">
        <w:rPr>
          <w:sz w:val="20"/>
          <w:szCs w:val="20"/>
          <w:lang w:bidi="ru-RU"/>
        </w:rPr>
        <w:t>Расширение представлений детей о народных промыслах (ювелирное дело, вышивка), о национальном орнаменте (пион, шиповник, разные виды листьев).</w:t>
      </w:r>
    </w:p>
    <w:p w:rsidR="001301EC" w:rsidRPr="0095353B" w:rsidRDefault="001301EC" w:rsidP="001301EC">
      <w:pPr>
        <w:widowControl w:val="0"/>
        <w:jc w:val="both"/>
        <w:rPr>
          <w:sz w:val="20"/>
          <w:szCs w:val="20"/>
          <w:lang w:bidi="ru-RU"/>
        </w:rPr>
      </w:pPr>
      <w:r w:rsidRPr="0095353B">
        <w:rPr>
          <w:sz w:val="20"/>
          <w:szCs w:val="20"/>
          <w:lang w:bidi="ru-RU"/>
        </w:rPr>
        <w:t>Ознакомление детей с декоративно-прикладным искусством народов Поволжья (</w:t>
      </w:r>
      <w:proofErr w:type="gramStart"/>
      <w:r w:rsidRPr="0095353B">
        <w:rPr>
          <w:sz w:val="20"/>
          <w:szCs w:val="20"/>
          <w:lang w:bidi="ru-RU"/>
        </w:rPr>
        <w:t>удмуртский</w:t>
      </w:r>
      <w:proofErr w:type="gramEnd"/>
      <w:r w:rsidRPr="0095353B">
        <w:rPr>
          <w:sz w:val="20"/>
          <w:szCs w:val="20"/>
          <w:lang w:bidi="ru-RU"/>
        </w:rPr>
        <w:t>, мордовский, марийский). Закрепление умения при составлении декоративной композиции на листах бумаги разной формы, силуэтах предметов и игрушек; расписывать вылепленные детьми игрушки используя характерные элементы узора и цветовую гамму росписи того или иного народа.</w:t>
      </w:r>
    </w:p>
    <w:p w:rsidR="001301EC" w:rsidRPr="0095353B" w:rsidRDefault="001301EC" w:rsidP="001301EC">
      <w:pPr>
        <w:widowControl w:val="0"/>
        <w:jc w:val="both"/>
        <w:rPr>
          <w:sz w:val="20"/>
          <w:szCs w:val="20"/>
          <w:lang w:bidi="ru-RU"/>
        </w:rPr>
      </w:pPr>
      <w:r w:rsidRPr="0095353B">
        <w:rPr>
          <w:sz w:val="20"/>
          <w:szCs w:val="20"/>
          <w:lang w:bidi="ru-RU"/>
        </w:rPr>
        <w:t>Ознакомление с лучшими образцами вокальной, инструментальной, оркестровой народной музыки, с народными инструментами свирель («</w:t>
      </w:r>
      <w:proofErr w:type="spellStart"/>
      <w:r w:rsidRPr="0095353B">
        <w:rPr>
          <w:sz w:val="20"/>
          <w:szCs w:val="20"/>
          <w:lang w:bidi="ru-RU"/>
        </w:rPr>
        <w:t>шахлич</w:t>
      </w:r>
      <w:proofErr w:type="spellEnd"/>
      <w:r w:rsidRPr="0095353B">
        <w:rPr>
          <w:sz w:val="20"/>
          <w:szCs w:val="20"/>
          <w:lang w:bidi="ru-RU"/>
        </w:rPr>
        <w:t xml:space="preserve">» - </w:t>
      </w:r>
      <w:proofErr w:type="spellStart"/>
      <w:r w:rsidRPr="0095353B">
        <w:rPr>
          <w:sz w:val="20"/>
          <w:szCs w:val="20"/>
          <w:lang w:bidi="ru-RU"/>
        </w:rPr>
        <w:t>чув</w:t>
      </w:r>
      <w:proofErr w:type="spellEnd"/>
      <w:r w:rsidRPr="0095353B">
        <w:rPr>
          <w:sz w:val="20"/>
          <w:szCs w:val="20"/>
          <w:lang w:bidi="ru-RU"/>
        </w:rPr>
        <w:t>), гусли («</w:t>
      </w:r>
      <w:proofErr w:type="spellStart"/>
      <w:r w:rsidRPr="0095353B">
        <w:rPr>
          <w:sz w:val="20"/>
          <w:szCs w:val="20"/>
          <w:lang w:bidi="ru-RU"/>
        </w:rPr>
        <w:t>карш</w:t>
      </w:r>
      <w:proofErr w:type="spellEnd"/>
      <w:r w:rsidRPr="0095353B">
        <w:rPr>
          <w:sz w:val="20"/>
          <w:szCs w:val="20"/>
          <w:lang w:bidi="ru-RU"/>
        </w:rPr>
        <w:t xml:space="preserve">» - </w:t>
      </w:r>
      <w:proofErr w:type="spellStart"/>
      <w:r w:rsidRPr="0095353B">
        <w:rPr>
          <w:sz w:val="20"/>
          <w:szCs w:val="20"/>
          <w:lang w:bidi="ru-RU"/>
        </w:rPr>
        <w:t>марийск</w:t>
      </w:r>
      <w:proofErr w:type="spellEnd"/>
      <w:r w:rsidRPr="0095353B">
        <w:rPr>
          <w:sz w:val="20"/>
          <w:szCs w:val="20"/>
          <w:lang w:bidi="ru-RU"/>
        </w:rPr>
        <w:t>), волынка («</w:t>
      </w:r>
      <w:proofErr w:type="spellStart"/>
      <w:r w:rsidRPr="0095353B">
        <w:rPr>
          <w:sz w:val="20"/>
          <w:szCs w:val="20"/>
          <w:lang w:bidi="ru-RU"/>
        </w:rPr>
        <w:t>шювыр</w:t>
      </w:r>
      <w:proofErr w:type="spellEnd"/>
      <w:r w:rsidRPr="0095353B">
        <w:rPr>
          <w:sz w:val="20"/>
          <w:szCs w:val="20"/>
          <w:lang w:bidi="ru-RU"/>
        </w:rPr>
        <w:t xml:space="preserve">» - </w:t>
      </w:r>
      <w:proofErr w:type="spellStart"/>
      <w:r w:rsidRPr="0095353B">
        <w:rPr>
          <w:sz w:val="20"/>
          <w:szCs w:val="20"/>
          <w:lang w:bidi="ru-RU"/>
        </w:rPr>
        <w:t>марийск</w:t>
      </w:r>
      <w:proofErr w:type="spellEnd"/>
      <w:r w:rsidRPr="0095353B">
        <w:rPr>
          <w:sz w:val="20"/>
          <w:szCs w:val="20"/>
          <w:lang w:bidi="ru-RU"/>
        </w:rPr>
        <w:t>), скрипка, ложки (</w:t>
      </w:r>
      <w:proofErr w:type="spellStart"/>
      <w:r w:rsidRPr="0095353B">
        <w:rPr>
          <w:sz w:val="20"/>
          <w:szCs w:val="20"/>
          <w:lang w:bidi="ru-RU"/>
        </w:rPr>
        <w:t>удм</w:t>
      </w:r>
      <w:proofErr w:type="spellEnd"/>
      <w:r w:rsidRPr="0095353B">
        <w:rPr>
          <w:sz w:val="20"/>
          <w:szCs w:val="20"/>
          <w:lang w:bidi="ru-RU"/>
        </w:rPr>
        <w:t>), домбра («</w:t>
      </w:r>
      <w:proofErr w:type="spellStart"/>
      <w:r w:rsidRPr="0095353B">
        <w:rPr>
          <w:sz w:val="20"/>
          <w:szCs w:val="20"/>
          <w:lang w:bidi="ru-RU"/>
        </w:rPr>
        <w:t>думбра</w:t>
      </w:r>
      <w:proofErr w:type="spellEnd"/>
      <w:r w:rsidRPr="0095353B">
        <w:rPr>
          <w:sz w:val="20"/>
          <w:szCs w:val="20"/>
          <w:lang w:bidi="ru-RU"/>
        </w:rPr>
        <w:t>» - тат), дудка, деревянные ложки (</w:t>
      </w:r>
      <w:proofErr w:type="spellStart"/>
      <w:proofErr w:type="gramStart"/>
      <w:r w:rsidRPr="0095353B">
        <w:rPr>
          <w:sz w:val="20"/>
          <w:szCs w:val="20"/>
          <w:lang w:bidi="ru-RU"/>
        </w:rPr>
        <w:t>русск</w:t>
      </w:r>
      <w:proofErr w:type="spellEnd"/>
      <w:proofErr w:type="gramEnd"/>
      <w:r w:rsidRPr="0095353B">
        <w:rPr>
          <w:sz w:val="20"/>
          <w:szCs w:val="20"/>
          <w:lang w:bidi="ru-RU"/>
        </w:rPr>
        <w:t xml:space="preserve">). Изучение произведений классиков национальной музыкальной культуры С.Сайдашева, Ф. </w:t>
      </w:r>
      <w:proofErr w:type="spellStart"/>
      <w:r w:rsidRPr="0095353B">
        <w:rPr>
          <w:sz w:val="20"/>
          <w:szCs w:val="20"/>
          <w:lang w:bidi="ru-RU"/>
        </w:rPr>
        <w:t>Яруллина</w:t>
      </w:r>
      <w:proofErr w:type="spellEnd"/>
      <w:r w:rsidRPr="0095353B">
        <w:rPr>
          <w:sz w:val="20"/>
          <w:szCs w:val="20"/>
          <w:lang w:bidi="ru-RU"/>
        </w:rPr>
        <w:t xml:space="preserve">, Р. </w:t>
      </w:r>
      <w:proofErr w:type="spellStart"/>
      <w:r w:rsidRPr="0095353B">
        <w:rPr>
          <w:sz w:val="20"/>
          <w:szCs w:val="20"/>
          <w:lang w:bidi="ru-RU"/>
        </w:rPr>
        <w:t>Яхина</w:t>
      </w:r>
      <w:proofErr w:type="spellEnd"/>
      <w:r w:rsidRPr="0095353B">
        <w:rPr>
          <w:sz w:val="20"/>
          <w:szCs w:val="20"/>
          <w:lang w:bidi="ru-RU"/>
        </w:rPr>
        <w:t xml:space="preserve">, Н. </w:t>
      </w:r>
      <w:proofErr w:type="spellStart"/>
      <w:r w:rsidRPr="0095353B">
        <w:rPr>
          <w:sz w:val="20"/>
          <w:szCs w:val="20"/>
          <w:lang w:bidi="ru-RU"/>
        </w:rPr>
        <w:t>Жиганова</w:t>
      </w:r>
      <w:proofErr w:type="spellEnd"/>
      <w:r w:rsidRPr="0095353B">
        <w:rPr>
          <w:sz w:val="20"/>
          <w:szCs w:val="20"/>
          <w:lang w:bidi="ru-RU"/>
        </w:rPr>
        <w:t xml:space="preserve"> и др. Слушание государственных гимнов России, Республик Татарстан, Башкортостан, Чувашия, Мордовия, Удмуртия, Марий Эл; а также народной музыки республик Поволжья.</w:t>
      </w:r>
    </w:p>
    <w:p w:rsidR="001301EC" w:rsidRPr="0095353B" w:rsidRDefault="001301EC" w:rsidP="001301EC">
      <w:pPr>
        <w:widowControl w:val="0"/>
        <w:jc w:val="both"/>
        <w:rPr>
          <w:sz w:val="20"/>
          <w:szCs w:val="20"/>
          <w:lang w:bidi="ru-RU"/>
        </w:rPr>
      </w:pPr>
      <w:r w:rsidRPr="0095353B">
        <w:rPr>
          <w:b/>
          <w:bCs/>
          <w:i/>
          <w:iCs/>
          <w:sz w:val="20"/>
          <w:szCs w:val="20"/>
          <w:lang w:bidi="ru-RU"/>
        </w:rPr>
        <w:t>Рисование.</w:t>
      </w:r>
      <w:r w:rsidRPr="0095353B">
        <w:rPr>
          <w:sz w:val="20"/>
          <w:szCs w:val="20"/>
          <w:lang w:bidi="ru-RU"/>
        </w:rPr>
        <w:t xml:space="preserve"> Продолжить знакомство с элементами национального орнамента. Рассмотреть с детьми образ «древа жизни». Обратить внимание детей на характер композиции (асимметричный), на цветочный букет, в котором одновременно могут использоваться мотивы разных цветов.</w:t>
      </w:r>
    </w:p>
    <w:p w:rsidR="001301EC" w:rsidRPr="0095353B" w:rsidRDefault="001301EC" w:rsidP="001301EC">
      <w:pPr>
        <w:widowControl w:val="0"/>
        <w:jc w:val="both"/>
        <w:rPr>
          <w:sz w:val="20"/>
          <w:szCs w:val="20"/>
          <w:lang w:bidi="ru-RU"/>
        </w:rPr>
      </w:pPr>
      <w:r w:rsidRPr="0095353B">
        <w:rPr>
          <w:sz w:val="20"/>
          <w:szCs w:val="20"/>
          <w:lang w:bidi="ru-RU"/>
        </w:rPr>
        <w:t>Приобщать детей к декоративной деятельности: показать способы рисования асимметричного букета, представляющего собой изящно изогнутую ветку, стебли которой щедро усеяны элементами бутонов, цв</w:t>
      </w:r>
      <w:r w:rsidR="003D6027" w:rsidRPr="0095353B">
        <w:rPr>
          <w:sz w:val="20"/>
          <w:szCs w:val="20"/>
          <w:lang w:bidi="ru-RU"/>
        </w:rPr>
        <w:t>етов, плодов, листьев, завитков</w:t>
      </w:r>
      <w:r w:rsidRPr="0095353B">
        <w:rPr>
          <w:sz w:val="20"/>
          <w:szCs w:val="20"/>
          <w:lang w:bidi="ru-RU"/>
        </w:rPr>
        <w:t>. Поддерживать поиски приемов изображения (включая приемы рисования без кисти)</w:t>
      </w:r>
      <w:proofErr w:type="gramStart"/>
      <w:r w:rsidRPr="0095353B">
        <w:rPr>
          <w:sz w:val="20"/>
          <w:szCs w:val="20"/>
          <w:lang w:bidi="ru-RU"/>
        </w:rPr>
        <w:t>.Р</w:t>
      </w:r>
      <w:proofErr w:type="gramEnd"/>
      <w:r w:rsidRPr="0095353B">
        <w:rPr>
          <w:sz w:val="20"/>
          <w:szCs w:val="20"/>
          <w:lang w:bidi="ru-RU"/>
        </w:rPr>
        <w:t>азвивать чувство композиции.</w:t>
      </w:r>
    </w:p>
    <w:p w:rsidR="001301EC" w:rsidRPr="0095353B" w:rsidRDefault="001301EC" w:rsidP="001301EC">
      <w:pPr>
        <w:widowControl w:val="0"/>
        <w:jc w:val="both"/>
        <w:rPr>
          <w:sz w:val="20"/>
          <w:szCs w:val="20"/>
          <w:lang w:bidi="ru-RU"/>
        </w:rPr>
      </w:pPr>
      <w:r w:rsidRPr="0095353B">
        <w:rPr>
          <w:sz w:val="20"/>
          <w:szCs w:val="20"/>
          <w:lang w:bidi="ru-RU"/>
        </w:rPr>
        <w:t>Придумывать узоры для декоративных тканей, головных уборов, обуви, полотенец в зависимости от формы предмета, его назначения, материала. Поощрять проявления творчества.</w:t>
      </w:r>
    </w:p>
    <w:p w:rsidR="001301EC" w:rsidRPr="0095353B" w:rsidRDefault="001301EC" w:rsidP="001301EC">
      <w:pPr>
        <w:widowControl w:val="0"/>
        <w:jc w:val="both"/>
        <w:rPr>
          <w:sz w:val="20"/>
          <w:szCs w:val="20"/>
          <w:lang w:bidi="ru-RU"/>
        </w:rPr>
      </w:pPr>
      <w:r w:rsidRPr="0095353B">
        <w:rPr>
          <w:sz w:val="20"/>
          <w:szCs w:val="20"/>
          <w:lang w:bidi="ru-RU"/>
        </w:rPr>
        <w:t>Создавать условия для освоения новых и комбинирования знакомых техник. Предоставлять возможность использовать разные материалы, объединять разные способы изображения реальных и сказочных образов (включая героев сказок народов Поволжья). Учить передавать исторические образы посредством изображения характерных предметов быта, интерьеров, костюмов.</w:t>
      </w:r>
    </w:p>
    <w:p w:rsidR="001301EC" w:rsidRPr="0095353B" w:rsidRDefault="001301EC" w:rsidP="001301EC">
      <w:pPr>
        <w:widowControl w:val="0"/>
        <w:jc w:val="both"/>
        <w:rPr>
          <w:sz w:val="20"/>
          <w:szCs w:val="20"/>
          <w:lang w:bidi="ru-RU"/>
        </w:rPr>
      </w:pPr>
      <w:r w:rsidRPr="0095353B">
        <w:rPr>
          <w:sz w:val="20"/>
          <w:szCs w:val="20"/>
          <w:lang w:bidi="ru-RU"/>
        </w:rPr>
        <w:t>Способствовать сотрудничеству детей при выполнении коллективных сюжетных и декоративных композиций. Поощрять детскую инициативу, самостоятельность, умение начатое дело доводить до конца.</w:t>
      </w:r>
    </w:p>
    <w:p w:rsidR="001301EC" w:rsidRPr="0095353B" w:rsidRDefault="001301EC" w:rsidP="001301EC">
      <w:pPr>
        <w:widowControl w:val="0"/>
        <w:jc w:val="both"/>
        <w:rPr>
          <w:sz w:val="20"/>
          <w:szCs w:val="20"/>
          <w:lang w:bidi="ru-RU"/>
        </w:rPr>
      </w:pPr>
      <w:r w:rsidRPr="0095353B">
        <w:rPr>
          <w:b/>
          <w:bCs/>
          <w:i/>
          <w:iCs/>
          <w:sz w:val="20"/>
          <w:szCs w:val="20"/>
          <w:lang w:bidi="ru-RU"/>
        </w:rPr>
        <w:t>Лепка.</w:t>
      </w:r>
      <w:r w:rsidRPr="0095353B">
        <w:rPr>
          <w:sz w:val="20"/>
          <w:szCs w:val="20"/>
          <w:lang w:bidi="ru-RU"/>
        </w:rPr>
        <w:t xml:space="preserve"> Продолжать развивать интерес к лепке; совершенствовать умение лепить из глины (соленого теста, пластилина). Создавать условия для отражения полученных в музее впечатлений</w:t>
      </w:r>
    </w:p>
    <w:p w:rsidR="001301EC" w:rsidRPr="0095353B" w:rsidRDefault="001301EC" w:rsidP="001301EC">
      <w:pPr>
        <w:widowControl w:val="0"/>
        <w:jc w:val="both"/>
        <w:rPr>
          <w:sz w:val="20"/>
          <w:szCs w:val="20"/>
          <w:lang w:bidi="ru-RU"/>
        </w:rPr>
      </w:pPr>
      <w:r w:rsidRPr="0095353B">
        <w:rPr>
          <w:sz w:val="20"/>
          <w:szCs w:val="20"/>
          <w:lang w:bidi="ru-RU"/>
        </w:rPr>
        <w:t>в детской художественной лепке. Совершенствовать умение лепить посуду ленточным способом, путем вытягивания и моделирования частей, используя стеку для передачи характер</w:t>
      </w:r>
      <w:r w:rsidRPr="0095353B">
        <w:rPr>
          <w:sz w:val="20"/>
          <w:szCs w:val="20"/>
          <w:lang w:bidi="ru-RU"/>
        </w:rPr>
        <w:softHyphen/>
        <w:t>ных черт (</w:t>
      </w:r>
      <w:proofErr w:type="spellStart"/>
      <w:r w:rsidRPr="0095353B">
        <w:rPr>
          <w:sz w:val="20"/>
          <w:szCs w:val="20"/>
          <w:lang w:bidi="ru-RU"/>
        </w:rPr>
        <w:t>кумган</w:t>
      </w:r>
      <w:proofErr w:type="spellEnd"/>
      <w:r w:rsidRPr="0095353B">
        <w:rPr>
          <w:sz w:val="20"/>
          <w:szCs w:val="20"/>
          <w:lang w:bidi="ru-RU"/>
        </w:rPr>
        <w:t>, кувшин, ваза и т. д.).</w:t>
      </w:r>
    </w:p>
    <w:p w:rsidR="001301EC" w:rsidRPr="0095353B" w:rsidRDefault="001301EC" w:rsidP="001301EC">
      <w:pPr>
        <w:widowControl w:val="0"/>
        <w:jc w:val="both"/>
        <w:rPr>
          <w:sz w:val="20"/>
          <w:szCs w:val="20"/>
          <w:lang w:bidi="ru-RU"/>
        </w:rPr>
      </w:pPr>
      <w:r w:rsidRPr="0095353B">
        <w:rPr>
          <w:sz w:val="20"/>
          <w:szCs w:val="20"/>
          <w:lang w:bidi="ru-RU"/>
        </w:rPr>
        <w:t>Совершенствовать технику рельефного изображения. Учитывая характерные особенности натуры, развивать умение лепить трилистник, правильно передавая пропорции.</w:t>
      </w:r>
    </w:p>
    <w:p w:rsidR="001301EC" w:rsidRPr="0095353B" w:rsidRDefault="001301EC" w:rsidP="001301EC">
      <w:pPr>
        <w:widowControl w:val="0"/>
        <w:jc w:val="both"/>
        <w:rPr>
          <w:sz w:val="20"/>
          <w:szCs w:val="20"/>
          <w:lang w:bidi="ru-RU"/>
        </w:rPr>
      </w:pPr>
      <w:r w:rsidRPr="0095353B">
        <w:rPr>
          <w:sz w:val="20"/>
          <w:szCs w:val="20"/>
          <w:lang w:bidi="ru-RU"/>
        </w:rPr>
        <w:t xml:space="preserve">Развивать умение лепить с натуры актюбинские и </w:t>
      </w:r>
      <w:proofErr w:type="spellStart"/>
      <w:r w:rsidRPr="0095353B">
        <w:rPr>
          <w:sz w:val="20"/>
          <w:szCs w:val="20"/>
          <w:lang w:bidi="ru-RU"/>
        </w:rPr>
        <w:t>шеморданские</w:t>
      </w:r>
      <w:proofErr w:type="spellEnd"/>
      <w:r w:rsidRPr="0095353B">
        <w:rPr>
          <w:sz w:val="20"/>
          <w:szCs w:val="20"/>
          <w:lang w:bidi="ru-RU"/>
        </w:rPr>
        <w:t xml:space="preserve"> игрушки, передавать их характерные особенности. Совершенствовать умение создавать скульптурные группы из двух-трех фигур, объединенные в несложные сюжеты: «На Сабантуе», «Чаепитие», «Конные скачки» и др</w:t>
      </w:r>
      <w:proofErr w:type="gramStart"/>
      <w:r w:rsidRPr="0095353B">
        <w:rPr>
          <w:sz w:val="20"/>
          <w:szCs w:val="20"/>
          <w:lang w:bidi="ru-RU"/>
        </w:rPr>
        <w:t>.С</w:t>
      </w:r>
      <w:proofErr w:type="gramEnd"/>
      <w:r w:rsidRPr="0095353B">
        <w:rPr>
          <w:sz w:val="20"/>
          <w:szCs w:val="20"/>
          <w:lang w:bidi="ru-RU"/>
        </w:rPr>
        <w:t>тимулировать и поддерживать самостоятельное определение замысла, стремление передавать выразительность поз, движений. Формировать умение лепить по представлению героев литературных произведений народов Поволжья. Развивать творчество, инициативу.</w:t>
      </w:r>
    </w:p>
    <w:p w:rsidR="001301EC" w:rsidRPr="0095353B" w:rsidRDefault="001301EC" w:rsidP="001301EC">
      <w:pPr>
        <w:widowControl w:val="0"/>
        <w:jc w:val="both"/>
        <w:rPr>
          <w:sz w:val="20"/>
          <w:szCs w:val="20"/>
          <w:lang w:bidi="ru-RU"/>
        </w:rPr>
      </w:pPr>
      <w:r w:rsidRPr="0095353B">
        <w:rPr>
          <w:b/>
          <w:bCs/>
          <w:i/>
          <w:iCs/>
          <w:sz w:val="20"/>
          <w:szCs w:val="20"/>
          <w:lang w:bidi="ru-RU"/>
        </w:rPr>
        <w:t>Аппликация.</w:t>
      </w:r>
      <w:r w:rsidRPr="0095353B">
        <w:rPr>
          <w:sz w:val="20"/>
          <w:szCs w:val="20"/>
          <w:lang w:bidi="ru-RU"/>
        </w:rPr>
        <w:t xml:space="preserve"> Развивать интерес к искусству аппликации, усложняя его содержание и расширяя возможности создания разнообразных изображений.</w:t>
      </w:r>
    </w:p>
    <w:p w:rsidR="001301EC" w:rsidRPr="0095353B" w:rsidRDefault="001301EC" w:rsidP="001301EC">
      <w:pPr>
        <w:widowControl w:val="0"/>
        <w:jc w:val="both"/>
        <w:rPr>
          <w:sz w:val="20"/>
          <w:szCs w:val="20"/>
          <w:lang w:bidi="ru-RU"/>
        </w:rPr>
      </w:pPr>
      <w:r w:rsidRPr="0095353B">
        <w:rPr>
          <w:sz w:val="20"/>
          <w:szCs w:val="20"/>
          <w:lang w:bidi="ru-RU"/>
        </w:rPr>
        <w:t>Поощрять применение техник симметричного, силуэтного, многослойного, ажурного вырезывания, разнообразных способов прикрепления деталей на фон, техник накладной и обрыв</w:t>
      </w:r>
      <w:r w:rsidRPr="0095353B">
        <w:rPr>
          <w:sz w:val="20"/>
          <w:szCs w:val="20"/>
          <w:lang w:bidi="ru-RU"/>
        </w:rPr>
        <w:softHyphen/>
        <w:t>ной аппликации. Побуждать детей к коллективному созданию орнаментальных аппликаций (панно, фризы, коллажи), к использованию разнообразных материалов для создания выразительного образа.</w:t>
      </w:r>
    </w:p>
    <w:p w:rsidR="001301EC" w:rsidRPr="0095353B" w:rsidRDefault="001301EC" w:rsidP="001301EC">
      <w:pPr>
        <w:widowControl w:val="0"/>
        <w:jc w:val="both"/>
        <w:rPr>
          <w:sz w:val="20"/>
          <w:szCs w:val="20"/>
          <w:lang w:bidi="ru-RU"/>
        </w:rPr>
      </w:pPr>
      <w:r w:rsidRPr="0095353B">
        <w:rPr>
          <w:sz w:val="20"/>
          <w:szCs w:val="20"/>
          <w:lang w:bidi="ru-RU"/>
        </w:rPr>
        <w:t>Совершенствовать способы объемной аппликации для создания композиции из цветов георгина, пиона, астры. Поощрять стремление дополнить композицию деталями, обогащающими изображение (птицы, пчелы, бабочки и т. п.).</w:t>
      </w:r>
    </w:p>
    <w:p w:rsidR="001301EC" w:rsidRPr="0095353B" w:rsidRDefault="001301EC" w:rsidP="001301EC">
      <w:pPr>
        <w:widowControl w:val="0"/>
        <w:jc w:val="both"/>
        <w:rPr>
          <w:sz w:val="20"/>
          <w:szCs w:val="20"/>
          <w:lang w:bidi="ru-RU"/>
        </w:rPr>
      </w:pPr>
      <w:r w:rsidRPr="0095353B">
        <w:rPr>
          <w:sz w:val="20"/>
          <w:szCs w:val="20"/>
          <w:lang w:bidi="ru-RU"/>
        </w:rPr>
        <w:t>Активизировать самостоятельный выбор сюжетов, отражающий события общественной жизни родного села. Содействовать расширению тематики детских работ в согласовании с содержанием других образовательных областей.</w:t>
      </w:r>
    </w:p>
    <w:p w:rsidR="001301EC" w:rsidRPr="0095353B" w:rsidRDefault="001301EC" w:rsidP="001301EC">
      <w:pPr>
        <w:widowControl w:val="0"/>
        <w:jc w:val="both"/>
        <w:rPr>
          <w:sz w:val="20"/>
          <w:szCs w:val="20"/>
          <w:lang w:bidi="ru-RU"/>
        </w:rPr>
      </w:pPr>
    </w:p>
    <w:p w:rsidR="001301EC" w:rsidRPr="0095353B" w:rsidRDefault="001301EC" w:rsidP="001301EC">
      <w:pPr>
        <w:widowControl w:val="0"/>
        <w:jc w:val="both"/>
        <w:rPr>
          <w:sz w:val="20"/>
          <w:szCs w:val="20"/>
          <w:lang w:bidi="ru-RU"/>
        </w:rPr>
      </w:pPr>
      <w:r w:rsidRPr="0095353B">
        <w:rPr>
          <w:b/>
          <w:bCs/>
          <w:i/>
          <w:iCs/>
          <w:sz w:val="20"/>
          <w:szCs w:val="20"/>
          <w:lang w:bidi="ru-RU"/>
        </w:rPr>
        <w:t>Приобщение к изобразительному искусству.</w:t>
      </w:r>
      <w:r w:rsidRPr="0095353B">
        <w:rPr>
          <w:sz w:val="20"/>
          <w:szCs w:val="20"/>
          <w:lang w:bidi="ru-RU"/>
        </w:rPr>
        <w:t xml:space="preserve"> Продолжить </w:t>
      </w:r>
      <w:proofErr w:type="gramStart"/>
      <w:r w:rsidRPr="0095353B">
        <w:rPr>
          <w:sz w:val="20"/>
          <w:szCs w:val="20"/>
          <w:lang w:bidi="ru-RU"/>
        </w:rPr>
        <w:t>знакомство детей с произведениями  Г.Тукая</w:t>
      </w:r>
      <w:proofErr w:type="gramEnd"/>
      <w:r w:rsidRPr="0095353B">
        <w:rPr>
          <w:sz w:val="20"/>
          <w:szCs w:val="20"/>
          <w:lang w:bidi="ru-RU"/>
        </w:rPr>
        <w:t xml:space="preserve"> и видами искусства, отражающими его творчество (балет «</w:t>
      </w:r>
      <w:proofErr w:type="spellStart"/>
      <w:r w:rsidRPr="0095353B">
        <w:rPr>
          <w:sz w:val="20"/>
          <w:szCs w:val="20"/>
          <w:lang w:bidi="ru-RU"/>
        </w:rPr>
        <w:t>Шурале</w:t>
      </w:r>
      <w:proofErr w:type="spellEnd"/>
      <w:r w:rsidRPr="0095353B">
        <w:rPr>
          <w:sz w:val="20"/>
          <w:szCs w:val="20"/>
          <w:lang w:bidi="ru-RU"/>
        </w:rPr>
        <w:t xml:space="preserve">» Ф. </w:t>
      </w:r>
      <w:proofErr w:type="spellStart"/>
      <w:r w:rsidRPr="0095353B">
        <w:rPr>
          <w:sz w:val="20"/>
          <w:szCs w:val="20"/>
          <w:lang w:bidi="ru-RU"/>
        </w:rPr>
        <w:t>Яруллина</w:t>
      </w:r>
      <w:proofErr w:type="spellEnd"/>
      <w:r w:rsidRPr="0095353B">
        <w:rPr>
          <w:sz w:val="20"/>
          <w:szCs w:val="20"/>
          <w:lang w:bidi="ru-RU"/>
        </w:rPr>
        <w:t xml:space="preserve">, «Водяная» А. Бакирова, симфония </w:t>
      </w:r>
      <w:r w:rsidRPr="0095353B">
        <w:rPr>
          <w:sz w:val="20"/>
          <w:szCs w:val="20"/>
          <w:lang w:bidi="ru-RU"/>
        </w:rPr>
        <w:lastRenderedPageBreak/>
        <w:t>«</w:t>
      </w:r>
      <w:proofErr w:type="spellStart"/>
      <w:r w:rsidRPr="0095353B">
        <w:rPr>
          <w:sz w:val="20"/>
          <w:szCs w:val="20"/>
          <w:lang w:bidi="ru-RU"/>
        </w:rPr>
        <w:t>Кырлай</w:t>
      </w:r>
      <w:proofErr w:type="spellEnd"/>
      <w:r w:rsidRPr="0095353B">
        <w:rPr>
          <w:sz w:val="20"/>
          <w:szCs w:val="20"/>
          <w:lang w:bidi="ru-RU"/>
        </w:rPr>
        <w:t xml:space="preserve">» Н. </w:t>
      </w:r>
      <w:proofErr w:type="spellStart"/>
      <w:r w:rsidRPr="0095353B">
        <w:rPr>
          <w:sz w:val="20"/>
          <w:szCs w:val="20"/>
          <w:lang w:bidi="ru-RU"/>
        </w:rPr>
        <w:t>Жиганова</w:t>
      </w:r>
      <w:proofErr w:type="spellEnd"/>
      <w:r w:rsidRPr="0095353B">
        <w:rPr>
          <w:sz w:val="20"/>
          <w:szCs w:val="20"/>
          <w:lang w:bidi="ru-RU"/>
        </w:rPr>
        <w:t xml:space="preserve">, скульптурные и живописные произведения Б. </w:t>
      </w:r>
      <w:proofErr w:type="spellStart"/>
      <w:r w:rsidRPr="0095353B">
        <w:rPr>
          <w:sz w:val="20"/>
          <w:szCs w:val="20"/>
          <w:lang w:bidi="ru-RU"/>
        </w:rPr>
        <w:t>Урманче</w:t>
      </w:r>
      <w:proofErr w:type="spellEnd"/>
      <w:r w:rsidRPr="0095353B">
        <w:rPr>
          <w:sz w:val="20"/>
          <w:szCs w:val="20"/>
          <w:lang w:bidi="ru-RU"/>
        </w:rPr>
        <w:t xml:space="preserve">, И. Казакова, Б. </w:t>
      </w:r>
      <w:proofErr w:type="spellStart"/>
      <w:r w:rsidRPr="0095353B">
        <w:rPr>
          <w:sz w:val="20"/>
          <w:szCs w:val="20"/>
          <w:lang w:bidi="ru-RU"/>
        </w:rPr>
        <w:t>Альменова</w:t>
      </w:r>
      <w:proofErr w:type="spellEnd"/>
      <w:r w:rsidRPr="0095353B">
        <w:rPr>
          <w:sz w:val="20"/>
          <w:szCs w:val="20"/>
          <w:lang w:bidi="ru-RU"/>
        </w:rPr>
        <w:t xml:space="preserve">, Ф. </w:t>
      </w:r>
      <w:proofErr w:type="spellStart"/>
      <w:r w:rsidRPr="0095353B">
        <w:rPr>
          <w:sz w:val="20"/>
          <w:szCs w:val="20"/>
          <w:lang w:bidi="ru-RU"/>
        </w:rPr>
        <w:t>Аминова</w:t>
      </w:r>
      <w:proofErr w:type="spellEnd"/>
      <w:r w:rsidRPr="0095353B">
        <w:rPr>
          <w:sz w:val="20"/>
          <w:szCs w:val="20"/>
          <w:lang w:bidi="ru-RU"/>
        </w:rPr>
        <w:t xml:space="preserve"> и др.).</w:t>
      </w:r>
    </w:p>
    <w:p w:rsidR="001301EC" w:rsidRPr="0095353B" w:rsidRDefault="001301EC" w:rsidP="001301EC">
      <w:pPr>
        <w:widowControl w:val="0"/>
        <w:jc w:val="both"/>
        <w:rPr>
          <w:sz w:val="20"/>
          <w:szCs w:val="20"/>
          <w:lang w:bidi="ru-RU"/>
        </w:rPr>
      </w:pPr>
      <w:r w:rsidRPr="0095353B">
        <w:rPr>
          <w:sz w:val="20"/>
          <w:szCs w:val="20"/>
          <w:lang w:bidi="ru-RU"/>
        </w:rPr>
        <w:t>Формировать положительное отношение к искусству.</w:t>
      </w:r>
    </w:p>
    <w:p w:rsidR="001301EC" w:rsidRPr="0095353B" w:rsidRDefault="001301EC" w:rsidP="001301EC">
      <w:pPr>
        <w:widowControl w:val="0"/>
        <w:jc w:val="both"/>
        <w:rPr>
          <w:sz w:val="20"/>
          <w:szCs w:val="20"/>
          <w:lang w:bidi="ru-RU"/>
        </w:rPr>
      </w:pPr>
      <w:r w:rsidRPr="0095353B">
        <w:rPr>
          <w:sz w:val="20"/>
          <w:szCs w:val="20"/>
          <w:lang w:bidi="ru-RU"/>
        </w:rPr>
        <w:t xml:space="preserve">Создавать условия для полноценного восприятия произведений изобразительного искусства. Продолжить знакомить детей с произведениями живописи Музея изобразительных искусств Татарстана: И. Е. Репин «Читающая девушка», Н. И. </w:t>
      </w:r>
      <w:proofErr w:type="spellStart"/>
      <w:r w:rsidRPr="0095353B">
        <w:rPr>
          <w:sz w:val="20"/>
          <w:szCs w:val="20"/>
          <w:lang w:bidi="ru-RU"/>
        </w:rPr>
        <w:t>Фешин</w:t>
      </w:r>
      <w:proofErr w:type="spellEnd"/>
      <w:r w:rsidRPr="0095353B">
        <w:rPr>
          <w:sz w:val="20"/>
          <w:szCs w:val="20"/>
          <w:lang w:bidi="ru-RU"/>
        </w:rPr>
        <w:t xml:space="preserve"> «Портрет Вари </w:t>
      </w:r>
      <w:proofErr w:type="spellStart"/>
      <w:r w:rsidRPr="0095353B">
        <w:rPr>
          <w:sz w:val="20"/>
          <w:szCs w:val="20"/>
          <w:lang w:bidi="ru-RU"/>
        </w:rPr>
        <w:t>Адоратской</w:t>
      </w:r>
      <w:proofErr w:type="spellEnd"/>
      <w:r w:rsidRPr="0095353B">
        <w:rPr>
          <w:sz w:val="20"/>
          <w:szCs w:val="20"/>
          <w:lang w:bidi="ru-RU"/>
        </w:rPr>
        <w:t xml:space="preserve">», И. И. Шишкин «Полянка», Х. </w:t>
      </w:r>
      <w:proofErr w:type="spellStart"/>
      <w:r w:rsidRPr="0095353B">
        <w:rPr>
          <w:sz w:val="20"/>
          <w:szCs w:val="20"/>
          <w:lang w:bidi="ru-RU"/>
        </w:rPr>
        <w:t>Якупов</w:t>
      </w:r>
      <w:proofErr w:type="spellEnd"/>
      <w:r w:rsidRPr="0095353B">
        <w:rPr>
          <w:sz w:val="20"/>
          <w:szCs w:val="20"/>
          <w:lang w:bidi="ru-RU"/>
        </w:rPr>
        <w:t xml:space="preserve"> «Перед приговором», И. Казаков «Маленький Тукай» и др. Развивать художественное восприятие произведений. Поощрять самостоятельную оценку Рассмотреть старинные ювелирные украшения: </w:t>
      </w:r>
      <w:proofErr w:type="spellStart"/>
      <w:r w:rsidRPr="0095353B">
        <w:rPr>
          <w:sz w:val="20"/>
          <w:szCs w:val="20"/>
          <w:lang w:bidi="ru-RU"/>
        </w:rPr>
        <w:t>кольца</w:t>
      </w:r>
      <w:proofErr w:type="gramStart"/>
      <w:r w:rsidRPr="0095353B">
        <w:rPr>
          <w:sz w:val="20"/>
          <w:szCs w:val="20"/>
          <w:lang w:bidi="ru-RU"/>
        </w:rPr>
        <w:t>,с</w:t>
      </w:r>
      <w:proofErr w:type="gramEnd"/>
      <w:r w:rsidRPr="0095353B">
        <w:rPr>
          <w:sz w:val="20"/>
          <w:szCs w:val="20"/>
          <w:lang w:bidi="ru-RU"/>
        </w:rPr>
        <w:t>ерьги</w:t>
      </w:r>
      <w:proofErr w:type="spellEnd"/>
      <w:r w:rsidRPr="0095353B">
        <w:rPr>
          <w:sz w:val="20"/>
          <w:szCs w:val="20"/>
          <w:lang w:bidi="ru-RU"/>
        </w:rPr>
        <w:t>, браслеты («</w:t>
      </w:r>
      <w:proofErr w:type="spellStart"/>
      <w:r w:rsidRPr="0095353B">
        <w:rPr>
          <w:sz w:val="20"/>
          <w:szCs w:val="20"/>
          <w:lang w:bidi="ru-RU"/>
        </w:rPr>
        <w:t>бэлязэк</w:t>
      </w:r>
      <w:proofErr w:type="spellEnd"/>
      <w:r w:rsidRPr="0095353B">
        <w:rPr>
          <w:sz w:val="20"/>
          <w:szCs w:val="20"/>
          <w:lang w:bidi="ru-RU"/>
        </w:rPr>
        <w:t xml:space="preserve">»), </w:t>
      </w:r>
      <w:proofErr w:type="spellStart"/>
      <w:r w:rsidRPr="0095353B">
        <w:rPr>
          <w:sz w:val="20"/>
          <w:szCs w:val="20"/>
          <w:lang w:bidi="ru-RU"/>
        </w:rPr>
        <w:t>накосники</w:t>
      </w:r>
      <w:proofErr w:type="spellEnd"/>
      <w:r w:rsidRPr="0095353B">
        <w:rPr>
          <w:sz w:val="20"/>
          <w:szCs w:val="20"/>
          <w:lang w:bidi="ru-RU"/>
        </w:rPr>
        <w:t xml:space="preserve"> («</w:t>
      </w:r>
      <w:proofErr w:type="spellStart"/>
      <w:r w:rsidRPr="0095353B">
        <w:rPr>
          <w:sz w:val="20"/>
          <w:szCs w:val="20"/>
          <w:lang w:bidi="ru-RU"/>
        </w:rPr>
        <w:t>чулпы</w:t>
      </w:r>
      <w:proofErr w:type="spellEnd"/>
      <w:r w:rsidRPr="0095353B">
        <w:rPr>
          <w:sz w:val="20"/>
          <w:szCs w:val="20"/>
          <w:lang w:bidi="ru-RU"/>
        </w:rPr>
        <w:t xml:space="preserve">»), </w:t>
      </w:r>
      <w:proofErr w:type="spellStart"/>
      <w:r w:rsidRPr="0095353B">
        <w:rPr>
          <w:sz w:val="20"/>
          <w:szCs w:val="20"/>
          <w:lang w:bidi="ru-RU"/>
        </w:rPr>
        <w:t>шейно</w:t>
      </w:r>
      <w:r w:rsidRPr="0095353B">
        <w:rPr>
          <w:sz w:val="20"/>
          <w:szCs w:val="20"/>
          <w:lang w:bidi="ru-RU"/>
        </w:rPr>
        <w:softHyphen/>
        <w:t>нагрудные</w:t>
      </w:r>
      <w:proofErr w:type="spellEnd"/>
      <w:r w:rsidRPr="0095353B">
        <w:rPr>
          <w:sz w:val="20"/>
          <w:szCs w:val="20"/>
          <w:lang w:bidi="ru-RU"/>
        </w:rPr>
        <w:t xml:space="preserve"> украшения («яка </w:t>
      </w:r>
      <w:proofErr w:type="spellStart"/>
      <w:r w:rsidRPr="0095353B">
        <w:rPr>
          <w:sz w:val="20"/>
          <w:szCs w:val="20"/>
          <w:lang w:bidi="ru-RU"/>
        </w:rPr>
        <w:t>чылбыры</w:t>
      </w:r>
      <w:proofErr w:type="spellEnd"/>
      <w:r w:rsidRPr="0095353B">
        <w:rPr>
          <w:sz w:val="20"/>
          <w:szCs w:val="20"/>
          <w:lang w:bidi="ru-RU"/>
        </w:rPr>
        <w:t>»), перевязки («</w:t>
      </w:r>
      <w:proofErr w:type="spellStart"/>
      <w:r w:rsidRPr="0095353B">
        <w:rPr>
          <w:sz w:val="20"/>
          <w:szCs w:val="20"/>
          <w:lang w:bidi="ru-RU"/>
        </w:rPr>
        <w:t>хэситэ</w:t>
      </w:r>
      <w:proofErr w:type="spellEnd"/>
      <w:r w:rsidRPr="0095353B">
        <w:rPr>
          <w:sz w:val="20"/>
          <w:szCs w:val="20"/>
          <w:lang w:bidi="ru-RU"/>
        </w:rPr>
        <w:t>»)и др..</w:t>
      </w:r>
    </w:p>
    <w:p w:rsidR="001301EC" w:rsidRPr="0095353B" w:rsidRDefault="001301EC" w:rsidP="001301EC">
      <w:pPr>
        <w:widowControl w:val="0"/>
        <w:jc w:val="both"/>
        <w:rPr>
          <w:sz w:val="20"/>
          <w:szCs w:val="20"/>
          <w:lang w:bidi="ru-RU"/>
        </w:rPr>
      </w:pPr>
      <w:proofErr w:type="gramStart"/>
      <w:r w:rsidRPr="0095353B">
        <w:rPr>
          <w:sz w:val="20"/>
          <w:szCs w:val="20"/>
          <w:lang w:bidi="ru-RU"/>
        </w:rPr>
        <w:t xml:space="preserve">Продолжить знакомство детей с архитектурой Казани: соборных мечетей, храмовой архитектуры (соборная мечеть </w:t>
      </w:r>
      <w:proofErr w:type="spellStart"/>
      <w:r w:rsidRPr="0095353B">
        <w:rPr>
          <w:sz w:val="20"/>
          <w:szCs w:val="20"/>
          <w:lang w:bidi="ru-RU"/>
        </w:rPr>
        <w:t>Кул</w:t>
      </w:r>
      <w:proofErr w:type="spellEnd"/>
      <w:r w:rsidRPr="0095353B">
        <w:rPr>
          <w:sz w:val="20"/>
          <w:szCs w:val="20"/>
          <w:lang w:bidi="ru-RU"/>
        </w:rPr>
        <w:t xml:space="preserve"> Шариф.</w:t>
      </w:r>
      <w:proofErr w:type="gramEnd"/>
      <w:r w:rsidRPr="0095353B">
        <w:rPr>
          <w:sz w:val="20"/>
          <w:szCs w:val="20"/>
          <w:lang w:bidi="ru-RU"/>
        </w:rPr>
        <w:t xml:space="preserve"> Развивать умение замечать их характерные особенности, разнообразие пропорций, конструкций, украшающих деталей.</w:t>
      </w:r>
    </w:p>
    <w:p w:rsidR="001301EC" w:rsidRPr="0095353B" w:rsidRDefault="001301EC" w:rsidP="001301EC">
      <w:pPr>
        <w:shd w:val="clear" w:color="auto" w:fill="FFFFFF"/>
        <w:ind w:firstLine="288"/>
        <w:jc w:val="both"/>
        <w:rPr>
          <w:b/>
          <w:sz w:val="20"/>
          <w:szCs w:val="20"/>
        </w:rPr>
      </w:pPr>
      <w:r w:rsidRPr="0095353B">
        <w:rPr>
          <w:rFonts w:eastAsia="Courier New"/>
          <w:sz w:val="20"/>
          <w:szCs w:val="20"/>
          <w:lang w:bidi="ru-RU"/>
        </w:rPr>
        <w:t xml:space="preserve">Закреплять знания о книжной иллюстрации. Обратить внимание на выражение отношения художников к сказочному персонажу. Вызвать интерес к рассматриванию книжных иллюстраций, желание </w:t>
      </w:r>
      <w:proofErr w:type="spellStart"/>
      <w:r w:rsidRPr="0095353B">
        <w:rPr>
          <w:rFonts w:eastAsia="Courier New"/>
          <w:sz w:val="20"/>
          <w:szCs w:val="20"/>
          <w:lang w:bidi="ru-RU"/>
        </w:rPr>
        <w:t>задавать</w:t>
      </w:r>
      <w:r w:rsidRPr="0095353B">
        <w:rPr>
          <w:sz w:val="20"/>
          <w:szCs w:val="20"/>
          <w:lang w:bidi="ru-RU"/>
        </w:rPr>
        <w:t>вопросы</w:t>
      </w:r>
      <w:proofErr w:type="spellEnd"/>
      <w:r w:rsidRPr="0095353B">
        <w:rPr>
          <w:sz w:val="20"/>
          <w:szCs w:val="20"/>
          <w:lang w:bidi="ru-RU"/>
        </w:rPr>
        <w:t>.</w:t>
      </w:r>
    </w:p>
    <w:p w:rsidR="001301EC" w:rsidRPr="0095353B" w:rsidRDefault="001301EC" w:rsidP="001301EC">
      <w:pPr>
        <w:widowControl w:val="0"/>
        <w:jc w:val="both"/>
        <w:rPr>
          <w:sz w:val="20"/>
          <w:szCs w:val="20"/>
          <w:lang w:bidi="ru-RU"/>
        </w:rPr>
      </w:pPr>
      <w:r w:rsidRPr="0095353B">
        <w:rPr>
          <w:sz w:val="20"/>
          <w:szCs w:val="20"/>
          <w:lang w:bidi="ru-RU"/>
        </w:rPr>
        <w:t xml:space="preserve">Приобщать к музыкальной культуре татарского народа. Познакомить с лучшими образцами вокальной, инструментальной, оркестровой музыки. Развивать умение определять настроение, характер музыки, поддерживать беседу о ней. Вызывать яркий эмоциональный отклик при восприятии музыкальных произведений С. Сайдашева, Ф. </w:t>
      </w:r>
      <w:proofErr w:type="spellStart"/>
      <w:r w:rsidRPr="0095353B">
        <w:rPr>
          <w:sz w:val="20"/>
          <w:szCs w:val="20"/>
          <w:lang w:bidi="ru-RU"/>
        </w:rPr>
        <w:t>Яруллина</w:t>
      </w:r>
      <w:proofErr w:type="gramStart"/>
      <w:r w:rsidRPr="0095353B">
        <w:rPr>
          <w:sz w:val="20"/>
          <w:szCs w:val="20"/>
          <w:lang w:bidi="ru-RU"/>
        </w:rPr>
        <w:t>,Р</w:t>
      </w:r>
      <w:proofErr w:type="gramEnd"/>
      <w:r w:rsidRPr="0095353B">
        <w:rPr>
          <w:sz w:val="20"/>
          <w:szCs w:val="20"/>
          <w:lang w:bidi="ru-RU"/>
        </w:rPr>
        <w:t>.Яхина</w:t>
      </w:r>
      <w:proofErr w:type="spellEnd"/>
      <w:r w:rsidRPr="0095353B">
        <w:rPr>
          <w:sz w:val="20"/>
          <w:szCs w:val="20"/>
          <w:lang w:bidi="ru-RU"/>
        </w:rPr>
        <w:t xml:space="preserve">, Н. </w:t>
      </w:r>
      <w:proofErr w:type="spellStart"/>
      <w:r w:rsidRPr="0095353B">
        <w:rPr>
          <w:sz w:val="20"/>
          <w:szCs w:val="20"/>
          <w:lang w:bidi="ru-RU"/>
        </w:rPr>
        <w:t>Жиганова</w:t>
      </w:r>
      <w:proofErr w:type="spellEnd"/>
      <w:r w:rsidRPr="0095353B">
        <w:rPr>
          <w:sz w:val="20"/>
          <w:szCs w:val="20"/>
          <w:lang w:bidi="ru-RU"/>
        </w:rPr>
        <w:t xml:space="preserve"> и др. Закреплять умение определять жанр музыкальных произведений татарских композиторов, узнавать звучание знакомых музыкальных инструментов в оркестре народных инструментов и симфонической музыке.</w:t>
      </w:r>
    </w:p>
    <w:p w:rsidR="001301EC" w:rsidRPr="0095353B" w:rsidRDefault="001301EC" w:rsidP="001301EC">
      <w:pPr>
        <w:widowControl w:val="0"/>
        <w:jc w:val="both"/>
        <w:rPr>
          <w:sz w:val="20"/>
          <w:szCs w:val="20"/>
          <w:lang w:bidi="ru-RU"/>
        </w:rPr>
      </w:pPr>
      <w:r w:rsidRPr="0095353B">
        <w:rPr>
          <w:sz w:val="20"/>
          <w:szCs w:val="20"/>
          <w:lang w:bidi="ru-RU"/>
        </w:rPr>
        <w:t>Познакомить детей с мелодией Государственного гимна Российской Федерации. Развивать чувство гордости. Продолжать работу над формированием певческих навыков детей на основе национального репертуара, добиваться чистого звучания, правильного произношения, музыкально выразительного пения.</w:t>
      </w:r>
    </w:p>
    <w:p w:rsidR="001301EC" w:rsidRPr="0095353B" w:rsidRDefault="001301EC" w:rsidP="001301EC">
      <w:pPr>
        <w:widowControl w:val="0"/>
        <w:jc w:val="both"/>
        <w:rPr>
          <w:sz w:val="20"/>
          <w:szCs w:val="20"/>
          <w:lang w:bidi="ru-RU"/>
        </w:rPr>
      </w:pPr>
      <w:r w:rsidRPr="0095353B">
        <w:rPr>
          <w:sz w:val="20"/>
          <w:szCs w:val="20"/>
          <w:lang w:bidi="ru-RU"/>
        </w:rPr>
        <w:t>Расширять объем основных и танцевальных движений</w:t>
      </w:r>
      <w:proofErr w:type="gramStart"/>
      <w:r w:rsidRPr="0095353B">
        <w:rPr>
          <w:sz w:val="20"/>
          <w:szCs w:val="20"/>
          <w:lang w:bidi="ru-RU"/>
        </w:rPr>
        <w:t xml:space="preserve"> .</w:t>
      </w:r>
      <w:proofErr w:type="gramEnd"/>
      <w:r w:rsidRPr="0095353B">
        <w:rPr>
          <w:sz w:val="20"/>
          <w:szCs w:val="20"/>
          <w:lang w:bidi="ru-RU"/>
        </w:rPr>
        <w:t xml:space="preserve"> Совершенствовать технику исполнения татарского танца.</w:t>
      </w:r>
    </w:p>
    <w:p w:rsidR="001301EC" w:rsidRPr="0095353B" w:rsidRDefault="001301EC" w:rsidP="001301EC">
      <w:pPr>
        <w:widowControl w:val="0"/>
        <w:jc w:val="both"/>
        <w:rPr>
          <w:sz w:val="20"/>
          <w:szCs w:val="20"/>
          <w:lang w:bidi="ru-RU"/>
        </w:rPr>
      </w:pPr>
      <w:r w:rsidRPr="0095353B">
        <w:rPr>
          <w:sz w:val="20"/>
          <w:szCs w:val="20"/>
          <w:lang w:bidi="ru-RU"/>
        </w:rPr>
        <w:t>Учить танцам народов Поволжья, развивать эмоциональное общение в них.</w:t>
      </w:r>
    </w:p>
    <w:p w:rsidR="001301EC" w:rsidRPr="0095353B" w:rsidRDefault="001301EC" w:rsidP="001301EC">
      <w:pPr>
        <w:widowControl w:val="0"/>
        <w:jc w:val="both"/>
        <w:rPr>
          <w:sz w:val="20"/>
          <w:szCs w:val="20"/>
          <w:lang w:bidi="ru-RU"/>
        </w:rPr>
      </w:pPr>
      <w:r w:rsidRPr="0095353B">
        <w:rPr>
          <w:sz w:val="20"/>
          <w:szCs w:val="20"/>
          <w:lang w:bidi="ru-RU"/>
        </w:rPr>
        <w:t>Развивать музыкально-двигательную импровизацию в сюжетных этюдах, способствовать созданию развернутых</w:t>
      </w:r>
    </w:p>
    <w:p w:rsidR="001301EC" w:rsidRPr="0095353B" w:rsidRDefault="001301EC" w:rsidP="001301EC">
      <w:pPr>
        <w:widowControl w:val="0"/>
        <w:tabs>
          <w:tab w:val="left" w:leader="underscore" w:pos="10008"/>
        </w:tabs>
        <w:jc w:val="both"/>
        <w:rPr>
          <w:sz w:val="20"/>
          <w:szCs w:val="20"/>
          <w:lang w:bidi="ru-RU"/>
        </w:rPr>
      </w:pPr>
      <w:r w:rsidRPr="0095353B">
        <w:rPr>
          <w:sz w:val="20"/>
          <w:szCs w:val="20"/>
          <w:lang w:bidi="ru-RU"/>
        </w:rPr>
        <w:t>композиций, побуждать к активным самостоятельным действиям в художественно-творческой деятельности.</w:t>
      </w:r>
    </w:p>
    <w:p w:rsidR="001301EC" w:rsidRPr="0095353B" w:rsidRDefault="001301EC" w:rsidP="003D6027">
      <w:pPr>
        <w:jc w:val="both"/>
        <w:rPr>
          <w:b/>
          <w:sz w:val="20"/>
          <w:szCs w:val="20"/>
        </w:rPr>
      </w:pPr>
    </w:p>
    <w:p w:rsidR="00561F1C" w:rsidRPr="0095353B" w:rsidRDefault="00561F1C" w:rsidP="004D2499">
      <w:pPr>
        <w:pStyle w:val="a6"/>
        <w:numPr>
          <w:ilvl w:val="1"/>
          <w:numId w:val="3"/>
        </w:numPr>
        <w:jc w:val="both"/>
        <w:rPr>
          <w:b/>
          <w:sz w:val="20"/>
          <w:szCs w:val="20"/>
        </w:rPr>
      </w:pPr>
      <w:r w:rsidRPr="0095353B">
        <w:rPr>
          <w:b/>
          <w:sz w:val="20"/>
          <w:szCs w:val="20"/>
        </w:rPr>
        <w:t>Физическое развитие</w:t>
      </w:r>
    </w:p>
    <w:p w:rsidR="00561F1C" w:rsidRPr="0095353B" w:rsidRDefault="00561F1C" w:rsidP="00561F1C">
      <w:pPr>
        <w:ind w:firstLine="180"/>
        <w:jc w:val="both"/>
        <w:rPr>
          <w:sz w:val="20"/>
          <w:szCs w:val="20"/>
        </w:rPr>
      </w:pPr>
      <w:r w:rsidRPr="0095353B">
        <w:rPr>
          <w:sz w:val="20"/>
          <w:szCs w:val="20"/>
        </w:rPr>
        <w:t xml:space="preserve">Приобретение опыта в следующих видах поведения детей: двигательном, в том </w:t>
      </w:r>
      <w:proofErr w:type="gramStart"/>
      <w:r w:rsidRPr="0095353B">
        <w:rPr>
          <w:sz w:val="20"/>
          <w:szCs w:val="20"/>
        </w:rPr>
        <w:t>числе</w:t>
      </w:r>
      <w:proofErr w:type="gramEnd"/>
      <w:r w:rsidRPr="0095353B">
        <w:rPr>
          <w:sz w:val="20"/>
          <w:szCs w:val="20"/>
        </w:rPr>
        <w:t xml:space="preserve"> связанном с выполнением упражнений, направленных на развитие таких физических качеств, как координация и гибкость; 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наносящем ущерба организму: </w:t>
      </w:r>
    </w:p>
    <w:p w:rsidR="00561F1C" w:rsidRPr="0095353B" w:rsidRDefault="00561F1C" w:rsidP="00561F1C">
      <w:pPr>
        <w:ind w:firstLine="180"/>
        <w:jc w:val="both"/>
        <w:rPr>
          <w:sz w:val="20"/>
          <w:szCs w:val="20"/>
        </w:rPr>
      </w:pPr>
      <w:r w:rsidRPr="0095353B">
        <w:rPr>
          <w:sz w:val="20"/>
          <w:szCs w:val="20"/>
        </w:rPr>
        <w:t>- удовлетворять потребность детей в движении;</w:t>
      </w:r>
    </w:p>
    <w:p w:rsidR="00561F1C" w:rsidRPr="0095353B" w:rsidRDefault="00561F1C" w:rsidP="00561F1C">
      <w:pPr>
        <w:ind w:firstLine="180"/>
        <w:jc w:val="both"/>
        <w:rPr>
          <w:sz w:val="20"/>
          <w:szCs w:val="20"/>
        </w:rPr>
      </w:pPr>
      <w:r w:rsidRPr="0095353B">
        <w:rPr>
          <w:sz w:val="20"/>
          <w:szCs w:val="20"/>
        </w:rPr>
        <w:t>- повышать устойчивость организма к воздействию различных неблагоприятных факторов;</w:t>
      </w:r>
    </w:p>
    <w:p w:rsidR="00561F1C" w:rsidRPr="0095353B" w:rsidRDefault="00561F1C" w:rsidP="00561F1C">
      <w:pPr>
        <w:ind w:firstLine="180"/>
        <w:jc w:val="both"/>
        <w:rPr>
          <w:sz w:val="20"/>
          <w:szCs w:val="20"/>
        </w:rPr>
      </w:pPr>
      <w:r w:rsidRPr="0095353B">
        <w:rPr>
          <w:sz w:val="20"/>
          <w:szCs w:val="20"/>
        </w:rPr>
        <w:t>- расширять у детей представления и знания о различных видах физических упражнений спортивного характера;</w:t>
      </w:r>
    </w:p>
    <w:p w:rsidR="00561F1C" w:rsidRPr="0095353B" w:rsidRDefault="00561F1C" w:rsidP="00561F1C">
      <w:pPr>
        <w:ind w:firstLine="180"/>
        <w:jc w:val="both"/>
        <w:rPr>
          <w:sz w:val="20"/>
          <w:szCs w:val="20"/>
        </w:rPr>
      </w:pPr>
      <w:r w:rsidRPr="0095353B">
        <w:rPr>
          <w:sz w:val="20"/>
          <w:szCs w:val="20"/>
        </w:rPr>
        <w:t xml:space="preserve">- целенаправленно развивать физические качества (скоростные, </w:t>
      </w:r>
      <w:proofErr w:type="spellStart"/>
      <w:r w:rsidRPr="0095353B">
        <w:rPr>
          <w:sz w:val="20"/>
          <w:szCs w:val="20"/>
        </w:rPr>
        <w:t>скоростн</w:t>
      </w:r>
      <w:proofErr w:type="gramStart"/>
      <w:r w:rsidRPr="0095353B">
        <w:rPr>
          <w:sz w:val="20"/>
          <w:szCs w:val="20"/>
        </w:rPr>
        <w:t>о</w:t>
      </w:r>
      <w:proofErr w:type="spellEnd"/>
      <w:r w:rsidRPr="0095353B">
        <w:rPr>
          <w:sz w:val="20"/>
          <w:szCs w:val="20"/>
        </w:rPr>
        <w:t>-</w:t>
      </w:r>
      <w:proofErr w:type="gramEnd"/>
      <w:r w:rsidRPr="0095353B">
        <w:rPr>
          <w:sz w:val="20"/>
          <w:szCs w:val="20"/>
        </w:rPr>
        <w:t xml:space="preserve"> силовые, силу, гибкость, ловкость и выносливость);</w:t>
      </w:r>
    </w:p>
    <w:p w:rsidR="00561F1C" w:rsidRPr="0095353B" w:rsidRDefault="00561F1C" w:rsidP="00561F1C">
      <w:pPr>
        <w:ind w:firstLine="180"/>
        <w:jc w:val="both"/>
        <w:rPr>
          <w:sz w:val="20"/>
          <w:szCs w:val="20"/>
        </w:rPr>
      </w:pPr>
      <w:r w:rsidRPr="0095353B">
        <w:rPr>
          <w:sz w:val="20"/>
          <w:szCs w:val="20"/>
        </w:rPr>
        <w:t>- развивать координацию движений, чувства равновесия, ориентировку в пространстве, скоростную реакцию, силу и гибкость;</w:t>
      </w:r>
    </w:p>
    <w:p w:rsidR="00561F1C" w:rsidRPr="0095353B" w:rsidRDefault="00561F1C" w:rsidP="00561F1C">
      <w:pPr>
        <w:ind w:firstLine="180"/>
        <w:jc w:val="both"/>
        <w:rPr>
          <w:sz w:val="20"/>
          <w:szCs w:val="20"/>
        </w:rPr>
      </w:pPr>
      <w:r w:rsidRPr="0095353B">
        <w:rPr>
          <w:sz w:val="20"/>
          <w:szCs w:val="20"/>
        </w:rPr>
        <w:t xml:space="preserve"> - обеспечивать тренировку мелкой мускулатуры тонких движения рук через специально подобранные комплексы физических упражнений и игр с учетом возрастных и индивидуальных особенностей ребенка;</w:t>
      </w:r>
    </w:p>
    <w:p w:rsidR="00561F1C" w:rsidRPr="0095353B" w:rsidRDefault="00561F1C" w:rsidP="00561F1C">
      <w:pPr>
        <w:ind w:firstLine="180"/>
        <w:jc w:val="both"/>
        <w:rPr>
          <w:sz w:val="20"/>
          <w:szCs w:val="20"/>
        </w:rPr>
      </w:pPr>
      <w:r w:rsidRPr="0095353B">
        <w:rPr>
          <w:sz w:val="20"/>
          <w:szCs w:val="20"/>
        </w:rPr>
        <w:t>- развивать у детей возможность самостоятельного выполнения детьми всех гигиенических процедур и навыков самообслуживания;</w:t>
      </w:r>
    </w:p>
    <w:p w:rsidR="00561F1C" w:rsidRPr="0095353B" w:rsidRDefault="00561F1C" w:rsidP="00561F1C">
      <w:pPr>
        <w:ind w:firstLine="180"/>
        <w:jc w:val="both"/>
        <w:rPr>
          <w:sz w:val="20"/>
          <w:szCs w:val="20"/>
        </w:rPr>
      </w:pPr>
      <w:r w:rsidRPr="0095353B">
        <w:rPr>
          <w:sz w:val="20"/>
          <w:szCs w:val="20"/>
        </w:rPr>
        <w:t>- формировать у детей потребность в регулярных занятиях физической культуры.</w:t>
      </w:r>
    </w:p>
    <w:p w:rsidR="00561F1C" w:rsidRPr="0095353B" w:rsidRDefault="00561F1C" w:rsidP="00561F1C">
      <w:pPr>
        <w:ind w:firstLine="180"/>
        <w:jc w:val="both"/>
        <w:rPr>
          <w:i/>
          <w:sz w:val="20"/>
          <w:szCs w:val="20"/>
        </w:rPr>
      </w:pPr>
      <w:r w:rsidRPr="0095353B">
        <w:rPr>
          <w:i/>
          <w:sz w:val="20"/>
          <w:szCs w:val="20"/>
        </w:rPr>
        <w:t xml:space="preserve">Выполнение основных движений (ходьба, бег, мягкие прыжки, повороты в обе стороны), </w:t>
      </w:r>
    </w:p>
    <w:p w:rsidR="00561F1C" w:rsidRPr="0095353B" w:rsidRDefault="00561F1C" w:rsidP="00561F1C">
      <w:pPr>
        <w:ind w:firstLine="180"/>
        <w:jc w:val="both"/>
        <w:rPr>
          <w:sz w:val="20"/>
          <w:szCs w:val="20"/>
        </w:rPr>
      </w:pPr>
      <w:r w:rsidRPr="0095353B">
        <w:rPr>
          <w:b/>
          <w:sz w:val="20"/>
          <w:szCs w:val="20"/>
        </w:rPr>
        <w:t xml:space="preserve"> -  </w:t>
      </w:r>
      <w:r w:rsidRPr="0095353B">
        <w:rPr>
          <w:sz w:val="20"/>
          <w:szCs w:val="20"/>
        </w:rPr>
        <w:t>развивать основные движения во время игровой активности детей.</w:t>
      </w:r>
    </w:p>
    <w:p w:rsidR="00561F1C" w:rsidRPr="0095353B" w:rsidRDefault="00561F1C" w:rsidP="00561F1C">
      <w:pPr>
        <w:ind w:firstLine="180"/>
        <w:jc w:val="both"/>
        <w:rPr>
          <w:sz w:val="20"/>
          <w:szCs w:val="20"/>
        </w:rPr>
      </w:pPr>
      <w:r w:rsidRPr="0095353B">
        <w:rPr>
          <w:sz w:val="20"/>
          <w:szCs w:val="20"/>
        </w:rPr>
        <w:t>Ходьба (</w:t>
      </w:r>
      <w:proofErr w:type="spellStart"/>
      <w:r w:rsidRPr="0095353B">
        <w:rPr>
          <w:sz w:val="20"/>
          <w:szCs w:val="20"/>
        </w:rPr>
        <w:t>скрестным</w:t>
      </w:r>
      <w:proofErr w:type="spellEnd"/>
      <w:r w:rsidRPr="0095353B">
        <w:rPr>
          <w:sz w:val="20"/>
          <w:szCs w:val="20"/>
        </w:rPr>
        <w:t xml:space="preserve"> шагом, выпадами, в приседе, спиной вперед; с закрытыми глазами (4 – 6 м);  по узкой рейке гимнастической скамейки прямо и боком; в разных построениях; совершая различные движения руками). </w:t>
      </w:r>
    </w:p>
    <w:p w:rsidR="00561F1C" w:rsidRPr="0095353B" w:rsidRDefault="00561F1C" w:rsidP="00561F1C">
      <w:pPr>
        <w:ind w:firstLine="180"/>
        <w:jc w:val="both"/>
        <w:rPr>
          <w:sz w:val="20"/>
          <w:szCs w:val="20"/>
        </w:rPr>
      </w:pPr>
      <w:proofErr w:type="gramStart"/>
      <w:r w:rsidRPr="0095353B">
        <w:rPr>
          <w:sz w:val="20"/>
          <w:szCs w:val="20"/>
        </w:rPr>
        <w:t>Бег (из разных стартовых положений (сидя, сидя по-турецки; сидя спиной по направлению движения и т.п.), спиной вперед, сохраняя направление и равновесие; по уменьшенной, приподнятой, наклонной поверхности; пробежки под вращающейся скакалкой по одному и парами.</w:t>
      </w:r>
      <w:proofErr w:type="gramEnd"/>
    </w:p>
    <w:p w:rsidR="00561F1C" w:rsidRPr="0095353B" w:rsidRDefault="00561F1C" w:rsidP="00561F1C">
      <w:pPr>
        <w:ind w:firstLine="180"/>
        <w:jc w:val="both"/>
        <w:rPr>
          <w:sz w:val="20"/>
          <w:szCs w:val="20"/>
        </w:rPr>
      </w:pPr>
      <w:r w:rsidRPr="0095353B">
        <w:rPr>
          <w:sz w:val="20"/>
          <w:szCs w:val="20"/>
        </w:rPr>
        <w:t xml:space="preserve"> </w:t>
      </w:r>
      <w:proofErr w:type="gramStart"/>
      <w:r w:rsidRPr="0095353B">
        <w:rPr>
          <w:sz w:val="20"/>
          <w:szCs w:val="20"/>
        </w:rPr>
        <w:t>Прыжки (подпрыгивания на месте разными способами – с поворотами кругом, смещая ноги вправо-влево; в сочетании с различными положениями и движениями рук; прыжки сериями по 30 – 40 прыжков (2 – 3 раза), на двух и на одной ноге, с продвижением вперед (</w:t>
      </w:r>
      <w:proofErr w:type="spellStart"/>
      <w:r w:rsidRPr="0095353B">
        <w:rPr>
          <w:sz w:val="20"/>
          <w:szCs w:val="20"/>
        </w:rPr>
        <w:t>многоскоки</w:t>
      </w:r>
      <w:proofErr w:type="spellEnd"/>
      <w:r w:rsidRPr="0095353B">
        <w:rPr>
          <w:sz w:val="20"/>
          <w:szCs w:val="20"/>
        </w:rPr>
        <w:t>); через линии, веревку, невысокие предметы; вверх из глубоко приседа; боком с опорой руками на предмет;</w:t>
      </w:r>
      <w:proofErr w:type="gramEnd"/>
      <w:r w:rsidRPr="0095353B">
        <w:rPr>
          <w:sz w:val="20"/>
          <w:szCs w:val="20"/>
        </w:rPr>
        <w:t xml:space="preserve">  через длинную вращающуюся скакалку; через большой обруч, как через скакалку; прыжковые упражнения, сидя на больших гимнастических мячах (</w:t>
      </w:r>
      <w:proofErr w:type="spellStart"/>
      <w:r w:rsidRPr="0095353B">
        <w:rPr>
          <w:sz w:val="20"/>
          <w:szCs w:val="20"/>
        </w:rPr>
        <w:t>гимниках</w:t>
      </w:r>
      <w:proofErr w:type="spellEnd"/>
      <w:r w:rsidRPr="0095353B">
        <w:rPr>
          <w:sz w:val="20"/>
          <w:szCs w:val="20"/>
        </w:rPr>
        <w:t>): повороты вокруг себя,  поочередный подъем ног, постановка стоп на мяч  и т.д.).</w:t>
      </w:r>
    </w:p>
    <w:p w:rsidR="00561F1C" w:rsidRPr="0095353B" w:rsidRDefault="00561F1C" w:rsidP="00561F1C">
      <w:pPr>
        <w:ind w:firstLine="180"/>
        <w:jc w:val="both"/>
        <w:rPr>
          <w:sz w:val="20"/>
          <w:szCs w:val="20"/>
        </w:rPr>
      </w:pPr>
      <w:r w:rsidRPr="0095353B">
        <w:rPr>
          <w:sz w:val="20"/>
          <w:szCs w:val="20"/>
        </w:rPr>
        <w:t xml:space="preserve"> </w:t>
      </w:r>
      <w:proofErr w:type="gramStart"/>
      <w:r w:rsidRPr="0095353B">
        <w:rPr>
          <w:sz w:val="20"/>
          <w:szCs w:val="20"/>
        </w:rPr>
        <w:t>Бросание,  ловля, метание (бросание мяча вверх, о землю и ловля его одной и двумя руками, то же с хлопками, поворотами и другими заданиями; то же из одной руки в другую, с отскоком от пола;  перебрасывание мяча друг другу из разных исходных положений (снизу из-за головы, сидя по-турецки,  стоя на коленях и т.п.);</w:t>
      </w:r>
      <w:proofErr w:type="gramEnd"/>
      <w:r w:rsidRPr="0095353B">
        <w:rPr>
          <w:sz w:val="20"/>
          <w:szCs w:val="20"/>
        </w:rPr>
        <w:t xml:space="preserve"> через сетку; перекидывание набивных мячей весом 1 кг; отбивание мяча об пол, о землю с продвижением вперед (не менее 6 раз); метание мяча (мешочка с песком) в горизонтальную и вертикальную цели с расстояния 4 – 5 м, в движущуюся цель, вдаль метание вдаль ведущей рукой  на  5 – 8 м.</w:t>
      </w:r>
    </w:p>
    <w:p w:rsidR="00561F1C" w:rsidRPr="0095353B" w:rsidRDefault="00561F1C" w:rsidP="00561F1C">
      <w:pPr>
        <w:ind w:firstLine="180"/>
        <w:jc w:val="both"/>
        <w:rPr>
          <w:sz w:val="20"/>
          <w:szCs w:val="20"/>
        </w:rPr>
      </w:pPr>
      <w:r w:rsidRPr="0095353B">
        <w:rPr>
          <w:sz w:val="20"/>
          <w:szCs w:val="20"/>
        </w:rPr>
        <w:lastRenderedPageBreak/>
        <w:t xml:space="preserve">Ползание, лазанье (ползание на животе, спине по гимнастической скамейке, подтягиваясь руками и отталкиваясь ногами; по бревну;  лазание по гимнастической стенке, лестнице,  меняя темп,  используя одноименный и разноименный способы лазания; передвижение с пролета на пролет гимнастической стенки по диагонали; лазание по веревочной лестнице, </w:t>
      </w:r>
      <w:proofErr w:type="spellStart"/>
      <w:r w:rsidRPr="0095353B">
        <w:rPr>
          <w:sz w:val="20"/>
          <w:szCs w:val="20"/>
        </w:rPr>
        <w:t>скалодрому</w:t>
      </w:r>
      <w:proofErr w:type="spellEnd"/>
      <w:r w:rsidRPr="0095353B">
        <w:rPr>
          <w:sz w:val="20"/>
          <w:szCs w:val="20"/>
        </w:rPr>
        <w:t>).</w:t>
      </w:r>
    </w:p>
    <w:p w:rsidR="00561F1C" w:rsidRPr="0095353B" w:rsidRDefault="00561F1C" w:rsidP="00561F1C">
      <w:pPr>
        <w:ind w:firstLine="180"/>
        <w:jc w:val="both"/>
        <w:rPr>
          <w:sz w:val="20"/>
          <w:szCs w:val="20"/>
        </w:rPr>
      </w:pPr>
      <w:proofErr w:type="gramStart"/>
      <w:r w:rsidRPr="0095353B">
        <w:rPr>
          <w:bCs/>
          <w:sz w:val="20"/>
          <w:szCs w:val="20"/>
        </w:rPr>
        <w:t>Упражнения для мышц головы и шеи (плавно выполнять движения головой, рисуя в воздухе цифры от 1 до 10; при приседании  и ходьбе удерживать на голове разнообразные  предметы (расстояние 6 – 10 м).</w:t>
      </w:r>
      <w:proofErr w:type="gramEnd"/>
    </w:p>
    <w:p w:rsidR="00561F1C" w:rsidRPr="0095353B" w:rsidRDefault="00561F1C" w:rsidP="00561F1C">
      <w:pPr>
        <w:ind w:firstLine="180"/>
        <w:jc w:val="both"/>
        <w:rPr>
          <w:bCs/>
          <w:sz w:val="20"/>
          <w:szCs w:val="20"/>
        </w:rPr>
      </w:pPr>
      <w:r w:rsidRPr="0095353B">
        <w:rPr>
          <w:bCs/>
          <w:sz w:val="20"/>
          <w:szCs w:val="20"/>
        </w:rPr>
        <w:t xml:space="preserve">Упражнения для мышц рук и плечевого пояса (поднимать, разводить, сгибать, вращать, выпрямлять руки из разных исходных положений одновременно и попеременно; выполнять разнонаправленные движения; разводить и сводить пальцы рук; смыкать поочередно пальцы рук с большим пальцем руки; вращать обруч перед собой и сбоку одной рукой на кисти и предплечье руки).   </w:t>
      </w:r>
    </w:p>
    <w:p w:rsidR="00561F1C" w:rsidRPr="0095353B" w:rsidRDefault="00561F1C" w:rsidP="00561F1C">
      <w:pPr>
        <w:ind w:firstLine="180"/>
        <w:jc w:val="both"/>
        <w:rPr>
          <w:sz w:val="20"/>
          <w:szCs w:val="20"/>
        </w:rPr>
      </w:pPr>
      <w:proofErr w:type="gramStart"/>
      <w:r w:rsidRPr="0095353B">
        <w:rPr>
          <w:bCs/>
          <w:sz w:val="20"/>
          <w:szCs w:val="20"/>
        </w:rPr>
        <w:t>Упражнения для мышц туловища</w:t>
      </w:r>
      <w:r w:rsidRPr="0095353B">
        <w:rPr>
          <w:b/>
          <w:bCs/>
          <w:sz w:val="20"/>
          <w:szCs w:val="20"/>
        </w:rPr>
        <w:t xml:space="preserve"> (</w:t>
      </w:r>
      <w:r w:rsidRPr="0095353B">
        <w:rPr>
          <w:sz w:val="20"/>
          <w:szCs w:val="20"/>
        </w:rPr>
        <w:t>наклоняться вперед, в стороны, назад из различных исходных положений;  сидя, руки в упоре сзади, поднять обе ноги, оттянуть носки и удерживать ноги в этом положении; лежа на спине, поднимать одновременно обе ноги, пытаясь дотянуться до лежащего за головой предмета; лежа на животе, стараться захватить  руками щиколотки ног и удержаться в таком положении;</w:t>
      </w:r>
      <w:proofErr w:type="gramEnd"/>
      <w:r w:rsidRPr="0095353B">
        <w:rPr>
          <w:sz w:val="20"/>
          <w:szCs w:val="20"/>
        </w:rPr>
        <w:t xml:space="preserve">  лежа на животе прогибаться, приподнимая плечи над полом и разводя руки в стороны).</w:t>
      </w:r>
    </w:p>
    <w:p w:rsidR="00561F1C" w:rsidRPr="0095353B" w:rsidRDefault="00561F1C" w:rsidP="00561F1C">
      <w:pPr>
        <w:ind w:firstLine="180"/>
        <w:jc w:val="both"/>
        <w:rPr>
          <w:b/>
          <w:bCs/>
          <w:sz w:val="20"/>
          <w:szCs w:val="20"/>
        </w:rPr>
      </w:pPr>
      <w:r w:rsidRPr="0095353B">
        <w:rPr>
          <w:bCs/>
          <w:sz w:val="20"/>
          <w:szCs w:val="20"/>
        </w:rPr>
        <w:t xml:space="preserve">Упражнения для мышц </w:t>
      </w:r>
      <w:r w:rsidRPr="0095353B">
        <w:rPr>
          <w:sz w:val="20"/>
          <w:szCs w:val="20"/>
        </w:rPr>
        <w:t xml:space="preserve">брюшного </w:t>
      </w:r>
      <w:r w:rsidRPr="0095353B">
        <w:rPr>
          <w:bCs/>
          <w:sz w:val="20"/>
          <w:szCs w:val="20"/>
        </w:rPr>
        <w:t xml:space="preserve">пресса и ног (выставлять ногу вперед на носок </w:t>
      </w:r>
      <w:proofErr w:type="spellStart"/>
      <w:r w:rsidRPr="0095353B">
        <w:rPr>
          <w:bCs/>
          <w:sz w:val="20"/>
          <w:szCs w:val="20"/>
        </w:rPr>
        <w:t>скрестно</w:t>
      </w:r>
      <w:proofErr w:type="spellEnd"/>
      <w:r w:rsidRPr="0095353B">
        <w:rPr>
          <w:bCs/>
          <w:sz w:val="20"/>
          <w:szCs w:val="20"/>
        </w:rPr>
        <w:t xml:space="preserve">; на </w:t>
      </w:r>
      <w:proofErr w:type="spellStart"/>
      <w:r w:rsidRPr="0095353B">
        <w:rPr>
          <w:bCs/>
          <w:sz w:val="20"/>
          <w:szCs w:val="20"/>
        </w:rPr>
        <w:t>носок-на</w:t>
      </w:r>
      <w:proofErr w:type="spellEnd"/>
      <w:r w:rsidRPr="0095353B">
        <w:rPr>
          <w:bCs/>
          <w:sz w:val="20"/>
          <w:szCs w:val="20"/>
        </w:rPr>
        <w:t xml:space="preserve"> пятку с притопами; </w:t>
      </w:r>
      <w:r w:rsidRPr="0095353B">
        <w:rPr>
          <w:sz w:val="20"/>
          <w:szCs w:val="20"/>
        </w:rPr>
        <w:t xml:space="preserve">переступать на месте, не отрывая носки ног от пола; </w:t>
      </w:r>
      <w:r w:rsidRPr="0095353B">
        <w:rPr>
          <w:bCs/>
          <w:sz w:val="20"/>
          <w:szCs w:val="20"/>
        </w:rPr>
        <w:t xml:space="preserve"> выполнять </w:t>
      </w:r>
      <w:proofErr w:type="gramStart"/>
      <w:r w:rsidRPr="0095353B">
        <w:rPr>
          <w:bCs/>
          <w:sz w:val="20"/>
          <w:szCs w:val="20"/>
        </w:rPr>
        <w:t>мах</w:t>
      </w:r>
      <w:proofErr w:type="gramEnd"/>
      <w:r w:rsidRPr="0095353B">
        <w:rPr>
          <w:bCs/>
          <w:sz w:val="20"/>
          <w:szCs w:val="20"/>
        </w:rPr>
        <w:t xml:space="preserve"> прямой ногой вперед, стараясь достать носком выпрямленной ноги ладони вытянутых рук; мах в </w:t>
      </w:r>
      <w:proofErr w:type="spellStart"/>
      <w:r w:rsidRPr="0095353B">
        <w:rPr>
          <w:bCs/>
          <w:sz w:val="20"/>
          <w:szCs w:val="20"/>
        </w:rPr>
        <w:t>сторону</w:t>
      </w:r>
      <w:proofErr w:type="gramStart"/>
      <w:r w:rsidRPr="0095353B">
        <w:rPr>
          <w:bCs/>
          <w:sz w:val="20"/>
          <w:szCs w:val="20"/>
        </w:rPr>
        <w:t>;п</w:t>
      </w:r>
      <w:proofErr w:type="gramEnd"/>
      <w:r w:rsidRPr="0095353B">
        <w:rPr>
          <w:bCs/>
          <w:sz w:val="20"/>
          <w:szCs w:val="20"/>
        </w:rPr>
        <w:t>риседать</w:t>
      </w:r>
      <w:proofErr w:type="spellEnd"/>
      <w:r w:rsidRPr="0095353B">
        <w:rPr>
          <w:bCs/>
          <w:sz w:val="20"/>
          <w:szCs w:val="20"/>
        </w:rPr>
        <w:t xml:space="preserve"> вниз - в стороны из положения  ноги врозь, перенося массу тела с одной ноги на другую, не поднимаясь; захватывать ступнями ног палку посередине и поворачивать ее на полу; пытаться рисовать, удерживая карандаш пальцами ног).</w:t>
      </w:r>
    </w:p>
    <w:p w:rsidR="00561F1C" w:rsidRPr="0095353B" w:rsidRDefault="00561F1C" w:rsidP="00561F1C">
      <w:pPr>
        <w:ind w:firstLine="180"/>
        <w:jc w:val="both"/>
        <w:rPr>
          <w:bCs/>
          <w:sz w:val="20"/>
          <w:szCs w:val="20"/>
        </w:rPr>
      </w:pPr>
      <w:r w:rsidRPr="0095353B">
        <w:rPr>
          <w:sz w:val="20"/>
          <w:szCs w:val="20"/>
        </w:rPr>
        <w:t>Самостоятельные построения и перестроения: в шахматном порядке; расчет на «первый-второй»; перестроение из одной шеренги в две; из построения парами в колонну по одному («цепочкой»).</w:t>
      </w:r>
    </w:p>
    <w:p w:rsidR="00561F1C" w:rsidRPr="0095353B" w:rsidRDefault="00561F1C" w:rsidP="00561F1C">
      <w:pPr>
        <w:ind w:firstLine="180"/>
        <w:jc w:val="both"/>
        <w:rPr>
          <w:i/>
          <w:sz w:val="20"/>
          <w:szCs w:val="20"/>
        </w:rPr>
      </w:pPr>
      <w:r w:rsidRPr="0095353B">
        <w:rPr>
          <w:i/>
          <w:sz w:val="20"/>
          <w:szCs w:val="20"/>
        </w:rPr>
        <w:t xml:space="preserve">Формирование начальных представлений о некоторых  видах спорта, овладение подвижными играми с правилами; становление целенаправленности и </w:t>
      </w:r>
      <w:proofErr w:type="spellStart"/>
      <w:r w:rsidRPr="0095353B">
        <w:rPr>
          <w:i/>
          <w:sz w:val="20"/>
          <w:szCs w:val="20"/>
        </w:rPr>
        <w:t>саморегуляции</w:t>
      </w:r>
      <w:proofErr w:type="spellEnd"/>
      <w:r w:rsidRPr="0095353B">
        <w:rPr>
          <w:i/>
          <w:sz w:val="20"/>
          <w:szCs w:val="20"/>
        </w:rPr>
        <w:t xml:space="preserve"> в двигательной сфере; </w:t>
      </w:r>
    </w:p>
    <w:p w:rsidR="00561F1C" w:rsidRPr="0095353B" w:rsidRDefault="00561F1C" w:rsidP="00561F1C">
      <w:pPr>
        <w:ind w:firstLine="180"/>
        <w:jc w:val="both"/>
        <w:rPr>
          <w:sz w:val="20"/>
          <w:szCs w:val="20"/>
        </w:rPr>
      </w:pPr>
      <w:r w:rsidRPr="0095353B">
        <w:rPr>
          <w:sz w:val="20"/>
          <w:szCs w:val="20"/>
        </w:rPr>
        <w:t>- развивать у детей умение самостоятельно организовывать подвижные игры и выполнять упражнения.</w:t>
      </w:r>
    </w:p>
    <w:p w:rsidR="00561F1C" w:rsidRPr="0095353B" w:rsidRDefault="00561F1C" w:rsidP="00561F1C">
      <w:pPr>
        <w:ind w:firstLine="180"/>
        <w:jc w:val="both"/>
        <w:rPr>
          <w:i/>
          <w:sz w:val="20"/>
          <w:szCs w:val="20"/>
        </w:rPr>
      </w:pPr>
      <w:r w:rsidRPr="0095353B">
        <w:rPr>
          <w:i/>
          <w:sz w:val="20"/>
          <w:szCs w:val="20"/>
        </w:rPr>
        <w:t>Овладение элементарными нормами и правилами здорового образа жизни (в питании, двигательном режиме, закаливании, при формировании полезных привычек и др.).</w:t>
      </w:r>
    </w:p>
    <w:p w:rsidR="00561F1C" w:rsidRPr="0095353B" w:rsidRDefault="00561F1C" w:rsidP="00561F1C">
      <w:pPr>
        <w:ind w:firstLine="180"/>
        <w:jc w:val="both"/>
        <w:rPr>
          <w:sz w:val="20"/>
          <w:szCs w:val="20"/>
        </w:rPr>
      </w:pPr>
      <w:r w:rsidRPr="0095353B">
        <w:rPr>
          <w:sz w:val="20"/>
          <w:szCs w:val="20"/>
        </w:rPr>
        <w:t>- содействовать формированию у детей привычки   к здоровому образу жизни;</w:t>
      </w:r>
    </w:p>
    <w:p w:rsidR="00561F1C" w:rsidRPr="0095353B" w:rsidRDefault="00561F1C" w:rsidP="00561F1C">
      <w:pPr>
        <w:ind w:firstLine="180"/>
        <w:jc w:val="both"/>
        <w:rPr>
          <w:sz w:val="20"/>
          <w:szCs w:val="20"/>
        </w:rPr>
      </w:pPr>
      <w:r w:rsidRPr="0095353B">
        <w:rPr>
          <w:sz w:val="20"/>
          <w:szCs w:val="20"/>
        </w:rPr>
        <w:t>- рассказывать детям о достижениях взрослых и детей в вопросах</w:t>
      </w:r>
      <w:proofErr w:type="gramStart"/>
      <w:r w:rsidRPr="0095353B">
        <w:rPr>
          <w:sz w:val="20"/>
          <w:szCs w:val="20"/>
        </w:rPr>
        <w:t xml:space="preserve"> ,</w:t>
      </w:r>
      <w:proofErr w:type="gramEnd"/>
      <w:r w:rsidRPr="0095353B">
        <w:rPr>
          <w:sz w:val="20"/>
          <w:szCs w:val="20"/>
        </w:rPr>
        <w:t xml:space="preserve"> связанных с формированием их здоровья, занятиями спорта</w:t>
      </w:r>
      <w:r w:rsidR="002075DB" w:rsidRPr="0095353B">
        <w:rPr>
          <w:sz w:val="20"/>
          <w:szCs w:val="20"/>
        </w:rPr>
        <w:t>.</w:t>
      </w:r>
    </w:p>
    <w:p w:rsidR="002075DB" w:rsidRPr="0095353B" w:rsidRDefault="002075DB" w:rsidP="00561F1C">
      <w:pPr>
        <w:ind w:firstLine="180"/>
        <w:jc w:val="both"/>
        <w:rPr>
          <w:sz w:val="20"/>
          <w:szCs w:val="20"/>
        </w:rPr>
      </w:pPr>
    </w:p>
    <w:p w:rsidR="00561F1C" w:rsidRPr="0095353B" w:rsidRDefault="00561F1C" w:rsidP="00561F1C">
      <w:pPr>
        <w:rPr>
          <w:sz w:val="20"/>
          <w:szCs w:val="20"/>
        </w:rPr>
        <w:sectPr w:rsidR="00561F1C" w:rsidRPr="0095353B" w:rsidSect="00EE1F9E">
          <w:footerReference w:type="even" r:id="rId10"/>
          <w:footerReference w:type="default" r:id="rId11"/>
          <w:pgSz w:w="11906" w:h="16838"/>
          <w:pgMar w:top="720" w:right="748" w:bottom="709" w:left="1077" w:header="709" w:footer="709" w:gutter="0"/>
          <w:pgNumType w:start="1"/>
          <w:cols w:space="708"/>
          <w:docGrid w:linePitch="360"/>
        </w:sectPr>
      </w:pPr>
    </w:p>
    <w:p w:rsidR="00561F1C" w:rsidRPr="0095353B" w:rsidRDefault="00561F1C" w:rsidP="00561F1C">
      <w:pPr>
        <w:autoSpaceDE w:val="0"/>
        <w:autoSpaceDN w:val="0"/>
        <w:jc w:val="both"/>
        <w:rPr>
          <w:sz w:val="20"/>
          <w:szCs w:val="20"/>
        </w:rPr>
      </w:pPr>
    </w:p>
    <w:p w:rsidR="00561F1C" w:rsidRPr="0095353B" w:rsidRDefault="00561F1C" w:rsidP="00561F1C">
      <w:pPr>
        <w:rPr>
          <w:sz w:val="20"/>
          <w:szCs w:val="20"/>
        </w:rPr>
      </w:pPr>
    </w:p>
    <w:tbl>
      <w:tblPr>
        <w:tblW w:w="10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967"/>
        <w:gridCol w:w="2360"/>
        <w:gridCol w:w="2360"/>
        <w:gridCol w:w="2360"/>
        <w:gridCol w:w="1770"/>
      </w:tblGrid>
      <w:tr w:rsidR="00561F1C" w:rsidRPr="0095353B" w:rsidTr="00EE1F9E">
        <w:trPr>
          <w:trHeight w:val="831"/>
        </w:trPr>
        <w:tc>
          <w:tcPr>
            <w:tcW w:w="1967" w:type="dxa"/>
          </w:tcPr>
          <w:p w:rsidR="00561F1C" w:rsidRPr="0095353B" w:rsidRDefault="00561F1C" w:rsidP="00EE1F9E">
            <w:pPr>
              <w:jc w:val="both"/>
              <w:rPr>
                <w:sz w:val="20"/>
                <w:szCs w:val="20"/>
              </w:rPr>
            </w:pPr>
            <w:r w:rsidRPr="0095353B">
              <w:rPr>
                <w:sz w:val="20"/>
                <w:szCs w:val="20"/>
              </w:rPr>
              <w:t>Разделы</w:t>
            </w:r>
          </w:p>
          <w:p w:rsidR="00561F1C" w:rsidRPr="0095353B" w:rsidRDefault="00561F1C" w:rsidP="00EE1F9E">
            <w:pPr>
              <w:jc w:val="both"/>
              <w:rPr>
                <w:sz w:val="20"/>
                <w:szCs w:val="20"/>
              </w:rPr>
            </w:pPr>
            <w:r w:rsidRPr="0095353B">
              <w:rPr>
                <w:sz w:val="20"/>
                <w:szCs w:val="20"/>
              </w:rPr>
              <w:t>(задачи, блоки)</w:t>
            </w:r>
          </w:p>
        </w:tc>
        <w:tc>
          <w:tcPr>
            <w:tcW w:w="2360" w:type="dxa"/>
          </w:tcPr>
          <w:p w:rsidR="00561F1C" w:rsidRPr="0095353B" w:rsidRDefault="00561F1C" w:rsidP="00EE1F9E">
            <w:pPr>
              <w:jc w:val="both"/>
              <w:rPr>
                <w:sz w:val="20"/>
                <w:szCs w:val="20"/>
              </w:rPr>
            </w:pPr>
            <w:r w:rsidRPr="0095353B">
              <w:rPr>
                <w:sz w:val="20"/>
                <w:szCs w:val="20"/>
              </w:rPr>
              <w:t>Режимные моменты</w:t>
            </w:r>
          </w:p>
        </w:tc>
        <w:tc>
          <w:tcPr>
            <w:tcW w:w="2360" w:type="dxa"/>
          </w:tcPr>
          <w:p w:rsidR="00561F1C" w:rsidRPr="0095353B" w:rsidRDefault="00561F1C" w:rsidP="00EE1F9E">
            <w:pPr>
              <w:jc w:val="both"/>
              <w:rPr>
                <w:sz w:val="20"/>
                <w:szCs w:val="20"/>
              </w:rPr>
            </w:pPr>
            <w:r w:rsidRPr="0095353B">
              <w:rPr>
                <w:sz w:val="20"/>
                <w:szCs w:val="20"/>
              </w:rPr>
              <w:t>Совместная</w:t>
            </w:r>
          </w:p>
          <w:p w:rsidR="00561F1C" w:rsidRPr="0095353B" w:rsidRDefault="00561F1C" w:rsidP="00EE1F9E">
            <w:pPr>
              <w:jc w:val="both"/>
              <w:rPr>
                <w:sz w:val="20"/>
                <w:szCs w:val="20"/>
              </w:rPr>
            </w:pPr>
            <w:r w:rsidRPr="0095353B">
              <w:rPr>
                <w:sz w:val="20"/>
                <w:szCs w:val="20"/>
              </w:rPr>
              <w:t>деятельность</w:t>
            </w:r>
          </w:p>
          <w:p w:rsidR="00561F1C" w:rsidRPr="0095353B" w:rsidRDefault="00561F1C" w:rsidP="00EE1F9E">
            <w:pPr>
              <w:jc w:val="both"/>
              <w:rPr>
                <w:sz w:val="20"/>
                <w:szCs w:val="20"/>
              </w:rPr>
            </w:pPr>
            <w:r w:rsidRPr="0095353B">
              <w:rPr>
                <w:sz w:val="20"/>
                <w:szCs w:val="20"/>
              </w:rPr>
              <w:t>с педагогом</w:t>
            </w:r>
          </w:p>
        </w:tc>
        <w:tc>
          <w:tcPr>
            <w:tcW w:w="2360" w:type="dxa"/>
          </w:tcPr>
          <w:p w:rsidR="00561F1C" w:rsidRPr="0095353B" w:rsidRDefault="00561F1C" w:rsidP="00EE1F9E">
            <w:pPr>
              <w:jc w:val="both"/>
              <w:rPr>
                <w:sz w:val="20"/>
                <w:szCs w:val="20"/>
              </w:rPr>
            </w:pPr>
            <w:r w:rsidRPr="0095353B">
              <w:rPr>
                <w:sz w:val="20"/>
                <w:szCs w:val="20"/>
              </w:rPr>
              <w:t>Самостоятельная</w:t>
            </w:r>
          </w:p>
          <w:p w:rsidR="00561F1C" w:rsidRPr="0095353B" w:rsidRDefault="00561F1C" w:rsidP="00EE1F9E">
            <w:pPr>
              <w:jc w:val="both"/>
              <w:rPr>
                <w:sz w:val="20"/>
                <w:szCs w:val="20"/>
              </w:rPr>
            </w:pPr>
            <w:r w:rsidRPr="0095353B">
              <w:rPr>
                <w:sz w:val="20"/>
                <w:szCs w:val="20"/>
              </w:rPr>
              <w:t>деятельность детей</w:t>
            </w:r>
          </w:p>
        </w:tc>
        <w:tc>
          <w:tcPr>
            <w:tcW w:w="1770" w:type="dxa"/>
          </w:tcPr>
          <w:p w:rsidR="00561F1C" w:rsidRPr="0095353B" w:rsidRDefault="00561F1C" w:rsidP="00EE1F9E">
            <w:pPr>
              <w:spacing w:line="240" w:lineRule="atLeast"/>
              <w:rPr>
                <w:sz w:val="20"/>
                <w:szCs w:val="20"/>
              </w:rPr>
            </w:pPr>
            <w:r w:rsidRPr="0095353B">
              <w:rPr>
                <w:sz w:val="20"/>
                <w:szCs w:val="20"/>
              </w:rPr>
              <w:t>Совместная деятельность          с семьей</w:t>
            </w:r>
          </w:p>
        </w:tc>
      </w:tr>
      <w:tr w:rsidR="00561F1C" w:rsidRPr="0095353B" w:rsidTr="00EE1F9E">
        <w:trPr>
          <w:trHeight w:val="4155"/>
        </w:trPr>
        <w:tc>
          <w:tcPr>
            <w:tcW w:w="1967" w:type="dxa"/>
            <w:tcBorders>
              <w:top w:val="nil"/>
            </w:tcBorders>
          </w:tcPr>
          <w:p w:rsidR="00561F1C" w:rsidRPr="0095353B" w:rsidRDefault="00561F1C" w:rsidP="00EE1F9E">
            <w:pPr>
              <w:jc w:val="both"/>
              <w:rPr>
                <w:sz w:val="20"/>
                <w:szCs w:val="20"/>
              </w:rPr>
            </w:pPr>
            <w:r w:rsidRPr="0095353B">
              <w:rPr>
                <w:sz w:val="20"/>
                <w:szCs w:val="20"/>
              </w:rPr>
              <w:t>1.Упражнения в основных движениях:</w:t>
            </w:r>
          </w:p>
          <w:p w:rsidR="00561F1C" w:rsidRPr="0095353B" w:rsidRDefault="00561F1C" w:rsidP="00EE1F9E">
            <w:pPr>
              <w:jc w:val="both"/>
              <w:rPr>
                <w:sz w:val="20"/>
                <w:szCs w:val="20"/>
              </w:rPr>
            </w:pPr>
            <w:r w:rsidRPr="0095353B">
              <w:rPr>
                <w:sz w:val="20"/>
                <w:szCs w:val="20"/>
              </w:rPr>
              <w:t xml:space="preserve">  </w:t>
            </w:r>
            <w:proofErr w:type="gramStart"/>
            <w:r w:rsidRPr="0095353B">
              <w:rPr>
                <w:sz w:val="20"/>
                <w:szCs w:val="20"/>
              </w:rPr>
              <w:t>-ходьба; бег; катание, бросание, метание, ловля; ползание, лазание; упражнения в равновесии;</w:t>
            </w:r>
            <w:proofErr w:type="gramEnd"/>
          </w:p>
          <w:p w:rsidR="00561F1C" w:rsidRPr="0095353B" w:rsidRDefault="00561F1C" w:rsidP="00EE1F9E">
            <w:pPr>
              <w:jc w:val="both"/>
              <w:rPr>
                <w:sz w:val="20"/>
                <w:szCs w:val="20"/>
              </w:rPr>
            </w:pPr>
            <w:r w:rsidRPr="0095353B">
              <w:rPr>
                <w:sz w:val="20"/>
                <w:szCs w:val="20"/>
              </w:rPr>
              <w:t>строевые упражнения; танцевальные упражнения.</w:t>
            </w:r>
          </w:p>
          <w:p w:rsidR="00561F1C" w:rsidRPr="0095353B" w:rsidRDefault="00561F1C" w:rsidP="00EE1F9E">
            <w:pPr>
              <w:jc w:val="both"/>
              <w:rPr>
                <w:sz w:val="20"/>
                <w:szCs w:val="20"/>
              </w:rPr>
            </w:pPr>
          </w:p>
          <w:p w:rsidR="00561F1C" w:rsidRPr="0095353B" w:rsidRDefault="00561F1C" w:rsidP="00EE1F9E">
            <w:pPr>
              <w:jc w:val="both"/>
              <w:rPr>
                <w:sz w:val="20"/>
                <w:szCs w:val="20"/>
              </w:rPr>
            </w:pPr>
            <w:r w:rsidRPr="0095353B">
              <w:rPr>
                <w:sz w:val="20"/>
                <w:szCs w:val="20"/>
              </w:rPr>
              <w:t>2.Общеразвивающие упражнения</w:t>
            </w:r>
          </w:p>
          <w:p w:rsidR="00561F1C" w:rsidRPr="0095353B" w:rsidRDefault="00561F1C" w:rsidP="00EE1F9E">
            <w:pPr>
              <w:jc w:val="both"/>
              <w:rPr>
                <w:sz w:val="20"/>
                <w:szCs w:val="20"/>
              </w:rPr>
            </w:pPr>
          </w:p>
          <w:p w:rsidR="00561F1C" w:rsidRPr="0095353B" w:rsidRDefault="00561F1C" w:rsidP="00EE1F9E">
            <w:pPr>
              <w:jc w:val="both"/>
              <w:rPr>
                <w:sz w:val="20"/>
                <w:szCs w:val="20"/>
              </w:rPr>
            </w:pPr>
            <w:r w:rsidRPr="0095353B">
              <w:rPr>
                <w:sz w:val="20"/>
                <w:szCs w:val="20"/>
              </w:rPr>
              <w:t>3.Подвижные игры</w:t>
            </w:r>
          </w:p>
          <w:p w:rsidR="00561F1C" w:rsidRPr="0095353B" w:rsidRDefault="00561F1C" w:rsidP="00EE1F9E">
            <w:pPr>
              <w:jc w:val="both"/>
              <w:rPr>
                <w:sz w:val="20"/>
                <w:szCs w:val="20"/>
              </w:rPr>
            </w:pPr>
          </w:p>
          <w:p w:rsidR="00561F1C" w:rsidRPr="0095353B" w:rsidRDefault="00561F1C" w:rsidP="00EE1F9E">
            <w:pPr>
              <w:jc w:val="both"/>
              <w:rPr>
                <w:sz w:val="20"/>
                <w:szCs w:val="20"/>
              </w:rPr>
            </w:pPr>
          </w:p>
          <w:p w:rsidR="00561F1C" w:rsidRPr="0095353B" w:rsidRDefault="00561F1C" w:rsidP="00EE1F9E">
            <w:pPr>
              <w:jc w:val="both"/>
              <w:rPr>
                <w:sz w:val="20"/>
                <w:szCs w:val="20"/>
              </w:rPr>
            </w:pPr>
          </w:p>
          <w:p w:rsidR="00561F1C" w:rsidRPr="0095353B" w:rsidRDefault="00561F1C" w:rsidP="00EE1F9E">
            <w:pPr>
              <w:jc w:val="both"/>
              <w:rPr>
                <w:sz w:val="20"/>
                <w:szCs w:val="20"/>
              </w:rPr>
            </w:pPr>
            <w:r w:rsidRPr="0095353B">
              <w:rPr>
                <w:sz w:val="20"/>
                <w:szCs w:val="20"/>
              </w:rPr>
              <w:t>4.Спортивные упражнения</w:t>
            </w:r>
          </w:p>
          <w:p w:rsidR="00561F1C" w:rsidRPr="0095353B" w:rsidRDefault="00561F1C" w:rsidP="00EE1F9E">
            <w:pPr>
              <w:jc w:val="both"/>
              <w:rPr>
                <w:sz w:val="20"/>
                <w:szCs w:val="20"/>
              </w:rPr>
            </w:pPr>
          </w:p>
          <w:p w:rsidR="00561F1C" w:rsidRPr="0095353B" w:rsidRDefault="00561F1C" w:rsidP="00EE1F9E">
            <w:pPr>
              <w:jc w:val="both"/>
              <w:rPr>
                <w:sz w:val="20"/>
                <w:szCs w:val="20"/>
              </w:rPr>
            </w:pPr>
            <w:r w:rsidRPr="0095353B">
              <w:rPr>
                <w:sz w:val="20"/>
                <w:szCs w:val="20"/>
              </w:rPr>
              <w:t>5.Спортивные игры</w:t>
            </w:r>
          </w:p>
          <w:p w:rsidR="00561F1C" w:rsidRPr="0095353B" w:rsidRDefault="00561F1C" w:rsidP="00EE1F9E">
            <w:pPr>
              <w:jc w:val="both"/>
              <w:rPr>
                <w:sz w:val="20"/>
                <w:szCs w:val="20"/>
              </w:rPr>
            </w:pPr>
          </w:p>
          <w:p w:rsidR="00561F1C" w:rsidRPr="0095353B" w:rsidRDefault="00561F1C" w:rsidP="00EE1F9E">
            <w:pPr>
              <w:jc w:val="both"/>
              <w:rPr>
                <w:sz w:val="20"/>
                <w:szCs w:val="20"/>
              </w:rPr>
            </w:pPr>
          </w:p>
          <w:p w:rsidR="00561F1C" w:rsidRPr="0095353B" w:rsidRDefault="00561F1C" w:rsidP="00EE1F9E">
            <w:pPr>
              <w:jc w:val="both"/>
              <w:rPr>
                <w:sz w:val="20"/>
                <w:szCs w:val="20"/>
              </w:rPr>
            </w:pPr>
          </w:p>
          <w:p w:rsidR="00561F1C" w:rsidRPr="0095353B" w:rsidRDefault="00561F1C" w:rsidP="00EE1F9E">
            <w:pPr>
              <w:jc w:val="both"/>
              <w:rPr>
                <w:sz w:val="20"/>
                <w:szCs w:val="20"/>
              </w:rPr>
            </w:pPr>
          </w:p>
          <w:p w:rsidR="00561F1C" w:rsidRPr="0095353B" w:rsidRDefault="00561F1C" w:rsidP="00EE1F9E">
            <w:pPr>
              <w:jc w:val="both"/>
              <w:rPr>
                <w:sz w:val="20"/>
                <w:szCs w:val="20"/>
              </w:rPr>
            </w:pPr>
            <w:r w:rsidRPr="0095353B">
              <w:rPr>
                <w:sz w:val="20"/>
                <w:szCs w:val="20"/>
              </w:rPr>
              <w:tab/>
            </w:r>
          </w:p>
          <w:p w:rsidR="00561F1C" w:rsidRPr="0095353B" w:rsidRDefault="00561F1C" w:rsidP="00EE1F9E">
            <w:pPr>
              <w:jc w:val="both"/>
              <w:rPr>
                <w:sz w:val="20"/>
                <w:szCs w:val="20"/>
              </w:rPr>
            </w:pPr>
          </w:p>
          <w:p w:rsidR="00561F1C" w:rsidRPr="0095353B" w:rsidRDefault="00561F1C" w:rsidP="00EE1F9E">
            <w:pPr>
              <w:jc w:val="both"/>
              <w:rPr>
                <w:sz w:val="20"/>
                <w:szCs w:val="20"/>
              </w:rPr>
            </w:pPr>
          </w:p>
          <w:p w:rsidR="00561F1C" w:rsidRPr="0095353B" w:rsidRDefault="00561F1C" w:rsidP="00EE1F9E">
            <w:pPr>
              <w:jc w:val="both"/>
              <w:rPr>
                <w:sz w:val="20"/>
                <w:szCs w:val="20"/>
              </w:rPr>
            </w:pPr>
            <w:r w:rsidRPr="0095353B">
              <w:rPr>
                <w:sz w:val="20"/>
                <w:szCs w:val="20"/>
              </w:rPr>
              <w:t>6.Активный отдых</w:t>
            </w:r>
          </w:p>
        </w:tc>
        <w:tc>
          <w:tcPr>
            <w:tcW w:w="2360" w:type="dxa"/>
            <w:tcBorders>
              <w:top w:val="nil"/>
            </w:tcBorders>
          </w:tcPr>
          <w:p w:rsidR="00561F1C" w:rsidRPr="0095353B" w:rsidRDefault="00561F1C" w:rsidP="00EE1F9E">
            <w:pPr>
              <w:jc w:val="both"/>
              <w:rPr>
                <w:sz w:val="20"/>
                <w:szCs w:val="20"/>
              </w:rPr>
            </w:pPr>
            <w:r w:rsidRPr="0095353B">
              <w:rPr>
                <w:sz w:val="20"/>
                <w:szCs w:val="20"/>
              </w:rPr>
              <w:t>Утренний отрезок времени</w:t>
            </w:r>
          </w:p>
          <w:p w:rsidR="00561F1C" w:rsidRPr="0095353B" w:rsidRDefault="00561F1C" w:rsidP="00EE1F9E">
            <w:pPr>
              <w:jc w:val="both"/>
              <w:rPr>
                <w:sz w:val="20"/>
                <w:szCs w:val="20"/>
              </w:rPr>
            </w:pPr>
            <w:r w:rsidRPr="0095353B">
              <w:rPr>
                <w:sz w:val="20"/>
                <w:szCs w:val="20"/>
              </w:rPr>
              <w:t xml:space="preserve">Индивидуальная работа воспитателя </w:t>
            </w:r>
          </w:p>
          <w:p w:rsidR="00561F1C" w:rsidRPr="0095353B" w:rsidRDefault="00561F1C" w:rsidP="00EE1F9E">
            <w:pPr>
              <w:jc w:val="both"/>
              <w:rPr>
                <w:sz w:val="20"/>
                <w:szCs w:val="20"/>
              </w:rPr>
            </w:pPr>
            <w:r w:rsidRPr="0095353B">
              <w:rPr>
                <w:sz w:val="20"/>
                <w:szCs w:val="20"/>
              </w:rPr>
              <w:t>Игровые упражнения</w:t>
            </w:r>
          </w:p>
          <w:p w:rsidR="00561F1C" w:rsidRPr="0095353B" w:rsidRDefault="00561F1C" w:rsidP="00EE1F9E">
            <w:pPr>
              <w:jc w:val="both"/>
              <w:rPr>
                <w:sz w:val="20"/>
                <w:szCs w:val="20"/>
              </w:rPr>
            </w:pPr>
            <w:r w:rsidRPr="0095353B">
              <w:rPr>
                <w:sz w:val="20"/>
                <w:szCs w:val="20"/>
              </w:rPr>
              <w:t>Утренняя гимнастика:</w:t>
            </w:r>
          </w:p>
          <w:p w:rsidR="00561F1C" w:rsidRPr="0095353B" w:rsidRDefault="00561F1C" w:rsidP="00EE1F9E">
            <w:pPr>
              <w:jc w:val="both"/>
              <w:rPr>
                <w:sz w:val="20"/>
                <w:szCs w:val="20"/>
              </w:rPr>
            </w:pPr>
            <w:r w:rsidRPr="0095353B">
              <w:rPr>
                <w:sz w:val="20"/>
                <w:szCs w:val="20"/>
              </w:rPr>
              <w:t>Подражательные движения.</w:t>
            </w:r>
          </w:p>
          <w:p w:rsidR="00561F1C" w:rsidRPr="0095353B" w:rsidRDefault="00561F1C" w:rsidP="00EE1F9E">
            <w:pPr>
              <w:jc w:val="both"/>
              <w:rPr>
                <w:sz w:val="20"/>
                <w:szCs w:val="20"/>
              </w:rPr>
            </w:pPr>
            <w:r w:rsidRPr="0095353B">
              <w:rPr>
                <w:sz w:val="20"/>
                <w:szCs w:val="20"/>
              </w:rPr>
              <w:t xml:space="preserve"> Игры с элементами спортивных упражнений</w:t>
            </w:r>
          </w:p>
          <w:p w:rsidR="00561F1C" w:rsidRPr="0095353B" w:rsidRDefault="00561F1C" w:rsidP="00EE1F9E">
            <w:pPr>
              <w:jc w:val="both"/>
              <w:rPr>
                <w:sz w:val="20"/>
                <w:szCs w:val="20"/>
              </w:rPr>
            </w:pPr>
            <w:r w:rsidRPr="0095353B">
              <w:rPr>
                <w:sz w:val="20"/>
                <w:szCs w:val="20"/>
              </w:rPr>
              <w:t xml:space="preserve">Прогулка </w:t>
            </w:r>
          </w:p>
          <w:p w:rsidR="00561F1C" w:rsidRPr="0095353B" w:rsidRDefault="00561F1C" w:rsidP="00EE1F9E">
            <w:pPr>
              <w:jc w:val="both"/>
              <w:rPr>
                <w:sz w:val="20"/>
                <w:szCs w:val="20"/>
              </w:rPr>
            </w:pPr>
            <w:r w:rsidRPr="0095353B">
              <w:rPr>
                <w:sz w:val="20"/>
                <w:szCs w:val="20"/>
              </w:rPr>
              <w:t>Подвижная игра большой и малой подвижности с элементами спортивных игр</w:t>
            </w:r>
          </w:p>
          <w:p w:rsidR="00561F1C" w:rsidRPr="0095353B" w:rsidRDefault="00561F1C" w:rsidP="00EE1F9E">
            <w:pPr>
              <w:jc w:val="both"/>
              <w:rPr>
                <w:sz w:val="20"/>
                <w:szCs w:val="20"/>
              </w:rPr>
            </w:pPr>
            <w:r w:rsidRPr="0095353B">
              <w:rPr>
                <w:sz w:val="20"/>
                <w:szCs w:val="20"/>
              </w:rPr>
              <w:t>Спортивные игры</w:t>
            </w:r>
          </w:p>
          <w:p w:rsidR="00561F1C" w:rsidRPr="0095353B" w:rsidRDefault="00561F1C" w:rsidP="00EE1F9E">
            <w:pPr>
              <w:jc w:val="both"/>
              <w:rPr>
                <w:sz w:val="20"/>
                <w:szCs w:val="20"/>
              </w:rPr>
            </w:pPr>
          </w:p>
          <w:p w:rsidR="00561F1C" w:rsidRPr="0095353B" w:rsidRDefault="00561F1C" w:rsidP="00EE1F9E">
            <w:pPr>
              <w:jc w:val="both"/>
              <w:rPr>
                <w:sz w:val="20"/>
                <w:szCs w:val="20"/>
              </w:rPr>
            </w:pPr>
            <w:r w:rsidRPr="0095353B">
              <w:rPr>
                <w:sz w:val="20"/>
                <w:szCs w:val="20"/>
              </w:rPr>
              <w:t>Проблемная ситуация</w:t>
            </w:r>
          </w:p>
          <w:p w:rsidR="00561F1C" w:rsidRPr="0095353B" w:rsidRDefault="00561F1C" w:rsidP="00EE1F9E">
            <w:pPr>
              <w:jc w:val="both"/>
              <w:rPr>
                <w:sz w:val="20"/>
                <w:szCs w:val="20"/>
              </w:rPr>
            </w:pPr>
            <w:r w:rsidRPr="0095353B">
              <w:rPr>
                <w:sz w:val="20"/>
                <w:szCs w:val="20"/>
              </w:rPr>
              <w:t xml:space="preserve">Занятия по физическому воспитанию </w:t>
            </w:r>
          </w:p>
          <w:p w:rsidR="00561F1C" w:rsidRPr="0095353B" w:rsidRDefault="00561F1C" w:rsidP="00EE1F9E">
            <w:pPr>
              <w:jc w:val="both"/>
              <w:rPr>
                <w:sz w:val="20"/>
                <w:szCs w:val="20"/>
              </w:rPr>
            </w:pPr>
            <w:r w:rsidRPr="0095353B">
              <w:rPr>
                <w:sz w:val="20"/>
                <w:szCs w:val="20"/>
              </w:rPr>
              <w:t>Вечерний отрезок времени, включая прогулку</w:t>
            </w:r>
          </w:p>
          <w:p w:rsidR="00561F1C" w:rsidRPr="0095353B" w:rsidRDefault="00561F1C" w:rsidP="00EE1F9E">
            <w:pPr>
              <w:jc w:val="both"/>
              <w:rPr>
                <w:sz w:val="20"/>
                <w:szCs w:val="20"/>
              </w:rPr>
            </w:pPr>
            <w:r w:rsidRPr="0095353B">
              <w:rPr>
                <w:sz w:val="20"/>
                <w:szCs w:val="20"/>
              </w:rPr>
              <w:t>Гимнастика после дневного сна</w:t>
            </w:r>
          </w:p>
          <w:p w:rsidR="00561F1C" w:rsidRPr="0095353B" w:rsidRDefault="00561F1C" w:rsidP="00EE1F9E">
            <w:pPr>
              <w:jc w:val="both"/>
              <w:rPr>
                <w:sz w:val="20"/>
                <w:szCs w:val="20"/>
              </w:rPr>
            </w:pPr>
            <w:r w:rsidRPr="0095353B">
              <w:rPr>
                <w:sz w:val="20"/>
                <w:szCs w:val="20"/>
              </w:rPr>
              <w:t>Коррекционные упражнения</w:t>
            </w:r>
          </w:p>
          <w:p w:rsidR="00561F1C" w:rsidRPr="0095353B" w:rsidRDefault="00561F1C" w:rsidP="00EE1F9E">
            <w:pPr>
              <w:jc w:val="both"/>
              <w:rPr>
                <w:sz w:val="20"/>
                <w:szCs w:val="20"/>
              </w:rPr>
            </w:pPr>
          </w:p>
          <w:p w:rsidR="00561F1C" w:rsidRPr="0095353B" w:rsidRDefault="00561F1C" w:rsidP="00EE1F9E">
            <w:pPr>
              <w:jc w:val="both"/>
              <w:rPr>
                <w:sz w:val="20"/>
                <w:szCs w:val="20"/>
              </w:rPr>
            </w:pPr>
            <w:r w:rsidRPr="0095353B">
              <w:rPr>
                <w:sz w:val="20"/>
                <w:szCs w:val="20"/>
              </w:rPr>
              <w:t>Физкультурный досуг</w:t>
            </w:r>
          </w:p>
          <w:p w:rsidR="00561F1C" w:rsidRPr="0095353B" w:rsidRDefault="00561F1C" w:rsidP="00EE1F9E">
            <w:pPr>
              <w:jc w:val="both"/>
              <w:rPr>
                <w:sz w:val="20"/>
                <w:szCs w:val="20"/>
              </w:rPr>
            </w:pPr>
            <w:r w:rsidRPr="0095353B">
              <w:rPr>
                <w:sz w:val="20"/>
                <w:szCs w:val="20"/>
              </w:rPr>
              <w:t>Физкультурные праздники</w:t>
            </w:r>
          </w:p>
          <w:p w:rsidR="00561F1C" w:rsidRPr="0095353B" w:rsidRDefault="00561F1C" w:rsidP="00EE1F9E">
            <w:pPr>
              <w:jc w:val="both"/>
              <w:rPr>
                <w:sz w:val="20"/>
                <w:szCs w:val="20"/>
              </w:rPr>
            </w:pPr>
            <w:r w:rsidRPr="0095353B">
              <w:rPr>
                <w:sz w:val="20"/>
                <w:szCs w:val="20"/>
              </w:rPr>
              <w:t>День здоровья</w:t>
            </w:r>
          </w:p>
        </w:tc>
        <w:tc>
          <w:tcPr>
            <w:tcW w:w="2360" w:type="dxa"/>
            <w:tcBorders>
              <w:top w:val="nil"/>
            </w:tcBorders>
          </w:tcPr>
          <w:p w:rsidR="00561F1C" w:rsidRPr="0095353B" w:rsidRDefault="00561F1C" w:rsidP="00EE1F9E">
            <w:pPr>
              <w:jc w:val="both"/>
              <w:rPr>
                <w:sz w:val="20"/>
                <w:szCs w:val="20"/>
              </w:rPr>
            </w:pPr>
            <w:r w:rsidRPr="0095353B">
              <w:rPr>
                <w:sz w:val="20"/>
                <w:szCs w:val="20"/>
              </w:rPr>
              <w:t>Занятия по физическому воспитанию:</w:t>
            </w:r>
          </w:p>
          <w:p w:rsidR="00561F1C" w:rsidRPr="0095353B" w:rsidRDefault="00561F1C" w:rsidP="00EE1F9E">
            <w:pPr>
              <w:jc w:val="both"/>
              <w:rPr>
                <w:sz w:val="20"/>
                <w:szCs w:val="20"/>
              </w:rPr>
            </w:pPr>
            <w:r w:rsidRPr="0095353B">
              <w:rPr>
                <w:sz w:val="20"/>
                <w:szCs w:val="20"/>
              </w:rPr>
              <w:t>- сюжетно-игровые</w:t>
            </w:r>
          </w:p>
          <w:p w:rsidR="00561F1C" w:rsidRPr="0095353B" w:rsidRDefault="00561F1C" w:rsidP="00EE1F9E">
            <w:pPr>
              <w:jc w:val="both"/>
              <w:rPr>
                <w:sz w:val="20"/>
                <w:szCs w:val="20"/>
              </w:rPr>
            </w:pPr>
            <w:r w:rsidRPr="0095353B">
              <w:rPr>
                <w:sz w:val="20"/>
                <w:szCs w:val="20"/>
              </w:rPr>
              <w:t>- тематические</w:t>
            </w:r>
          </w:p>
          <w:p w:rsidR="00561F1C" w:rsidRPr="0095353B" w:rsidRDefault="00561F1C" w:rsidP="00EE1F9E">
            <w:pPr>
              <w:jc w:val="both"/>
              <w:rPr>
                <w:sz w:val="20"/>
                <w:szCs w:val="20"/>
              </w:rPr>
            </w:pPr>
            <w:r w:rsidRPr="0095353B">
              <w:rPr>
                <w:sz w:val="20"/>
                <w:szCs w:val="20"/>
              </w:rPr>
              <w:t>-классические</w:t>
            </w:r>
          </w:p>
          <w:p w:rsidR="00561F1C" w:rsidRPr="0095353B" w:rsidRDefault="00561F1C" w:rsidP="00EE1F9E">
            <w:pPr>
              <w:jc w:val="both"/>
              <w:rPr>
                <w:sz w:val="20"/>
                <w:szCs w:val="20"/>
              </w:rPr>
            </w:pPr>
            <w:r w:rsidRPr="0095353B">
              <w:rPr>
                <w:sz w:val="20"/>
                <w:szCs w:val="20"/>
              </w:rPr>
              <w:t>-тренирующее</w:t>
            </w:r>
          </w:p>
          <w:p w:rsidR="00561F1C" w:rsidRPr="0095353B" w:rsidRDefault="00561F1C" w:rsidP="00EE1F9E">
            <w:pPr>
              <w:jc w:val="both"/>
              <w:rPr>
                <w:sz w:val="20"/>
                <w:szCs w:val="20"/>
              </w:rPr>
            </w:pPr>
            <w:r w:rsidRPr="0095353B">
              <w:rPr>
                <w:sz w:val="20"/>
                <w:szCs w:val="20"/>
              </w:rPr>
              <w:t xml:space="preserve">-по развитию элементов </w:t>
            </w:r>
            <w:proofErr w:type="gramStart"/>
            <w:r w:rsidRPr="0095353B">
              <w:rPr>
                <w:sz w:val="20"/>
                <w:szCs w:val="20"/>
              </w:rPr>
              <w:t>двигательной</w:t>
            </w:r>
            <w:proofErr w:type="gramEnd"/>
            <w:r w:rsidRPr="0095353B">
              <w:rPr>
                <w:sz w:val="20"/>
                <w:szCs w:val="20"/>
              </w:rPr>
              <w:t xml:space="preserve"> </w:t>
            </w:r>
            <w:proofErr w:type="spellStart"/>
            <w:r w:rsidRPr="0095353B">
              <w:rPr>
                <w:sz w:val="20"/>
                <w:szCs w:val="20"/>
              </w:rPr>
              <w:t>креативности</w:t>
            </w:r>
            <w:proofErr w:type="spellEnd"/>
          </w:p>
          <w:p w:rsidR="00561F1C" w:rsidRPr="0095353B" w:rsidRDefault="00561F1C" w:rsidP="00EE1F9E">
            <w:pPr>
              <w:jc w:val="both"/>
              <w:rPr>
                <w:sz w:val="20"/>
                <w:szCs w:val="20"/>
              </w:rPr>
            </w:pPr>
            <w:r w:rsidRPr="0095353B">
              <w:rPr>
                <w:sz w:val="20"/>
                <w:szCs w:val="20"/>
              </w:rPr>
              <w:t>(творчества)</w:t>
            </w:r>
          </w:p>
          <w:p w:rsidR="00561F1C" w:rsidRPr="0095353B" w:rsidRDefault="00561F1C" w:rsidP="00EE1F9E">
            <w:pPr>
              <w:jc w:val="both"/>
              <w:rPr>
                <w:sz w:val="20"/>
                <w:szCs w:val="20"/>
              </w:rPr>
            </w:pPr>
          </w:p>
          <w:p w:rsidR="00561F1C" w:rsidRPr="0095353B" w:rsidRDefault="00561F1C" w:rsidP="00EE1F9E">
            <w:pPr>
              <w:jc w:val="both"/>
              <w:rPr>
                <w:sz w:val="20"/>
                <w:szCs w:val="20"/>
              </w:rPr>
            </w:pPr>
          </w:p>
          <w:p w:rsidR="00561F1C" w:rsidRPr="0095353B" w:rsidRDefault="00561F1C" w:rsidP="00EE1F9E">
            <w:pPr>
              <w:jc w:val="both"/>
              <w:rPr>
                <w:sz w:val="20"/>
                <w:szCs w:val="20"/>
              </w:rPr>
            </w:pPr>
            <w:r w:rsidRPr="0095353B">
              <w:rPr>
                <w:sz w:val="20"/>
                <w:szCs w:val="20"/>
              </w:rPr>
              <w:t>Каникулы</w:t>
            </w:r>
          </w:p>
          <w:p w:rsidR="00561F1C" w:rsidRPr="0095353B" w:rsidRDefault="00561F1C" w:rsidP="00EE1F9E">
            <w:pPr>
              <w:jc w:val="both"/>
              <w:rPr>
                <w:sz w:val="20"/>
                <w:szCs w:val="20"/>
              </w:rPr>
            </w:pPr>
            <w:r w:rsidRPr="0095353B">
              <w:rPr>
                <w:sz w:val="20"/>
                <w:szCs w:val="20"/>
              </w:rPr>
              <w:t>Физ. минутки</w:t>
            </w:r>
          </w:p>
          <w:p w:rsidR="00561F1C" w:rsidRPr="0095353B" w:rsidRDefault="00561F1C" w:rsidP="00EE1F9E">
            <w:pPr>
              <w:jc w:val="both"/>
              <w:rPr>
                <w:sz w:val="20"/>
                <w:szCs w:val="20"/>
              </w:rPr>
            </w:pPr>
            <w:r w:rsidRPr="0095353B">
              <w:rPr>
                <w:sz w:val="20"/>
                <w:szCs w:val="20"/>
              </w:rPr>
              <w:t>Динамические паузы</w:t>
            </w:r>
          </w:p>
          <w:p w:rsidR="00561F1C" w:rsidRPr="0095353B" w:rsidRDefault="00561F1C" w:rsidP="00EE1F9E">
            <w:pPr>
              <w:jc w:val="both"/>
              <w:rPr>
                <w:sz w:val="20"/>
                <w:szCs w:val="20"/>
              </w:rPr>
            </w:pPr>
          </w:p>
          <w:p w:rsidR="00561F1C" w:rsidRPr="0095353B" w:rsidRDefault="00561F1C" w:rsidP="00EE1F9E">
            <w:pPr>
              <w:jc w:val="both"/>
              <w:rPr>
                <w:sz w:val="20"/>
                <w:szCs w:val="20"/>
              </w:rPr>
            </w:pPr>
            <w:r w:rsidRPr="0095353B">
              <w:rPr>
                <w:sz w:val="20"/>
                <w:szCs w:val="20"/>
              </w:rPr>
              <w:t>Подвижная игра большой, малой подвижности и с элементами спортивных игр</w:t>
            </w:r>
          </w:p>
          <w:p w:rsidR="00561F1C" w:rsidRPr="0095353B" w:rsidRDefault="00561F1C" w:rsidP="00EE1F9E">
            <w:pPr>
              <w:jc w:val="both"/>
              <w:rPr>
                <w:sz w:val="20"/>
                <w:szCs w:val="20"/>
              </w:rPr>
            </w:pPr>
          </w:p>
          <w:p w:rsidR="00561F1C" w:rsidRPr="0095353B" w:rsidRDefault="00561F1C" w:rsidP="00EE1F9E">
            <w:pPr>
              <w:jc w:val="both"/>
              <w:rPr>
                <w:sz w:val="20"/>
                <w:szCs w:val="20"/>
              </w:rPr>
            </w:pPr>
          </w:p>
          <w:p w:rsidR="00561F1C" w:rsidRPr="0095353B" w:rsidRDefault="00561F1C" w:rsidP="00EE1F9E">
            <w:pPr>
              <w:jc w:val="both"/>
              <w:rPr>
                <w:sz w:val="20"/>
                <w:szCs w:val="20"/>
              </w:rPr>
            </w:pPr>
          </w:p>
          <w:p w:rsidR="00561F1C" w:rsidRPr="0095353B" w:rsidRDefault="00561F1C" w:rsidP="00EE1F9E">
            <w:pPr>
              <w:jc w:val="both"/>
              <w:rPr>
                <w:sz w:val="20"/>
                <w:szCs w:val="20"/>
              </w:rPr>
            </w:pPr>
          </w:p>
          <w:p w:rsidR="00561F1C" w:rsidRPr="0095353B" w:rsidRDefault="00561F1C" w:rsidP="00EE1F9E">
            <w:pPr>
              <w:jc w:val="both"/>
              <w:rPr>
                <w:sz w:val="20"/>
                <w:szCs w:val="20"/>
              </w:rPr>
            </w:pPr>
          </w:p>
          <w:p w:rsidR="00561F1C" w:rsidRPr="0095353B" w:rsidRDefault="00561F1C" w:rsidP="00EE1F9E">
            <w:pPr>
              <w:jc w:val="both"/>
              <w:rPr>
                <w:sz w:val="20"/>
                <w:szCs w:val="20"/>
              </w:rPr>
            </w:pPr>
          </w:p>
          <w:p w:rsidR="00561F1C" w:rsidRPr="0095353B" w:rsidRDefault="00561F1C" w:rsidP="00EE1F9E">
            <w:pPr>
              <w:jc w:val="both"/>
              <w:rPr>
                <w:sz w:val="20"/>
                <w:szCs w:val="20"/>
              </w:rPr>
            </w:pPr>
          </w:p>
        </w:tc>
        <w:tc>
          <w:tcPr>
            <w:tcW w:w="2360" w:type="dxa"/>
          </w:tcPr>
          <w:p w:rsidR="00561F1C" w:rsidRPr="0095353B" w:rsidRDefault="00561F1C" w:rsidP="00EE1F9E">
            <w:pPr>
              <w:jc w:val="both"/>
              <w:rPr>
                <w:sz w:val="20"/>
                <w:szCs w:val="20"/>
              </w:rPr>
            </w:pPr>
            <w:r w:rsidRPr="0095353B">
              <w:rPr>
                <w:sz w:val="20"/>
                <w:szCs w:val="20"/>
              </w:rPr>
              <w:t>Игра</w:t>
            </w:r>
          </w:p>
          <w:p w:rsidR="00561F1C" w:rsidRPr="0095353B" w:rsidRDefault="00561F1C" w:rsidP="00EE1F9E">
            <w:pPr>
              <w:jc w:val="both"/>
              <w:rPr>
                <w:sz w:val="20"/>
                <w:szCs w:val="20"/>
              </w:rPr>
            </w:pPr>
            <w:r w:rsidRPr="0095353B">
              <w:rPr>
                <w:sz w:val="20"/>
                <w:szCs w:val="20"/>
              </w:rPr>
              <w:t xml:space="preserve">Игровое упражнение </w:t>
            </w:r>
            <w:r w:rsidRPr="0095353B">
              <w:rPr>
                <w:sz w:val="20"/>
                <w:szCs w:val="20"/>
              </w:rPr>
              <w:br/>
              <w:t>Подражательные движения</w:t>
            </w:r>
          </w:p>
          <w:p w:rsidR="00561F1C" w:rsidRPr="0095353B" w:rsidRDefault="00561F1C" w:rsidP="00EE1F9E">
            <w:pPr>
              <w:jc w:val="both"/>
              <w:rPr>
                <w:sz w:val="20"/>
                <w:szCs w:val="20"/>
              </w:rPr>
            </w:pPr>
          </w:p>
          <w:p w:rsidR="00561F1C" w:rsidRPr="0095353B" w:rsidRDefault="00561F1C" w:rsidP="00EE1F9E">
            <w:pPr>
              <w:jc w:val="both"/>
              <w:rPr>
                <w:sz w:val="20"/>
                <w:szCs w:val="20"/>
              </w:rPr>
            </w:pPr>
          </w:p>
          <w:p w:rsidR="00561F1C" w:rsidRPr="0095353B" w:rsidRDefault="00561F1C" w:rsidP="00EE1F9E">
            <w:pPr>
              <w:jc w:val="both"/>
              <w:rPr>
                <w:sz w:val="20"/>
                <w:szCs w:val="20"/>
              </w:rPr>
            </w:pPr>
          </w:p>
          <w:p w:rsidR="00561F1C" w:rsidRPr="0095353B" w:rsidRDefault="00561F1C" w:rsidP="00EE1F9E">
            <w:pPr>
              <w:jc w:val="both"/>
              <w:rPr>
                <w:sz w:val="20"/>
                <w:szCs w:val="20"/>
              </w:rPr>
            </w:pPr>
          </w:p>
          <w:p w:rsidR="00561F1C" w:rsidRPr="0095353B" w:rsidRDefault="00561F1C" w:rsidP="00EE1F9E">
            <w:pPr>
              <w:jc w:val="both"/>
              <w:rPr>
                <w:sz w:val="20"/>
                <w:szCs w:val="20"/>
              </w:rPr>
            </w:pPr>
          </w:p>
          <w:p w:rsidR="00561F1C" w:rsidRPr="0095353B" w:rsidRDefault="00561F1C" w:rsidP="00EE1F9E">
            <w:pPr>
              <w:jc w:val="both"/>
              <w:rPr>
                <w:sz w:val="20"/>
                <w:szCs w:val="20"/>
              </w:rPr>
            </w:pPr>
          </w:p>
          <w:p w:rsidR="00561F1C" w:rsidRPr="0095353B" w:rsidRDefault="00561F1C" w:rsidP="00EE1F9E">
            <w:pPr>
              <w:jc w:val="both"/>
              <w:rPr>
                <w:sz w:val="20"/>
                <w:szCs w:val="20"/>
              </w:rPr>
            </w:pPr>
          </w:p>
          <w:p w:rsidR="00561F1C" w:rsidRPr="0095353B" w:rsidRDefault="00561F1C" w:rsidP="00EE1F9E">
            <w:pPr>
              <w:jc w:val="both"/>
              <w:rPr>
                <w:sz w:val="20"/>
                <w:szCs w:val="20"/>
              </w:rPr>
            </w:pPr>
          </w:p>
          <w:p w:rsidR="00561F1C" w:rsidRPr="0095353B" w:rsidRDefault="00561F1C" w:rsidP="00EE1F9E">
            <w:pPr>
              <w:jc w:val="both"/>
              <w:rPr>
                <w:sz w:val="20"/>
                <w:szCs w:val="20"/>
              </w:rPr>
            </w:pPr>
          </w:p>
          <w:p w:rsidR="00561F1C" w:rsidRPr="0095353B" w:rsidRDefault="00561F1C" w:rsidP="00EE1F9E">
            <w:pPr>
              <w:jc w:val="both"/>
              <w:rPr>
                <w:sz w:val="20"/>
                <w:szCs w:val="20"/>
              </w:rPr>
            </w:pPr>
          </w:p>
          <w:p w:rsidR="00561F1C" w:rsidRPr="0095353B" w:rsidRDefault="00561F1C" w:rsidP="00EE1F9E">
            <w:pPr>
              <w:jc w:val="both"/>
              <w:rPr>
                <w:sz w:val="20"/>
                <w:szCs w:val="20"/>
              </w:rPr>
            </w:pPr>
          </w:p>
          <w:p w:rsidR="00561F1C" w:rsidRPr="0095353B" w:rsidRDefault="00561F1C" w:rsidP="00EE1F9E">
            <w:pPr>
              <w:jc w:val="both"/>
              <w:rPr>
                <w:sz w:val="20"/>
                <w:szCs w:val="20"/>
              </w:rPr>
            </w:pPr>
          </w:p>
          <w:p w:rsidR="00561F1C" w:rsidRPr="0095353B" w:rsidRDefault="00561F1C" w:rsidP="00EE1F9E">
            <w:pPr>
              <w:jc w:val="both"/>
              <w:rPr>
                <w:sz w:val="20"/>
                <w:szCs w:val="20"/>
              </w:rPr>
            </w:pPr>
          </w:p>
          <w:p w:rsidR="00561F1C" w:rsidRPr="0095353B" w:rsidRDefault="00561F1C" w:rsidP="00EE1F9E">
            <w:pPr>
              <w:jc w:val="both"/>
              <w:rPr>
                <w:sz w:val="20"/>
                <w:szCs w:val="20"/>
              </w:rPr>
            </w:pPr>
          </w:p>
          <w:p w:rsidR="00561F1C" w:rsidRPr="0095353B" w:rsidRDefault="00561F1C" w:rsidP="00EE1F9E">
            <w:pPr>
              <w:jc w:val="both"/>
              <w:rPr>
                <w:sz w:val="20"/>
                <w:szCs w:val="20"/>
              </w:rPr>
            </w:pPr>
          </w:p>
        </w:tc>
        <w:tc>
          <w:tcPr>
            <w:tcW w:w="1770" w:type="dxa"/>
          </w:tcPr>
          <w:p w:rsidR="00561F1C" w:rsidRPr="0095353B" w:rsidRDefault="00561F1C" w:rsidP="00EE1F9E">
            <w:pPr>
              <w:rPr>
                <w:sz w:val="20"/>
                <w:szCs w:val="20"/>
              </w:rPr>
            </w:pPr>
            <w:r w:rsidRPr="0095353B">
              <w:rPr>
                <w:sz w:val="20"/>
                <w:szCs w:val="20"/>
              </w:rPr>
              <w:t>Беседа,    консультация</w:t>
            </w:r>
          </w:p>
          <w:p w:rsidR="00561F1C" w:rsidRPr="0095353B" w:rsidRDefault="00561F1C" w:rsidP="00EE1F9E">
            <w:pPr>
              <w:rPr>
                <w:sz w:val="20"/>
                <w:szCs w:val="20"/>
              </w:rPr>
            </w:pPr>
            <w:r w:rsidRPr="0095353B">
              <w:rPr>
                <w:sz w:val="20"/>
                <w:szCs w:val="20"/>
              </w:rPr>
              <w:t>Открытые просмотры</w:t>
            </w:r>
          </w:p>
          <w:p w:rsidR="00561F1C" w:rsidRPr="0095353B" w:rsidRDefault="00561F1C" w:rsidP="00EE1F9E">
            <w:pPr>
              <w:rPr>
                <w:sz w:val="20"/>
                <w:szCs w:val="20"/>
              </w:rPr>
            </w:pPr>
            <w:r w:rsidRPr="0095353B">
              <w:rPr>
                <w:sz w:val="20"/>
                <w:szCs w:val="20"/>
              </w:rPr>
              <w:t>Встречи по заявкам</w:t>
            </w:r>
          </w:p>
          <w:p w:rsidR="00561F1C" w:rsidRPr="0095353B" w:rsidRDefault="00561F1C" w:rsidP="00EE1F9E">
            <w:pPr>
              <w:rPr>
                <w:sz w:val="20"/>
                <w:szCs w:val="20"/>
              </w:rPr>
            </w:pPr>
            <w:r w:rsidRPr="0095353B">
              <w:rPr>
                <w:sz w:val="20"/>
                <w:szCs w:val="20"/>
              </w:rPr>
              <w:t>Совместные игры</w:t>
            </w:r>
          </w:p>
          <w:p w:rsidR="00561F1C" w:rsidRPr="0095353B" w:rsidRDefault="00561F1C" w:rsidP="00EE1F9E">
            <w:pPr>
              <w:rPr>
                <w:sz w:val="20"/>
                <w:szCs w:val="20"/>
              </w:rPr>
            </w:pPr>
            <w:r w:rsidRPr="0095353B">
              <w:rPr>
                <w:sz w:val="20"/>
                <w:szCs w:val="20"/>
              </w:rPr>
              <w:t>Физкультурный досуг</w:t>
            </w:r>
          </w:p>
          <w:p w:rsidR="00561F1C" w:rsidRPr="0095353B" w:rsidRDefault="00561F1C" w:rsidP="00EE1F9E">
            <w:pPr>
              <w:rPr>
                <w:sz w:val="20"/>
                <w:szCs w:val="20"/>
              </w:rPr>
            </w:pPr>
            <w:r w:rsidRPr="0095353B">
              <w:rPr>
                <w:sz w:val="20"/>
                <w:szCs w:val="20"/>
              </w:rPr>
              <w:t>Физкультурные праздники</w:t>
            </w:r>
          </w:p>
          <w:p w:rsidR="00561F1C" w:rsidRPr="0095353B" w:rsidRDefault="00561F1C" w:rsidP="00EE1F9E">
            <w:pPr>
              <w:rPr>
                <w:sz w:val="20"/>
                <w:szCs w:val="20"/>
              </w:rPr>
            </w:pPr>
            <w:r w:rsidRPr="0095353B">
              <w:rPr>
                <w:sz w:val="20"/>
                <w:szCs w:val="20"/>
              </w:rPr>
              <w:t>Консультативные встречи.</w:t>
            </w:r>
          </w:p>
          <w:p w:rsidR="00561F1C" w:rsidRPr="0095353B" w:rsidRDefault="00561F1C" w:rsidP="00EE1F9E">
            <w:pPr>
              <w:rPr>
                <w:sz w:val="20"/>
                <w:szCs w:val="20"/>
              </w:rPr>
            </w:pPr>
            <w:r w:rsidRPr="0095353B">
              <w:rPr>
                <w:sz w:val="20"/>
                <w:szCs w:val="20"/>
              </w:rPr>
              <w:t>Совместные занятия</w:t>
            </w:r>
          </w:p>
          <w:p w:rsidR="00561F1C" w:rsidRPr="0095353B" w:rsidRDefault="00561F1C" w:rsidP="00EE1F9E">
            <w:pPr>
              <w:rPr>
                <w:sz w:val="20"/>
                <w:szCs w:val="20"/>
              </w:rPr>
            </w:pPr>
            <w:r w:rsidRPr="0095353B">
              <w:rPr>
                <w:sz w:val="20"/>
                <w:szCs w:val="20"/>
              </w:rPr>
              <w:t>Интерактивное общение</w:t>
            </w:r>
          </w:p>
          <w:p w:rsidR="00561F1C" w:rsidRPr="0095353B" w:rsidRDefault="00561F1C" w:rsidP="00EE1F9E">
            <w:pPr>
              <w:rPr>
                <w:sz w:val="20"/>
                <w:szCs w:val="20"/>
              </w:rPr>
            </w:pPr>
            <w:r w:rsidRPr="0095353B">
              <w:rPr>
                <w:sz w:val="20"/>
                <w:szCs w:val="20"/>
              </w:rPr>
              <w:t>Мастер-класс</w:t>
            </w:r>
          </w:p>
          <w:p w:rsidR="00561F1C" w:rsidRPr="0095353B" w:rsidRDefault="00561F1C" w:rsidP="00EE1F9E">
            <w:pPr>
              <w:rPr>
                <w:sz w:val="20"/>
                <w:szCs w:val="20"/>
              </w:rPr>
            </w:pPr>
          </w:p>
          <w:p w:rsidR="00561F1C" w:rsidRPr="0095353B" w:rsidRDefault="00561F1C" w:rsidP="00EE1F9E">
            <w:pPr>
              <w:rPr>
                <w:sz w:val="20"/>
                <w:szCs w:val="20"/>
              </w:rPr>
            </w:pPr>
          </w:p>
          <w:p w:rsidR="00561F1C" w:rsidRPr="0095353B" w:rsidRDefault="00561F1C" w:rsidP="00EE1F9E">
            <w:pPr>
              <w:rPr>
                <w:sz w:val="20"/>
                <w:szCs w:val="20"/>
              </w:rPr>
            </w:pPr>
          </w:p>
          <w:p w:rsidR="00561F1C" w:rsidRPr="0095353B" w:rsidRDefault="00561F1C" w:rsidP="00EE1F9E">
            <w:pPr>
              <w:rPr>
                <w:sz w:val="20"/>
                <w:szCs w:val="20"/>
              </w:rPr>
            </w:pPr>
          </w:p>
          <w:p w:rsidR="00561F1C" w:rsidRPr="0095353B" w:rsidRDefault="00561F1C" w:rsidP="00EE1F9E">
            <w:pPr>
              <w:rPr>
                <w:sz w:val="20"/>
                <w:szCs w:val="20"/>
              </w:rPr>
            </w:pPr>
          </w:p>
          <w:p w:rsidR="00561F1C" w:rsidRPr="0095353B" w:rsidRDefault="00561F1C" w:rsidP="00EE1F9E">
            <w:pPr>
              <w:rPr>
                <w:sz w:val="20"/>
                <w:szCs w:val="20"/>
              </w:rPr>
            </w:pPr>
          </w:p>
        </w:tc>
      </w:tr>
    </w:tbl>
    <w:p w:rsidR="00561F1C" w:rsidRPr="0095353B" w:rsidRDefault="00561F1C" w:rsidP="00561F1C">
      <w:pPr>
        <w:jc w:val="both"/>
        <w:rPr>
          <w:b/>
          <w:sz w:val="20"/>
          <w:szCs w:val="20"/>
        </w:rPr>
      </w:pPr>
    </w:p>
    <w:p w:rsidR="00561F1C" w:rsidRPr="0095353B" w:rsidRDefault="00561F1C" w:rsidP="00561F1C">
      <w:pPr>
        <w:spacing w:before="100" w:beforeAutospacing="1" w:after="100" w:afterAutospacing="1"/>
        <w:ind w:left="142" w:right="-464"/>
        <w:rPr>
          <w:b/>
          <w:sz w:val="20"/>
          <w:szCs w:val="20"/>
        </w:rPr>
      </w:pPr>
    </w:p>
    <w:p w:rsidR="00561F1C" w:rsidRPr="0095353B" w:rsidRDefault="00561F1C" w:rsidP="00561F1C">
      <w:pPr>
        <w:spacing w:before="100" w:beforeAutospacing="1" w:after="100" w:afterAutospacing="1"/>
        <w:ind w:left="142" w:right="-464"/>
        <w:rPr>
          <w:b/>
          <w:sz w:val="20"/>
          <w:szCs w:val="20"/>
        </w:rPr>
      </w:pPr>
    </w:p>
    <w:p w:rsidR="00561F1C" w:rsidRPr="0095353B" w:rsidRDefault="00561F1C" w:rsidP="00561F1C">
      <w:pPr>
        <w:spacing w:before="100" w:beforeAutospacing="1" w:after="100" w:afterAutospacing="1"/>
        <w:ind w:left="142" w:right="-464"/>
        <w:rPr>
          <w:b/>
          <w:sz w:val="20"/>
          <w:szCs w:val="20"/>
        </w:rPr>
      </w:pPr>
    </w:p>
    <w:p w:rsidR="00561F1C" w:rsidRPr="0095353B" w:rsidRDefault="00561F1C" w:rsidP="00561F1C">
      <w:pPr>
        <w:spacing w:before="100" w:beforeAutospacing="1" w:after="100" w:afterAutospacing="1"/>
        <w:ind w:left="142" w:right="-464"/>
        <w:rPr>
          <w:b/>
          <w:sz w:val="20"/>
          <w:szCs w:val="20"/>
        </w:rPr>
      </w:pPr>
    </w:p>
    <w:p w:rsidR="00561F1C" w:rsidRPr="0095353B" w:rsidRDefault="00561F1C" w:rsidP="00561F1C">
      <w:pPr>
        <w:spacing w:before="100" w:beforeAutospacing="1" w:after="100" w:afterAutospacing="1"/>
        <w:ind w:left="142" w:right="-464"/>
        <w:rPr>
          <w:b/>
          <w:sz w:val="20"/>
          <w:szCs w:val="20"/>
        </w:rPr>
      </w:pPr>
      <w:r w:rsidRPr="0095353B">
        <w:rPr>
          <w:b/>
          <w:sz w:val="20"/>
          <w:szCs w:val="20"/>
        </w:rPr>
        <w:t>Овладение элементарными нормами и правилами (в питании, двигательном режиме, закаливании, при формировании полезных привычек)</w:t>
      </w:r>
    </w:p>
    <w:tbl>
      <w:tblPr>
        <w:tblW w:w="10949"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356"/>
        <w:gridCol w:w="2118"/>
        <w:gridCol w:w="1908"/>
        <w:gridCol w:w="1978"/>
        <w:gridCol w:w="1589"/>
      </w:tblGrid>
      <w:tr w:rsidR="00561F1C" w:rsidRPr="0095353B" w:rsidTr="00EE1F9E">
        <w:trPr>
          <w:trHeight w:val="136"/>
        </w:trPr>
        <w:tc>
          <w:tcPr>
            <w:tcW w:w="3356" w:type="dxa"/>
          </w:tcPr>
          <w:p w:rsidR="00561F1C" w:rsidRPr="0095353B" w:rsidRDefault="00561F1C" w:rsidP="00EE1F9E">
            <w:pPr>
              <w:rPr>
                <w:b/>
                <w:sz w:val="20"/>
                <w:szCs w:val="20"/>
              </w:rPr>
            </w:pPr>
            <w:r w:rsidRPr="0095353B">
              <w:rPr>
                <w:b/>
                <w:sz w:val="20"/>
                <w:szCs w:val="20"/>
              </w:rPr>
              <w:t>Разделы</w:t>
            </w:r>
          </w:p>
          <w:p w:rsidR="00561F1C" w:rsidRPr="0095353B" w:rsidRDefault="00561F1C" w:rsidP="00EE1F9E">
            <w:pPr>
              <w:rPr>
                <w:b/>
                <w:sz w:val="20"/>
                <w:szCs w:val="20"/>
              </w:rPr>
            </w:pPr>
            <w:r w:rsidRPr="0095353B">
              <w:rPr>
                <w:b/>
                <w:sz w:val="20"/>
                <w:szCs w:val="20"/>
              </w:rPr>
              <w:t>(задачи, блоки)</w:t>
            </w:r>
          </w:p>
          <w:p w:rsidR="00561F1C" w:rsidRPr="0095353B" w:rsidRDefault="00561F1C" w:rsidP="00EE1F9E">
            <w:pPr>
              <w:rPr>
                <w:b/>
                <w:sz w:val="20"/>
                <w:szCs w:val="20"/>
                <w:lang w:val="en-US"/>
              </w:rPr>
            </w:pPr>
          </w:p>
        </w:tc>
        <w:tc>
          <w:tcPr>
            <w:tcW w:w="2118" w:type="dxa"/>
          </w:tcPr>
          <w:p w:rsidR="00561F1C" w:rsidRPr="0095353B" w:rsidRDefault="00561F1C" w:rsidP="00EE1F9E">
            <w:pPr>
              <w:rPr>
                <w:b/>
                <w:sz w:val="20"/>
                <w:szCs w:val="20"/>
              </w:rPr>
            </w:pPr>
            <w:r w:rsidRPr="0095353B">
              <w:rPr>
                <w:b/>
                <w:sz w:val="20"/>
                <w:szCs w:val="20"/>
              </w:rPr>
              <w:t>Режимные моменты</w:t>
            </w:r>
          </w:p>
        </w:tc>
        <w:tc>
          <w:tcPr>
            <w:tcW w:w="1908" w:type="dxa"/>
          </w:tcPr>
          <w:p w:rsidR="00561F1C" w:rsidRPr="0095353B" w:rsidRDefault="00561F1C" w:rsidP="00EE1F9E">
            <w:pPr>
              <w:rPr>
                <w:b/>
                <w:sz w:val="20"/>
                <w:szCs w:val="20"/>
              </w:rPr>
            </w:pPr>
            <w:r w:rsidRPr="0095353B">
              <w:rPr>
                <w:b/>
                <w:sz w:val="20"/>
                <w:szCs w:val="20"/>
              </w:rPr>
              <w:t>Совместная</w:t>
            </w:r>
          </w:p>
          <w:p w:rsidR="00561F1C" w:rsidRPr="0095353B" w:rsidRDefault="00561F1C" w:rsidP="00EE1F9E">
            <w:pPr>
              <w:rPr>
                <w:b/>
                <w:sz w:val="20"/>
                <w:szCs w:val="20"/>
              </w:rPr>
            </w:pPr>
            <w:r w:rsidRPr="0095353B">
              <w:rPr>
                <w:b/>
                <w:sz w:val="20"/>
                <w:szCs w:val="20"/>
              </w:rPr>
              <w:t xml:space="preserve">деятельность </w:t>
            </w:r>
          </w:p>
          <w:p w:rsidR="00561F1C" w:rsidRPr="0095353B" w:rsidRDefault="00561F1C" w:rsidP="00EE1F9E">
            <w:pPr>
              <w:rPr>
                <w:b/>
                <w:sz w:val="20"/>
                <w:szCs w:val="20"/>
              </w:rPr>
            </w:pPr>
            <w:r w:rsidRPr="0095353B">
              <w:rPr>
                <w:b/>
                <w:sz w:val="20"/>
                <w:szCs w:val="20"/>
              </w:rPr>
              <w:t>с педагогом</w:t>
            </w:r>
          </w:p>
        </w:tc>
        <w:tc>
          <w:tcPr>
            <w:tcW w:w="1978" w:type="dxa"/>
          </w:tcPr>
          <w:p w:rsidR="00561F1C" w:rsidRPr="0095353B" w:rsidRDefault="00561F1C" w:rsidP="00EE1F9E">
            <w:pPr>
              <w:ind w:left="1152" w:hanging="1152"/>
              <w:jc w:val="both"/>
              <w:rPr>
                <w:b/>
                <w:sz w:val="20"/>
                <w:szCs w:val="20"/>
              </w:rPr>
            </w:pPr>
            <w:r w:rsidRPr="0095353B">
              <w:rPr>
                <w:b/>
                <w:sz w:val="20"/>
                <w:szCs w:val="20"/>
              </w:rPr>
              <w:t>Самостоятельная</w:t>
            </w:r>
          </w:p>
          <w:p w:rsidR="00561F1C" w:rsidRPr="0095353B" w:rsidRDefault="00561F1C" w:rsidP="00EE1F9E">
            <w:pPr>
              <w:ind w:left="1152" w:hanging="1152"/>
              <w:jc w:val="both"/>
              <w:rPr>
                <w:b/>
                <w:sz w:val="20"/>
                <w:szCs w:val="20"/>
              </w:rPr>
            </w:pPr>
            <w:r w:rsidRPr="0095353B">
              <w:rPr>
                <w:b/>
                <w:sz w:val="20"/>
                <w:szCs w:val="20"/>
              </w:rPr>
              <w:t>деятельность детей</w:t>
            </w:r>
          </w:p>
        </w:tc>
        <w:tc>
          <w:tcPr>
            <w:tcW w:w="1589" w:type="dxa"/>
          </w:tcPr>
          <w:p w:rsidR="00561F1C" w:rsidRPr="0095353B" w:rsidRDefault="00561F1C" w:rsidP="00EE1F9E">
            <w:pPr>
              <w:ind w:left="1152" w:hanging="1152"/>
              <w:jc w:val="both"/>
              <w:rPr>
                <w:b/>
                <w:sz w:val="20"/>
                <w:szCs w:val="20"/>
              </w:rPr>
            </w:pPr>
            <w:r w:rsidRPr="0095353B">
              <w:rPr>
                <w:b/>
                <w:sz w:val="20"/>
                <w:szCs w:val="20"/>
              </w:rPr>
              <w:t>Совместная</w:t>
            </w:r>
          </w:p>
          <w:p w:rsidR="00561F1C" w:rsidRPr="0095353B" w:rsidRDefault="00561F1C" w:rsidP="00EE1F9E">
            <w:pPr>
              <w:ind w:left="1152" w:hanging="1152"/>
              <w:jc w:val="both"/>
              <w:rPr>
                <w:b/>
                <w:sz w:val="20"/>
                <w:szCs w:val="20"/>
              </w:rPr>
            </w:pPr>
            <w:r w:rsidRPr="0095353B">
              <w:rPr>
                <w:b/>
                <w:sz w:val="20"/>
                <w:szCs w:val="20"/>
              </w:rPr>
              <w:t xml:space="preserve">деятельность </w:t>
            </w:r>
          </w:p>
          <w:p w:rsidR="00561F1C" w:rsidRPr="0095353B" w:rsidRDefault="00561F1C" w:rsidP="00EE1F9E">
            <w:pPr>
              <w:ind w:left="1152" w:hanging="1152"/>
              <w:jc w:val="both"/>
              <w:rPr>
                <w:b/>
                <w:sz w:val="20"/>
                <w:szCs w:val="20"/>
              </w:rPr>
            </w:pPr>
            <w:r w:rsidRPr="0095353B">
              <w:rPr>
                <w:b/>
                <w:sz w:val="20"/>
                <w:szCs w:val="20"/>
              </w:rPr>
              <w:t>с семьей</w:t>
            </w:r>
          </w:p>
        </w:tc>
      </w:tr>
      <w:tr w:rsidR="00561F1C" w:rsidRPr="0095353B" w:rsidTr="00EE1F9E">
        <w:trPr>
          <w:trHeight w:val="839"/>
        </w:trPr>
        <w:tc>
          <w:tcPr>
            <w:tcW w:w="3356" w:type="dxa"/>
          </w:tcPr>
          <w:p w:rsidR="00561F1C" w:rsidRPr="0095353B" w:rsidRDefault="00561F1C" w:rsidP="00EE1F9E">
            <w:pPr>
              <w:rPr>
                <w:sz w:val="20"/>
                <w:szCs w:val="20"/>
              </w:rPr>
            </w:pPr>
            <w:r w:rsidRPr="0095353B">
              <w:rPr>
                <w:b/>
                <w:sz w:val="20"/>
                <w:szCs w:val="20"/>
              </w:rPr>
              <w:t xml:space="preserve">- </w:t>
            </w:r>
            <w:r w:rsidRPr="0095353B">
              <w:rPr>
                <w:sz w:val="20"/>
                <w:szCs w:val="20"/>
              </w:rPr>
              <w:t>культура гигиены:</w:t>
            </w:r>
          </w:p>
          <w:p w:rsidR="00561F1C" w:rsidRPr="0095353B" w:rsidRDefault="00561F1C" w:rsidP="00EE1F9E">
            <w:pPr>
              <w:rPr>
                <w:sz w:val="20"/>
                <w:szCs w:val="20"/>
              </w:rPr>
            </w:pPr>
            <w:r w:rsidRPr="0095353B">
              <w:rPr>
                <w:sz w:val="20"/>
                <w:szCs w:val="20"/>
              </w:rPr>
              <w:t xml:space="preserve"> *умываться, расчёсывать волосы, полоскать горло и рот, устранять порядок в одежде</w:t>
            </w:r>
          </w:p>
          <w:p w:rsidR="00561F1C" w:rsidRPr="0095353B" w:rsidRDefault="00561F1C" w:rsidP="00EE1F9E">
            <w:pPr>
              <w:rPr>
                <w:sz w:val="20"/>
                <w:szCs w:val="20"/>
              </w:rPr>
            </w:pPr>
            <w:r w:rsidRPr="0095353B">
              <w:rPr>
                <w:sz w:val="20"/>
                <w:szCs w:val="20"/>
              </w:rPr>
              <w:t>*вытираться только своим полотенцем</w:t>
            </w:r>
          </w:p>
          <w:p w:rsidR="00561F1C" w:rsidRPr="0095353B" w:rsidRDefault="00561F1C" w:rsidP="00EE1F9E">
            <w:pPr>
              <w:rPr>
                <w:sz w:val="20"/>
                <w:szCs w:val="20"/>
              </w:rPr>
            </w:pPr>
            <w:r w:rsidRPr="0095353B">
              <w:rPr>
                <w:sz w:val="20"/>
                <w:szCs w:val="20"/>
              </w:rPr>
              <w:t>*навыки гигиены в туалете</w:t>
            </w:r>
          </w:p>
          <w:p w:rsidR="00561F1C" w:rsidRPr="0095353B" w:rsidRDefault="00561F1C" w:rsidP="00EE1F9E">
            <w:pPr>
              <w:rPr>
                <w:sz w:val="20"/>
                <w:szCs w:val="20"/>
              </w:rPr>
            </w:pPr>
            <w:r w:rsidRPr="0095353B">
              <w:rPr>
                <w:sz w:val="20"/>
                <w:szCs w:val="20"/>
              </w:rPr>
              <w:t>*культура разговора в помещении</w:t>
            </w:r>
          </w:p>
          <w:p w:rsidR="00561F1C" w:rsidRPr="0095353B" w:rsidRDefault="00561F1C" w:rsidP="00EE1F9E">
            <w:pPr>
              <w:rPr>
                <w:sz w:val="20"/>
                <w:szCs w:val="20"/>
              </w:rPr>
            </w:pPr>
            <w:r w:rsidRPr="0095353B">
              <w:rPr>
                <w:sz w:val="20"/>
                <w:szCs w:val="20"/>
              </w:rPr>
              <w:t xml:space="preserve">*различать и понимать состояния </w:t>
            </w:r>
            <w:r w:rsidRPr="0095353B">
              <w:rPr>
                <w:sz w:val="20"/>
                <w:szCs w:val="20"/>
              </w:rPr>
              <w:lastRenderedPageBreak/>
              <w:t>своё и людей</w:t>
            </w:r>
          </w:p>
          <w:p w:rsidR="00561F1C" w:rsidRPr="0095353B" w:rsidRDefault="00561F1C" w:rsidP="00EE1F9E">
            <w:pPr>
              <w:rPr>
                <w:sz w:val="20"/>
                <w:szCs w:val="20"/>
              </w:rPr>
            </w:pPr>
            <w:r w:rsidRPr="0095353B">
              <w:rPr>
                <w:sz w:val="20"/>
                <w:szCs w:val="20"/>
              </w:rPr>
              <w:t>*содержать своё тело в чистоте;</w:t>
            </w:r>
          </w:p>
          <w:p w:rsidR="00561F1C" w:rsidRPr="0095353B" w:rsidRDefault="00561F1C" w:rsidP="00EE1F9E">
            <w:pPr>
              <w:rPr>
                <w:sz w:val="20"/>
                <w:szCs w:val="20"/>
              </w:rPr>
            </w:pPr>
            <w:r w:rsidRPr="0095353B">
              <w:rPr>
                <w:sz w:val="20"/>
                <w:szCs w:val="20"/>
              </w:rPr>
              <w:t xml:space="preserve">*умею беречь себя и своё тело </w:t>
            </w:r>
          </w:p>
          <w:p w:rsidR="00561F1C" w:rsidRPr="0095353B" w:rsidRDefault="00561F1C" w:rsidP="00EE1F9E">
            <w:pPr>
              <w:rPr>
                <w:sz w:val="20"/>
                <w:szCs w:val="20"/>
              </w:rPr>
            </w:pPr>
            <w:r w:rsidRPr="0095353B">
              <w:rPr>
                <w:sz w:val="20"/>
                <w:szCs w:val="20"/>
              </w:rPr>
              <w:t>*имею знания о здоровье и здоровом образе жизни предметами гигиены</w:t>
            </w:r>
          </w:p>
          <w:p w:rsidR="00561F1C" w:rsidRPr="0095353B" w:rsidRDefault="00561F1C" w:rsidP="00EE1F9E">
            <w:pPr>
              <w:rPr>
                <w:sz w:val="20"/>
                <w:szCs w:val="20"/>
              </w:rPr>
            </w:pPr>
            <w:r w:rsidRPr="0095353B">
              <w:rPr>
                <w:sz w:val="20"/>
                <w:szCs w:val="20"/>
              </w:rPr>
              <w:t>*знаю и применяю общественные гигиенические правила ст.гр.</w:t>
            </w:r>
          </w:p>
        </w:tc>
        <w:tc>
          <w:tcPr>
            <w:tcW w:w="2118" w:type="dxa"/>
            <w:vMerge w:val="restart"/>
          </w:tcPr>
          <w:p w:rsidR="00561F1C" w:rsidRPr="0095353B" w:rsidRDefault="00561F1C" w:rsidP="00EE1F9E">
            <w:pPr>
              <w:rPr>
                <w:sz w:val="20"/>
                <w:szCs w:val="20"/>
              </w:rPr>
            </w:pPr>
            <w:r w:rsidRPr="0095353B">
              <w:rPr>
                <w:sz w:val="20"/>
                <w:szCs w:val="20"/>
              </w:rPr>
              <w:lastRenderedPageBreak/>
              <w:t>дидактические игры, чтение художественных произведений, личный пример</w:t>
            </w:r>
          </w:p>
          <w:p w:rsidR="00561F1C" w:rsidRPr="0095353B" w:rsidRDefault="00561F1C" w:rsidP="00EE1F9E">
            <w:pPr>
              <w:rPr>
                <w:b/>
                <w:sz w:val="20"/>
                <w:szCs w:val="20"/>
              </w:rPr>
            </w:pPr>
          </w:p>
          <w:p w:rsidR="00561F1C" w:rsidRPr="0095353B" w:rsidRDefault="00561F1C" w:rsidP="00EE1F9E">
            <w:pPr>
              <w:rPr>
                <w:sz w:val="20"/>
                <w:szCs w:val="20"/>
              </w:rPr>
            </w:pPr>
          </w:p>
          <w:p w:rsidR="00561F1C" w:rsidRPr="0095353B" w:rsidRDefault="00561F1C" w:rsidP="00EE1F9E">
            <w:pPr>
              <w:rPr>
                <w:sz w:val="20"/>
                <w:szCs w:val="20"/>
              </w:rPr>
            </w:pPr>
          </w:p>
          <w:p w:rsidR="00561F1C" w:rsidRPr="0095353B" w:rsidRDefault="00561F1C" w:rsidP="00EE1F9E">
            <w:pPr>
              <w:rPr>
                <w:sz w:val="20"/>
                <w:szCs w:val="20"/>
              </w:rPr>
            </w:pPr>
          </w:p>
          <w:p w:rsidR="00561F1C" w:rsidRPr="0095353B" w:rsidRDefault="00561F1C" w:rsidP="00EE1F9E">
            <w:pPr>
              <w:rPr>
                <w:sz w:val="20"/>
                <w:szCs w:val="20"/>
              </w:rPr>
            </w:pPr>
          </w:p>
          <w:p w:rsidR="00561F1C" w:rsidRPr="0095353B" w:rsidRDefault="00561F1C" w:rsidP="00EE1F9E">
            <w:pPr>
              <w:rPr>
                <w:sz w:val="20"/>
                <w:szCs w:val="20"/>
              </w:rPr>
            </w:pPr>
          </w:p>
          <w:p w:rsidR="00561F1C" w:rsidRPr="0095353B" w:rsidRDefault="00561F1C" w:rsidP="00EE1F9E">
            <w:pPr>
              <w:rPr>
                <w:sz w:val="20"/>
                <w:szCs w:val="20"/>
              </w:rPr>
            </w:pPr>
          </w:p>
          <w:p w:rsidR="00561F1C" w:rsidRPr="0095353B" w:rsidRDefault="00561F1C" w:rsidP="00EE1F9E">
            <w:pPr>
              <w:rPr>
                <w:sz w:val="20"/>
                <w:szCs w:val="20"/>
              </w:rPr>
            </w:pPr>
          </w:p>
        </w:tc>
        <w:tc>
          <w:tcPr>
            <w:tcW w:w="1908" w:type="dxa"/>
            <w:vMerge w:val="restart"/>
          </w:tcPr>
          <w:p w:rsidR="00561F1C" w:rsidRPr="0095353B" w:rsidRDefault="00561F1C" w:rsidP="00EE1F9E">
            <w:pPr>
              <w:rPr>
                <w:sz w:val="20"/>
                <w:szCs w:val="20"/>
              </w:rPr>
            </w:pPr>
            <w:r w:rsidRPr="0095353B">
              <w:rPr>
                <w:sz w:val="20"/>
                <w:szCs w:val="20"/>
              </w:rPr>
              <w:lastRenderedPageBreak/>
              <w:t>Обучающие игры по инициативе воспитателя</w:t>
            </w:r>
          </w:p>
          <w:p w:rsidR="00561F1C" w:rsidRPr="0095353B" w:rsidRDefault="00561F1C" w:rsidP="00EE1F9E">
            <w:pPr>
              <w:rPr>
                <w:sz w:val="20"/>
                <w:szCs w:val="20"/>
              </w:rPr>
            </w:pPr>
            <w:r w:rsidRPr="0095353B">
              <w:rPr>
                <w:sz w:val="20"/>
                <w:szCs w:val="20"/>
              </w:rPr>
              <w:t>(сюжетно-дидактические)</w:t>
            </w:r>
          </w:p>
          <w:p w:rsidR="00561F1C" w:rsidRPr="0095353B" w:rsidRDefault="00561F1C" w:rsidP="00EE1F9E">
            <w:pPr>
              <w:rPr>
                <w:sz w:val="20"/>
                <w:szCs w:val="20"/>
              </w:rPr>
            </w:pPr>
            <w:r w:rsidRPr="0095353B">
              <w:rPr>
                <w:sz w:val="20"/>
                <w:szCs w:val="20"/>
              </w:rPr>
              <w:t>Занятия-развлечения</w:t>
            </w:r>
          </w:p>
        </w:tc>
        <w:tc>
          <w:tcPr>
            <w:tcW w:w="1978" w:type="dxa"/>
            <w:vMerge w:val="restart"/>
          </w:tcPr>
          <w:p w:rsidR="00561F1C" w:rsidRPr="0095353B" w:rsidRDefault="00561F1C" w:rsidP="00EE1F9E">
            <w:pPr>
              <w:rPr>
                <w:sz w:val="20"/>
                <w:szCs w:val="20"/>
                <w:lang w:val="en-US"/>
              </w:rPr>
            </w:pPr>
            <w:r w:rsidRPr="0095353B">
              <w:rPr>
                <w:sz w:val="20"/>
                <w:szCs w:val="20"/>
              </w:rPr>
              <w:t>Игры сюжетно-ролевые, дидактические</w:t>
            </w:r>
          </w:p>
          <w:p w:rsidR="00561F1C" w:rsidRPr="0095353B" w:rsidRDefault="00561F1C" w:rsidP="00EE1F9E">
            <w:pPr>
              <w:rPr>
                <w:sz w:val="20"/>
                <w:szCs w:val="20"/>
              </w:rPr>
            </w:pPr>
          </w:p>
          <w:p w:rsidR="00561F1C" w:rsidRPr="0095353B" w:rsidRDefault="00561F1C" w:rsidP="00EE1F9E">
            <w:pPr>
              <w:rPr>
                <w:sz w:val="20"/>
                <w:szCs w:val="20"/>
              </w:rPr>
            </w:pPr>
          </w:p>
          <w:p w:rsidR="00561F1C" w:rsidRPr="0095353B" w:rsidRDefault="00561F1C" w:rsidP="00EE1F9E">
            <w:pPr>
              <w:rPr>
                <w:sz w:val="20"/>
                <w:szCs w:val="20"/>
              </w:rPr>
            </w:pPr>
          </w:p>
          <w:p w:rsidR="00561F1C" w:rsidRPr="0095353B" w:rsidRDefault="00561F1C" w:rsidP="00EE1F9E">
            <w:pPr>
              <w:rPr>
                <w:sz w:val="20"/>
                <w:szCs w:val="20"/>
              </w:rPr>
            </w:pPr>
          </w:p>
          <w:p w:rsidR="00561F1C" w:rsidRPr="0095353B" w:rsidRDefault="00561F1C" w:rsidP="00EE1F9E">
            <w:pPr>
              <w:rPr>
                <w:sz w:val="20"/>
                <w:szCs w:val="20"/>
              </w:rPr>
            </w:pPr>
          </w:p>
          <w:p w:rsidR="00561F1C" w:rsidRPr="0095353B" w:rsidRDefault="00561F1C" w:rsidP="00EE1F9E">
            <w:pPr>
              <w:rPr>
                <w:sz w:val="20"/>
                <w:szCs w:val="20"/>
              </w:rPr>
            </w:pPr>
          </w:p>
          <w:p w:rsidR="00561F1C" w:rsidRPr="0095353B" w:rsidRDefault="00561F1C" w:rsidP="00EE1F9E">
            <w:pPr>
              <w:rPr>
                <w:sz w:val="20"/>
                <w:szCs w:val="20"/>
              </w:rPr>
            </w:pPr>
          </w:p>
        </w:tc>
        <w:tc>
          <w:tcPr>
            <w:tcW w:w="1589" w:type="dxa"/>
            <w:vMerge w:val="restart"/>
          </w:tcPr>
          <w:p w:rsidR="00561F1C" w:rsidRPr="0095353B" w:rsidRDefault="00561F1C" w:rsidP="00EE1F9E">
            <w:pPr>
              <w:rPr>
                <w:sz w:val="20"/>
                <w:szCs w:val="20"/>
              </w:rPr>
            </w:pPr>
            <w:r w:rsidRPr="0095353B">
              <w:rPr>
                <w:sz w:val="20"/>
                <w:szCs w:val="20"/>
              </w:rPr>
              <w:lastRenderedPageBreak/>
              <w:t>Беседы, консультации,</w:t>
            </w:r>
          </w:p>
          <w:p w:rsidR="00561F1C" w:rsidRPr="0095353B" w:rsidRDefault="00561F1C" w:rsidP="00EE1F9E">
            <w:pPr>
              <w:rPr>
                <w:sz w:val="20"/>
                <w:szCs w:val="20"/>
              </w:rPr>
            </w:pPr>
            <w:r w:rsidRPr="0095353B">
              <w:rPr>
                <w:sz w:val="20"/>
                <w:szCs w:val="20"/>
              </w:rPr>
              <w:t xml:space="preserve">родительские собрания, досуги, совместные мероприятия, </w:t>
            </w:r>
          </w:p>
          <w:p w:rsidR="00561F1C" w:rsidRPr="0095353B" w:rsidRDefault="00561F1C" w:rsidP="00EE1F9E">
            <w:pPr>
              <w:rPr>
                <w:sz w:val="20"/>
                <w:szCs w:val="20"/>
              </w:rPr>
            </w:pPr>
            <w:r w:rsidRPr="0095353B">
              <w:rPr>
                <w:sz w:val="20"/>
                <w:szCs w:val="20"/>
              </w:rPr>
              <w:t xml:space="preserve">мастер - классы, </w:t>
            </w:r>
          </w:p>
          <w:p w:rsidR="00561F1C" w:rsidRPr="0095353B" w:rsidRDefault="00561F1C" w:rsidP="00EE1F9E">
            <w:pPr>
              <w:rPr>
                <w:sz w:val="20"/>
                <w:szCs w:val="20"/>
              </w:rPr>
            </w:pPr>
            <w:r w:rsidRPr="0095353B">
              <w:rPr>
                <w:sz w:val="20"/>
                <w:szCs w:val="20"/>
              </w:rPr>
              <w:lastRenderedPageBreak/>
              <w:t>.</w:t>
            </w:r>
          </w:p>
          <w:p w:rsidR="00561F1C" w:rsidRPr="0095353B" w:rsidRDefault="00561F1C" w:rsidP="00EE1F9E">
            <w:pPr>
              <w:rPr>
                <w:sz w:val="20"/>
                <w:szCs w:val="20"/>
              </w:rPr>
            </w:pPr>
          </w:p>
          <w:p w:rsidR="00561F1C" w:rsidRPr="0095353B" w:rsidRDefault="00561F1C" w:rsidP="00EE1F9E">
            <w:pPr>
              <w:rPr>
                <w:sz w:val="20"/>
                <w:szCs w:val="20"/>
              </w:rPr>
            </w:pPr>
          </w:p>
          <w:p w:rsidR="00561F1C" w:rsidRPr="0095353B" w:rsidRDefault="00561F1C" w:rsidP="00EE1F9E">
            <w:pPr>
              <w:rPr>
                <w:sz w:val="20"/>
                <w:szCs w:val="20"/>
              </w:rPr>
            </w:pPr>
          </w:p>
        </w:tc>
      </w:tr>
      <w:tr w:rsidR="00561F1C" w:rsidRPr="0095353B" w:rsidTr="00EE1F9E">
        <w:trPr>
          <w:trHeight w:val="652"/>
        </w:trPr>
        <w:tc>
          <w:tcPr>
            <w:tcW w:w="3356" w:type="dxa"/>
          </w:tcPr>
          <w:p w:rsidR="00561F1C" w:rsidRPr="0095353B" w:rsidRDefault="00561F1C" w:rsidP="00EE1F9E">
            <w:pPr>
              <w:rPr>
                <w:sz w:val="20"/>
                <w:szCs w:val="20"/>
              </w:rPr>
            </w:pPr>
            <w:r w:rsidRPr="0095353B">
              <w:rPr>
                <w:b/>
                <w:sz w:val="20"/>
                <w:szCs w:val="20"/>
              </w:rPr>
              <w:lastRenderedPageBreak/>
              <w:t xml:space="preserve">- </w:t>
            </w:r>
            <w:r w:rsidRPr="0095353B">
              <w:rPr>
                <w:sz w:val="20"/>
                <w:szCs w:val="20"/>
              </w:rPr>
              <w:t>одеваться в соответствии с температурным режимом группового помещения</w:t>
            </w:r>
          </w:p>
          <w:p w:rsidR="00561F1C" w:rsidRPr="0095353B" w:rsidRDefault="00561F1C" w:rsidP="00EE1F9E">
            <w:pPr>
              <w:rPr>
                <w:sz w:val="20"/>
                <w:szCs w:val="20"/>
              </w:rPr>
            </w:pPr>
            <w:r w:rsidRPr="0095353B">
              <w:rPr>
                <w:sz w:val="20"/>
                <w:szCs w:val="20"/>
              </w:rPr>
              <w:t>- выполнение закаливающих процедур</w:t>
            </w:r>
          </w:p>
        </w:tc>
        <w:tc>
          <w:tcPr>
            <w:tcW w:w="2118" w:type="dxa"/>
            <w:vMerge/>
          </w:tcPr>
          <w:p w:rsidR="00561F1C" w:rsidRPr="0095353B" w:rsidRDefault="00561F1C" w:rsidP="00EE1F9E">
            <w:pPr>
              <w:rPr>
                <w:sz w:val="20"/>
                <w:szCs w:val="20"/>
              </w:rPr>
            </w:pPr>
          </w:p>
        </w:tc>
        <w:tc>
          <w:tcPr>
            <w:tcW w:w="1908" w:type="dxa"/>
            <w:vMerge/>
          </w:tcPr>
          <w:p w:rsidR="00561F1C" w:rsidRPr="0095353B" w:rsidRDefault="00561F1C" w:rsidP="00EE1F9E">
            <w:pPr>
              <w:rPr>
                <w:sz w:val="20"/>
                <w:szCs w:val="20"/>
              </w:rPr>
            </w:pPr>
          </w:p>
        </w:tc>
        <w:tc>
          <w:tcPr>
            <w:tcW w:w="1978" w:type="dxa"/>
            <w:vMerge/>
          </w:tcPr>
          <w:p w:rsidR="00561F1C" w:rsidRPr="0095353B" w:rsidRDefault="00561F1C" w:rsidP="00EE1F9E">
            <w:pPr>
              <w:rPr>
                <w:sz w:val="20"/>
                <w:szCs w:val="20"/>
              </w:rPr>
            </w:pPr>
          </w:p>
        </w:tc>
        <w:tc>
          <w:tcPr>
            <w:tcW w:w="1589" w:type="dxa"/>
            <w:vMerge/>
          </w:tcPr>
          <w:p w:rsidR="00561F1C" w:rsidRPr="0095353B" w:rsidRDefault="00561F1C" w:rsidP="00EE1F9E">
            <w:pPr>
              <w:rPr>
                <w:sz w:val="20"/>
                <w:szCs w:val="20"/>
              </w:rPr>
            </w:pPr>
          </w:p>
        </w:tc>
      </w:tr>
      <w:tr w:rsidR="00561F1C" w:rsidRPr="0095353B" w:rsidTr="00EE1F9E">
        <w:trPr>
          <w:trHeight w:val="1841"/>
        </w:trPr>
        <w:tc>
          <w:tcPr>
            <w:tcW w:w="3356" w:type="dxa"/>
          </w:tcPr>
          <w:p w:rsidR="00561F1C" w:rsidRPr="0095353B" w:rsidRDefault="00561F1C" w:rsidP="00EE1F9E">
            <w:pPr>
              <w:rPr>
                <w:sz w:val="20"/>
                <w:szCs w:val="20"/>
              </w:rPr>
            </w:pPr>
            <w:r w:rsidRPr="0095353B">
              <w:rPr>
                <w:sz w:val="20"/>
                <w:szCs w:val="20"/>
              </w:rPr>
              <w:t>- знание о полезном питании</w:t>
            </w:r>
          </w:p>
          <w:p w:rsidR="00561F1C" w:rsidRPr="0095353B" w:rsidRDefault="00561F1C" w:rsidP="00EE1F9E">
            <w:pPr>
              <w:rPr>
                <w:sz w:val="20"/>
                <w:szCs w:val="20"/>
              </w:rPr>
            </w:pPr>
            <w:r w:rsidRPr="0095353B">
              <w:rPr>
                <w:sz w:val="20"/>
                <w:szCs w:val="20"/>
              </w:rPr>
              <w:t>- элементарные навыки приёма пищи</w:t>
            </w:r>
          </w:p>
          <w:p w:rsidR="00561F1C" w:rsidRPr="0095353B" w:rsidRDefault="00561F1C" w:rsidP="00EE1F9E">
            <w:pPr>
              <w:rPr>
                <w:sz w:val="20"/>
                <w:szCs w:val="20"/>
              </w:rPr>
            </w:pPr>
            <w:r w:rsidRPr="0095353B">
              <w:rPr>
                <w:sz w:val="20"/>
                <w:szCs w:val="20"/>
              </w:rPr>
              <w:t>- навыки пользования столовыми предметами (средняя группа)</w:t>
            </w:r>
          </w:p>
          <w:p w:rsidR="00561F1C" w:rsidRPr="0095353B" w:rsidRDefault="00561F1C" w:rsidP="00EE1F9E">
            <w:pPr>
              <w:rPr>
                <w:sz w:val="20"/>
                <w:szCs w:val="20"/>
              </w:rPr>
            </w:pPr>
            <w:r w:rsidRPr="0095353B">
              <w:rPr>
                <w:sz w:val="20"/>
                <w:szCs w:val="20"/>
              </w:rPr>
              <w:t>- умения в культуре приёма пищи</w:t>
            </w:r>
          </w:p>
          <w:p w:rsidR="00561F1C" w:rsidRPr="0095353B" w:rsidRDefault="00561F1C" w:rsidP="00EE1F9E">
            <w:pPr>
              <w:rPr>
                <w:sz w:val="20"/>
                <w:szCs w:val="20"/>
              </w:rPr>
            </w:pPr>
            <w:r w:rsidRPr="0095353B">
              <w:rPr>
                <w:sz w:val="20"/>
                <w:szCs w:val="20"/>
              </w:rPr>
              <w:t xml:space="preserve">- умения пользования столовыми предметами </w:t>
            </w:r>
            <w:proofErr w:type="gramStart"/>
            <w:r w:rsidRPr="0095353B">
              <w:rPr>
                <w:sz w:val="20"/>
                <w:szCs w:val="20"/>
              </w:rPr>
              <w:t xml:space="preserve">( </w:t>
            </w:r>
            <w:proofErr w:type="gramEnd"/>
            <w:r w:rsidRPr="0095353B">
              <w:rPr>
                <w:sz w:val="20"/>
                <w:szCs w:val="20"/>
              </w:rPr>
              <w:t>старшая группа)</w:t>
            </w:r>
          </w:p>
          <w:p w:rsidR="00561F1C" w:rsidRPr="0095353B" w:rsidRDefault="00561F1C" w:rsidP="00EE1F9E">
            <w:pPr>
              <w:rPr>
                <w:b/>
                <w:sz w:val="20"/>
                <w:szCs w:val="20"/>
              </w:rPr>
            </w:pPr>
          </w:p>
        </w:tc>
        <w:tc>
          <w:tcPr>
            <w:tcW w:w="2118" w:type="dxa"/>
          </w:tcPr>
          <w:p w:rsidR="00561F1C" w:rsidRPr="0095353B" w:rsidRDefault="00561F1C" w:rsidP="00EE1F9E">
            <w:pPr>
              <w:rPr>
                <w:sz w:val="20"/>
                <w:szCs w:val="20"/>
              </w:rPr>
            </w:pPr>
            <w:r w:rsidRPr="0095353B">
              <w:rPr>
                <w:sz w:val="20"/>
                <w:szCs w:val="20"/>
              </w:rPr>
              <w:t>Объяснение, показ, дидактические игры, чтение художественных произведений, личный пример, помощь взрослого.</w:t>
            </w:r>
          </w:p>
          <w:p w:rsidR="00561F1C" w:rsidRPr="0095353B" w:rsidRDefault="00561F1C" w:rsidP="00EE1F9E">
            <w:pPr>
              <w:rPr>
                <w:sz w:val="20"/>
                <w:szCs w:val="20"/>
              </w:rPr>
            </w:pPr>
            <w:r w:rsidRPr="0095353B">
              <w:rPr>
                <w:sz w:val="20"/>
                <w:szCs w:val="20"/>
              </w:rPr>
              <w:t>иллюстративный материал, досуг, театрализованные игры.</w:t>
            </w:r>
          </w:p>
        </w:tc>
        <w:tc>
          <w:tcPr>
            <w:tcW w:w="1908" w:type="dxa"/>
          </w:tcPr>
          <w:p w:rsidR="00561F1C" w:rsidRPr="0095353B" w:rsidRDefault="00561F1C" w:rsidP="00EE1F9E">
            <w:pPr>
              <w:rPr>
                <w:sz w:val="20"/>
                <w:szCs w:val="20"/>
              </w:rPr>
            </w:pPr>
            <w:r w:rsidRPr="0095353B">
              <w:rPr>
                <w:sz w:val="20"/>
                <w:szCs w:val="20"/>
              </w:rPr>
              <w:t>Обучающие игры по инициативе воспитателя</w:t>
            </w:r>
          </w:p>
          <w:p w:rsidR="00561F1C" w:rsidRPr="0095353B" w:rsidRDefault="00561F1C" w:rsidP="00EE1F9E">
            <w:pPr>
              <w:rPr>
                <w:sz w:val="20"/>
                <w:szCs w:val="20"/>
              </w:rPr>
            </w:pPr>
            <w:r w:rsidRPr="0095353B">
              <w:rPr>
                <w:sz w:val="20"/>
                <w:szCs w:val="20"/>
              </w:rPr>
              <w:t>(сюжетно-дидактические)</w:t>
            </w:r>
          </w:p>
          <w:p w:rsidR="00561F1C" w:rsidRPr="0095353B" w:rsidRDefault="00561F1C" w:rsidP="00EE1F9E">
            <w:pPr>
              <w:rPr>
                <w:sz w:val="20"/>
                <w:szCs w:val="20"/>
              </w:rPr>
            </w:pPr>
            <w:r w:rsidRPr="0095353B">
              <w:rPr>
                <w:sz w:val="20"/>
                <w:szCs w:val="20"/>
              </w:rPr>
              <w:t>Занятия-развлечения</w:t>
            </w:r>
          </w:p>
          <w:p w:rsidR="00561F1C" w:rsidRPr="0095353B" w:rsidRDefault="00561F1C" w:rsidP="00EE1F9E">
            <w:pPr>
              <w:rPr>
                <w:sz w:val="20"/>
                <w:szCs w:val="20"/>
              </w:rPr>
            </w:pPr>
          </w:p>
        </w:tc>
        <w:tc>
          <w:tcPr>
            <w:tcW w:w="1978" w:type="dxa"/>
          </w:tcPr>
          <w:p w:rsidR="00561F1C" w:rsidRPr="0095353B" w:rsidRDefault="00561F1C" w:rsidP="00EE1F9E">
            <w:pPr>
              <w:rPr>
                <w:sz w:val="20"/>
                <w:szCs w:val="20"/>
              </w:rPr>
            </w:pPr>
          </w:p>
          <w:p w:rsidR="00561F1C" w:rsidRPr="0095353B" w:rsidRDefault="00561F1C" w:rsidP="00EE1F9E">
            <w:pPr>
              <w:rPr>
                <w:sz w:val="20"/>
                <w:szCs w:val="20"/>
              </w:rPr>
            </w:pPr>
            <w:r w:rsidRPr="0095353B">
              <w:rPr>
                <w:sz w:val="20"/>
                <w:szCs w:val="20"/>
              </w:rPr>
              <w:t>Сюжетно-ролевые игры</w:t>
            </w:r>
          </w:p>
          <w:p w:rsidR="00561F1C" w:rsidRPr="0095353B" w:rsidRDefault="00561F1C" w:rsidP="00EE1F9E">
            <w:pPr>
              <w:ind w:left="1152" w:hanging="1152"/>
              <w:jc w:val="both"/>
              <w:rPr>
                <w:b/>
                <w:sz w:val="20"/>
                <w:szCs w:val="20"/>
              </w:rPr>
            </w:pPr>
          </w:p>
          <w:p w:rsidR="00561F1C" w:rsidRPr="0095353B" w:rsidRDefault="00561F1C" w:rsidP="00EE1F9E">
            <w:pPr>
              <w:rPr>
                <w:sz w:val="20"/>
                <w:szCs w:val="20"/>
              </w:rPr>
            </w:pPr>
          </w:p>
          <w:p w:rsidR="00561F1C" w:rsidRPr="0095353B" w:rsidRDefault="00561F1C" w:rsidP="00EE1F9E">
            <w:pPr>
              <w:rPr>
                <w:sz w:val="20"/>
                <w:szCs w:val="20"/>
              </w:rPr>
            </w:pPr>
          </w:p>
        </w:tc>
        <w:tc>
          <w:tcPr>
            <w:tcW w:w="1589" w:type="dxa"/>
          </w:tcPr>
          <w:p w:rsidR="00561F1C" w:rsidRPr="0095353B" w:rsidRDefault="00561F1C" w:rsidP="00EE1F9E">
            <w:pPr>
              <w:rPr>
                <w:sz w:val="20"/>
                <w:szCs w:val="20"/>
              </w:rPr>
            </w:pPr>
            <w:r w:rsidRPr="0095353B">
              <w:rPr>
                <w:sz w:val="20"/>
                <w:szCs w:val="20"/>
              </w:rPr>
              <w:t>Беседы, консультации,</w:t>
            </w:r>
          </w:p>
          <w:p w:rsidR="00561F1C" w:rsidRPr="0095353B" w:rsidRDefault="00561F1C" w:rsidP="00EE1F9E">
            <w:pPr>
              <w:rPr>
                <w:sz w:val="20"/>
                <w:szCs w:val="20"/>
              </w:rPr>
            </w:pPr>
            <w:r w:rsidRPr="0095353B">
              <w:rPr>
                <w:sz w:val="20"/>
                <w:szCs w:val="20"/>
              </w:rPr>
              <w:t>родительские собрания, досуги, совместные мероприятия, интернет общение.</w:t>
            </w:r>
          </w:p>
        </w:tc>
      </w:tr>
      <w:tr w:rsidR="00561F1C" w:rsidRPr="0095353B" w:rsidTr="00EE1F9E">
        <w:trPr>
          <w:trHeight w:val="751"/>
        </w:trPr>
        <w:tc>
          <w:tcPr>
            <w:tcW w:w="3356" w:type="dxa"/>
          </w:tcPr>
          <w:p w:rsidR="00561F1C" w:rsidRPr="0095353B" w:rsidRDefault="00561F1C" w:rsidP="00EE1F9E">
            <w:pPr>
              <w:rPr>
                <w:sz w:val="20"/>
                <w:szCs w:val="20"/>
              </w:rPr>
            </w:pPr>
            <w:r w:rsidRPr="0095353B">
              <w:rPr>
                <w:sz w:val="20"/>
                <w:szCs w:val="20"/>
              </w:rPr>
              <w:t xml:space="preserve">-понимать своё состояние </w:t>
            </w:r>
            <w:r w:rsidRPr="0095353B">
              <w:rPr>
                <w:b/>
                <w:sz w:val="20"/>
                <w:szCs w:val="20"/>
              </w:rPr>
              <w:t>(старшая группа)</w:t>
            </w:r>
          </w:p>
          <w:p w:rsidR="00561F1C" w:rsidRPr="0095353B" w:rsidRDefault="00561F1C" w:rsidP="00EE1F9E">
            <w:pPr>
              <w:rPr>
                <w:sz w:val="20"/>
                <w:szCs w:val="20"/>
              </w:rPr>
            </w:pPr>
          </w:p>
          <w:p w:rsidR="00561F1C" w:rsidRPr="0095353B" w:rsidRDefault="00561F1C" w:rsidP="00EE1F9E">
            <w:pPr>
              <w:rPr>
                <w:sz w:val="20"/>
                <w:szCs w:val="20"/>
              </w:rPr>
            </w:pPr>
            <w:r w:rsidRPr="0095353B">
              <w:rPr>
                <w:sz w:val="20"/>
                <w:szCs w:val="20"/>
              </w:rPr>
              <w:t xml:space="preserve">*умею  выражать свои чувства при общении </w:t>
            </w:r>
          </w:p>
          <w:p w:rsidR="00561F1C" w:rsidRPr="0095353B" w:rsidRDefault="00561F1C" w:rsidP="00EE1F9E">
            <w:pPr>
              <w:rPr>
                <w:sz w:val="20"/>
                <w:szCs w:val="20"/>
              </w:rPr>
            </w:pPr>
            <w:r w:rsidRPr="0095353B">
              <w:rPr>
                <w:sz w:val="20"/>
                <w:szCs w:val="20"/>
              </w:rPr>
              <w:t>* умею сопереживать</w:t>
            </w:r>
          </w:p>
        </w:tc>
        <w:tc>
          <w:tcPr>
            <w:tcW w:w="2118" w:type="dxa"/>
          </w:tcPr>
          <w:p w:rsidR="00561F1C" w:rsidRPr="0095353B" w:rsidRDefault="00561F1C" w:rsidP="00EE1F9E">
            <w:pPr>
              <w:rPr>
                <w:sz w:val="20"/>
                <w:szCs w:val="20"/>
              </w:rPr>
            </w:pPr>
          </w:p>
        </w:tc>
        <w:tc>
          <w:tcPr>
            <w:tcW w:w="1908" w:type="dxa"/>
          </w:tcPr>
          <w:p w:rsidR="00561F1C" w:rsidRPr="0095353B" w:rsidRDefault="00561F1C" w:rsidP="00EE1F9E">
            <w:pPr>
              <w:rPr>
                <w:sz w:val="20"/>
                <w:szCs w:val="20"/>
              </w:rPr>
            </w:pPr>
          </w:p>
        </w:tc>
        <w:tc>
          <w:tcPr>
            <w:tcW w:w="1978" w:type="dxa"/>
          </w:tcPr>
          <w:p w:rsidR="00561F1C" w:rsidRPr="0095353B" w:rsidRDefault="00561F1C" w:rsidP="00EE1F9E">
            <w:pPr>
              <w:rPr>
                <w:sz w:val="20"/>
                <w:szCs w:val="20"/>
              </w:rPr>
            </w:pPr>
          </w:p>
          <w:p w:rsidR="00561F1C" w:rsidRPr="0095353B" w:rsidRDefault="00561F1C" w:rsidP="00EE1F9E">
            <w:pPr>
              <w:rPr>
                <w:sz w:val="20"/>
                <w:szCs w:val="20"/>
              </w:rPr>
            </w:pPr>
          </w:p>
          <w:p w:rsidR="00561F1C" w:rsidRPr="0095353B" w:rsidRDefault="00561F1C" w:rsidP="00EE1F9E">
            <w:pPr>
              <w:rPr>
                <w:sz w:val="20"/>
                <w:szCs w:val="20"/>
              </w:rPr>
            </w:pPr>
          </w:p>
        </w:tc>
        <w:tc>
          <w:tcPr>
            <w:tcW w:w="1589" w:type="dxa"/>
          </w:tcPr>
          <w:p w:rsidR="00561F1C" w:rsidRPr="0095353B" w:rsidRDefault="00561F1C" w:rsidP="00EE1F9E">
            <w:pPr>
              <w:rPr>
                <w:sz w:val="20"/>
                <w:szCs w:val="20"/>
              </w:rPr>
            </w:pPr>
          </w:p>
        </w:tc>
      </w:tr>
    </w:tbl>
    <w:p w:rsidR="00561F1C" w:rsidRPr="0095353B" w:rsidRDefault="00561F1C" w:rsidP="00561F1C">
      <w:pPr>
        <w:pStyle w:val="a7"/>
        <w:spacing w:before="0" w:beforeAutospacing="0" w:after="0" w:afterAutospacing="0"/>
        <w:ind w:right="140"/>
        <w:rPr>
          <w:b/>
          <w:sz w:val="20"/>
          <w:szCs w:val="20"/>
        </w:rPr>
      </w:pPr>
    </w:p>
    <w:p w:rsidR="006B23FF" w:rsidRPr="0095353B" w:rsidRDefault="006B23FF" w:rsidP="006B23FF">
      <w:pPr>
        <w:keepNext/>
        <w:keepLines/>
        <w:widowControl w:val="0"/>
        <w:spacing w:line="360" w:lineRule="auto"/>
        <w:outlineLvl w:val="4"/>
        <w:rPr>
          <w:b/>
          <w:bCs/>
          <w:sz w:val="20"/>
          <w:szCs w:val="20"/>
          <w:lang w:bidi="ru-RU"/>
        </w:rPr>
      </w:pPr>
      <w:bookmarkStart w:id="8" w:name="bookmark58"/>
      <w:r w:rsidRPr="0095353B">
        <w:rPr>
          <w:b/>
          <w:bCs/>
          <w:sz w:val="20"/>
          <w:szCs w:val="20"/>
          <w:lang w:bidi="ru-RU"/>
        </w:rPr>
        <w:t>Физическое развитие с учетом регионального компонента</w:t>
      </w:r>
      <w:proofErr w:type="gramStart"/>
      <w:r w:rsidRPr="0095353B">
        <w:rPr>
          <w:b/>
          <w:bCs/>
          <w:sz w:val="20"/>
          <w:szCs w:val="20"/>
          <w:lang w:bidi="ru-RU"/>
        </w:rPr>
        <w:t xml:space="preserve"> .</w:t>
      </w:r>
      <w:bookmarkEnd w:id="8"/>
      <w:proofErr w:type="gramEnd"/>
    </w:p>
    <w:p w:rsidR="006B23FF" w:rsidRPr="0095353B" w:rsidRDefault="006B23FF" w:rsidP="006B23FF">
      <w:pPr>
        <w:widowControl w:val="0"/>
        <w:ind w:left="200"/>
        <w:rPr>
          <w:b/>
          <w:sz w:val="20"/>
          <w:szCs w:val="20"/>
          <w:lang w:bidi="ru-RU"/>
        </w:rPr>
      </w:pPr>
      <w:r w:rsidRPr="0095353B">
        <w:rPr>
          <w:b/>
          <w:sz w:val="20"/>
          <w:szCs w:val="20"/>
          <w:lang w:bidi="ru-RU"/>
        </w:rPr>
        <w:t>2 младшая группа</w:t>
      </w:r>
    </w:p>
    <w:p w:rsidR="006B23FF" w:rsidRPr="0095353B" w:rsidRDefault="006B23FF" w:rsidP="006B23FF">
      <w:pPr>
        <w:widowControl w:val="0"/>
        <w:jc w:val="both"/>
        <w:rPr>
          <w:color w:val="000000"/>
          <w:sz w:val="20"/>
          <w:szCs w:val="20"/>
          <w:lang w:bidi="ru-RU"/>
        </w:rPr>
      </w:pPr>
      <w:r w:rsidRPr="0095353B">
        <w:rPr>
          <w:sz w:val="20"/>
          <w:szCs w:val="20"/>
          <w:lang w:bidi="ru-RU"/>
        </w:rPr>
        <w:t>Развитие интереса к подвижны</w:t>
      </w:r>
      <w:r w:rsidR="00CC7183">
        <w:rPr>
          <w:sz w:val="20"/>
          <w:szCs w:val="20"/>
          <w:lang w:bidi="ru-RU"/>
        </w:rPr>
        <w:t>м играм татарского</w:t>
      </w:r>
      <w:r w:rsidRPr="0095353B">
        <w:rPr>
          <w:sz w:val="20"/>
          <w:szCs w:val="20"/>
          <w:lang w:bidi="ru-RU"/>
        </w:rPr>
        <w:t xml:space="preserve">  народа, обучение правилам игр, воспитание умения согласовывать движения, ориентироваться в пространстве. Формирование у детей привычек здорового образа жизни, привитие стойких культурно-гигиенических навыков, через устное народное</w:t>
      </w:r>
      <w:r w:rsidRPr="0095353B">
        <w:rPr>
          <w:color w:val="000000"/>
          <w:sz w:val="20"/>
          <w:szCs w:val="20"/>
          <w:lang w:bidi="ru-RU"/>
        </w:rPr>
        <w:t xml:space="preserve"> творчество и художественную литературу. Расширение представлений у детей о себе и других детях, используя удмуртский фольклор.</w:t>
      </w:r>
    </w:p>
    <w:p w:rsidR="006B23FF" w:rsidRPr="0095353B" w:rsidRDefault="006B23FF" w:rsidP="006B23FF">
      <w:pPr>
        <w:widowControl w:val="0"/>
        <w:jc w:val="both"/>
        <w:rPr>
          <w:b/>
          <w:color w:val="000000"/>
          <w:sz w:val="20"/>
          <w:szCs w:val="20"/>
          <w:lang w:bidi="ru-RU"/>
        </w:rPr>
      </w:pPr>
      <w:r w:rsidRPr="0095353B">
        <w:rPr>
          <w:b/>
          <w:color w:val="000000"/>
          <w:sz w:val="20"/>
          <w:szCs w:val="20"/>
          <w:lang w:bidi="ru-RU"/>
        </w:rPr>
        <w:t>Средняя группа</w:t>
      </w:r>
      <w:proofErr w:type="gramStart"/>
      <w:r w:rsidRPr="0095353B">
        <w:rPr>
          <w:b/>
          <w:color w:val="000000"/>
          <w:sz w:val="20"/>
          <w:szCs w:val="20"/>
          <w:lang w:bidi="ru-RU"/>
        </w:rPr>
        <w:t>.</w:t>
      </w:r>
      <w:proofErr w:type="gramEnd"/>
      <w:r w:rsidRPr="0095353B">
        <w:rPr>
          <w:b/>
          <w:color w:val="000000"/>
          <w:sz w:val="20"/>
          <w:szCs w:val="20"/>
          <w:lang w:bidi="ru-RU"/>
        </w:rPr>
        <w:t xml:space="preserve"> (</w:t>
      </w:r>
      <w:proofErr w:type="gramStart"/>
      <w:r w:rsidRPr="0095353B">
        <w:rPr>
          <w:b/>
          <w:color w:val="000000"/>
          <w:sz w:val="20"/>
          <w:szCs w:val="20"/>
          <w:lang w:bidi="ru-RU"/>
        </w:rPr>
        <w:t>о</w:t>
      </w:r>
      <w:proofErr w:type="gramEnd"/>
      <w:r w:rsidRPr="0095353B">
        <w:rPr>
          <w:b/>
          <w:color w:val="000000"/>
          <w:sz w:val="20"/>
          <w:szCs w:val="20"/>
          <w:lang w:bidi="ru-RU"/>
        </w:rPr>
        <w:t>т 4 до 5 лет)</w:t>
      </w:r>
    </w:p>
    <w:p w:rsidR="006B23FF" w:rsidRPr="0095353B" w:rsidRDefault="006B23FF" w:rsidP="006B23FF">
      <w:pPr>
        <w:widowControl w:val="0"/>
        <w:jc w:val="both"/>
        <w:rPr>
          <w:color w:val="000000"/>
          <w:sz w:val="20"/>
          <w:szCs w:val="20"/>
          <w:lang w:bidi="ru-RU"/>
        </w:rPr>
      </w:pPr>
      <w:r w:rsidRPr="0095353B">
        <w:rPr>
          <w:color w:val="000000"/>
          <w:sz w:val="20"/>
          <w:szCs w:val="20"/>
          <w:lang w:bidi="ru-RU"/>
        </w:rPr>
        <w:t>Ознако</w:t>
      </w:r>
      <w:r w:rsidR="00CC7183">
        <w:rPr>
          <w:color w:val="000000"/>
          <w:sz w:val="20"/>
          <w:szCs w:val="20"/>
          <w:lang w:bidi="ru-RU"/>
        </w:rPr>
        <w:t>мление с татарскими</w:t>
      </w:r>
      <w:r w:rsidRPr="0095353B">
        <w:rPr>
          <w:color w:val="000000"/>
          <w:sz w:val="20"/>
          <w:szCs w:val="20"/>
          <w:lang w:bidi="ru-RU"/>
        </w:rPr>
        <w:t xml:space="preserve">  и русскими народными играми, развитие интереса к народным играм. Развитие творческих способности детей (придумывание разных вариантов игр), физические качества: быстроту, ловкость, выносливость во время подвижных игр; совершенствование двигательные умения и навыки детей. Воспитание интереса к движению, к совместным подвижн</w:t>
      </w:r>
      <w:r w:rsidR="00CC7183">
        <w:rPr>
          <w:color w:val="000000"/>
          <w:sz w:val="20"/>
          <w:szCs w:val="20"/>
          <w:lang w:bidi="ru-RU"/>
        </w:rPr>
        <w:t>ым играм татарского</w:t>
      </w:r>
      <w:r w:rsidRPr="0095353B">
        <w:rPr>
          <w:color w:val="000000"/>
          <w:sz w:val="20"/>
          <w:szCs w:val="20"/>
          <w:lang w:bidi="ru-RU"/>
        </w:rPr>
        <w:t xml:space="preserve">  и русского народа. Формирование положительного качества личности ребенка, применяя фонетические </w:t>
      </w:r>
      <w:proofErr w:type="spellStart"/>
      <w:r w:rsidRPr="0095353B">
        <w:rPr>
          <w:color w:val="000000"/>
          <w:sz w:val="20"/>
          <w:szCs w:val="20"/>
          <w:lang w:bidi="ru-RU"/>
        </w:rPr>
        <w:t>упра</w:t>
      </w:r>
      <w:r w:rsidR="00CC7183">
        <w:rPr>
          <w:color w:val="000000"/>
          <w:sz w:val="20"/>
          <w:szCs w:val="20"/>
          <w:lang w:bidi="ru-RU"/>
        </w:rPr>
        <w:t>жнения</w:t>
      </w:r>
      <w:proofErr w:type="gramStart"/>
      <w:r w:rsidR="00CC7183">
        <w:rPr>
          <w:color w:val="000000"/>
          <w:sz w:val="20"/>
          <w:szCs w:val="20"/>
          <w:lang w:bidi="ru-RU"/>
        </w:rPr>
        <w:t>,</w:t>
      </w:r>
      <w:r w:rsidRPr="0095353B">
        <w:rPr>
          <w:color w:val="000000"/>
          <w:sz w:val="20"/>
          <w:szCs w:val="20"/>
          <w:lang w:bidi="ru-RU"/>
        </w:rPr>
        <w:t>ф</w:t>
      </w:r>
      <w:proofErr w:type="gramEnd"/>
      <w:r w:rsidRPr="0095353B">
        <w:rPr>
          <w:color w:val="000000"/>
          <w:sz w:val="20"/>
          <w:szCs w:val="20"/>
          <w:lang w:bidi="ru-RU"/>
        </w:rPr>
        <w:t>изминутки</w:t>
      </w:r>
      <w:proofErr w:type="spellEnd"/>
      <w:r w:rsidRPr="0095353B">
        <w:rPr>
          <w:color w:val="000000"/>
          <w:sz w:val="20"/>
          <w:szCs w:val="20"/>
          <w:lang w:bidi="ru-RU"/>
        </w:rPr>
        <w:t>, дыхательную гимнастику татарского и русского народа.</w:t>
      </w:r>
    </w:p>
    <w:p w:rsidR="006B23FF" w:rsidRPr="0095353B" w:rsidRDefault="006B23FF" w:rsidP="006B23FF">
      <w:pPr>
        <w:widowControl w:val="0"/>
        <w:jc w:val="both"/>
        <w:rPr>
          <w:b/>
          <w:color w:val="000000"/>
          <w:sz w:val="20"/>
          <w:szCs w:val="20"/>
          <w:lang w:bidi="ru-RU"/>
        </w:rPr>
      </w:pPr>
      <w:r w:rsidRPr="0095353B">
        <w:rPr>
          <w:b/>
          <w:color w:val="000000"/>
          <w:sz w:val="20"/>
          <w:szCs w:val="20"/>
          <w:lang w:bidi="ru-RU"/>
        </w:rPr>
        <w:t>Старшая группа</w:t>
      </w:r>
      <w:proofErr w:type="gramStart"/>
      <w:r w:rsidRPr="0095353B">
        <w:rPr>
          <w:b/>
          <w:color w:val="000000"/>
          <w:sz w:val="20"/>
          <w:szCs w:val="20"/>
          <w:lang w:bidi="ru-RU"/>
        </w:rPr>
        <w:t>.</w:t>
      </w:r>
      <w:proofErr w:type="gramEnd"/>
      <w:r w:rsidRPr="0095353B">
        <w:rPr>
          <w:b/>
          <w:color w:val="000000"/>
          <w:sz w:val="20"/>
          <w:szCs w:val="20"/>
          <w:lang w:bidi="ru-RU"/>
        </w:rPr>
        <w:t xml:space="preserve"> (</w:t>
      </w:r>
      <w:proofErr w:type="gramStart"/>
      <w:r w:rsidRPr="0095353B">
        <w:rPr>
          <w:b/>
          <w:color w:val="000000"/>
          <w:sz w:val="20"/>
          <w:szCs w:val="20"/>
          <w:lang w:bidi="ru-RU"/>
        </w:rPr>
        <w:t>о</w:t>
      </w:r>
      <w:proofErr w:type="gramEnd"/>
      <w:r w:rsidRPr="0095353B">
        <w:rPr>
          <w:b/>
          <w:color w:val="000000"/>
          <w:sz w:val="20"/>
          <w:szCs w:val="20"/>
          <w:lang w:bidi="ru-RU"/>
        </w:rPr>
        <w:t>т 5 до 6 лет)</w:t>
      </w:r>
    </w:p>
    <w:p w:rsidR="006B23FF" w:rsidRPr="0095353B" w:rsidRDefault="006B23FF" w:rsidP="006B23FF">
      <w:pPr>
        <w:widowControl w:val="0"/>
        <w:jc w:val="both"/>
        <w:rPr>
          <w:color w:val="000000"/>
          <w:sz w:val="20"/>
          <w:szCs w:val="20"/>
          <w:lang w:bidi="ru-RU"/>
        </w:rPr>
      </w:pPr>
      <w:r w:rsidRPr="0095353B">
        <w:rPr>
          <w:color w:val="000000"/>
          <w:sz w:val="20"/>
          <w:szCs w:val="20"/>
          <w:lang w:bidi="ru-RU"/>
        </w:rPr>
        <w:t>Ознакомление с башкирскими и чувашскими народными играми. Продолжение учить детей самостоятельно организовыват</w:t>
      </w:r>
      <w:r w:rsidR="00CC7183">
        <w:rPr>
          <w:color w:val="000000"/>
          <w:sz w:val="20"/>
          <w:szCs w:val="20"/>
          <w:lang w:bidi="ru-RU"/>
        </w:rPr>
        <w:t>ь знакомые татарские</w:t>
      </w:r>
      <w:r w:rsidRPr="0095353B">
        <w:rPr>
          <w:color w:val="000000"/>
          <w:sz w:val="20"/>
          <w:szCs w:val="20"/>
          <w:lang w:bidi="ru-RU"/>
        </w:rPr>
        <w:t xml:space="preserve">  и русские народные подвижные игры, доводить их до конца. Совершенствование двигательных умений и навыков детей. Формирование правильной осанки, умение выполнять движения осознанно, красиво, быстро, ловко. Воспитание у детей сознательного отношения к своему селу, своему здоровью, стимулирование желания совершенствовать его и вести здоровый образ жизни, используя устное народное творчество своего народа и народов разных национальностей (Чувашия, Башкортостан, Россия). Развитие самоконтроля у детей по отношению к своему двигательному поведению во время игровых занятий, построенных на основе народных музыкальных подвижных игр и эстафет.</w:t>
      </w:r>
    </w:p>
    <w:p w:rsidR="006B23FF" w:rsidRPr="0095353B" w:rsidRDefault="006B23FF" w:rsidP="006B23FF">
      <w:pPr>
        <w:widowControl w:val="0"/>
        <w:jc w:val="both"/>
        <w:rPr>
          <w:color w:val="000000"/>
          <w:sz w:val="20"/>
          <w:szCs w:val="20"/>
          <w:lang w:bidi="ru-RU"/>
        </w:rPr>
      </w:pPr>
      <w:r w:rsidRPr="0095353B">
        <w:rPr>
          <w:b/>
          <w:color w:val="000000"/>
          <w:sz w:val="20"/>
          <w:szCs w:val="20"/>
          <w:lang w:bidi="ru-RU"/>
        </w:rPr>
        <w:t>Подготовительная группа</w:t>
      </w:r>
      <w:proofErr w:type="gramStart"/>
      <w:r w:rsidRPr="0095353B">
        <w:rPr>
          <w:b/>
          <w:color w:val="000000"/>
          <w:sz w:val="20"/>
          <w:szCs w:val="20"/>
          <w:lang w:bidi="ru-RU"/>
        </w:rPr>
        <w:t>.(</w:t>
      </w:r>
      <w:proofErr w:type="gramEnd"/>
      <w:r w:rsidRPr="0095353B">
        <w:rPr>
          <w:b/>
          <w:color w:val="000000"/>
          <w:sz w:val="20"/>
          <w:szCs w:val="20"/>
          <w:lang w:bidi="ru-RU"/>
        </w:rPr>
        <w:t>от 6 до 7 лет)</w:t>
      </w:r>
    </w:p>
    <w:p w:rsidR="006B23FF" w:rsidRPr="0095353B" w:rsidRDefault="006B23FF" w:rsidP="006B23FF">
      <w:pPr>
        <w:widowControl w:val="0"/>
        <w:jc w:val="both"/>
        <w:rPr>
          <w:color w:val="000000"/>
          <w:sz w:val="20"/>
          <w:szCs w:val="20"/>
          <w:lang w:bidi="ru-RU"/>
        </w:rPr>
      </w:pPr>
      <w:r w:rsidRPr="0095353B">
        <w:rPr>
          <w:color w:val="000000"/>
          <w:sz w:val="20"/>
          <w:szCs w:val="20"/>
          <w:lang w:bidi="ru-RU"/>
        </w:rPr>
        <w:t xml:space="preserve">Ознакомление с мордовскими, марийскими  подвижными народными играми. Продолжение учить детей самостоятельно организовывать знакомые подвижные игры; находить, придумывать разные варианты подвижных игр. Воспитание нравственных и волевых качеств: выдержку, настойчивость, решительность, инициативность, смелость. Усовершенствование знаний детей об организме человека, через устное народное творчество. Формирование и расширение знаний детей о пользе лекарственных растений своего края в сохранении и укреплении собственного здоровья. Продолжение формирований умений и опыта </w:t>
      </w:r>
      <w:proofErr w:type="spellStart"/>
      <w:r w:rsidRPr="0095353B">
        <w:rPr>
          <w:color w:val="000000"/>
          <w:sz w:val="20"/>
          <w:szCs w:val="20"/>
          <w:lang w:bidi="ru-RU"/>
        </w:rPr>
        <w:t>здоровьесберегающих</w:t>
      </w:r>
      <w:proofErr w:type="spellEnd"/>
      <w:r w:rsidRPr="0095353B">
        <w:rPr>
          <w:color w:val="000000"/>
          <w:sz w:val="20"/>
          <w:szCs w:val="20"/>
          <w:lang w:bidi="ru-RU"/>
        </w:rPr>
        <w:t xml:space="preserve"> действий</w:t>
      </w:r>
    </w:p>
    <w:p w:rsidR="006B23FF" w:rsidRPr="0095353B" w:rsidRDefault="006B23FF" w:rsidP="006B23FF">
      <w:pPr>
        <w:shd w:val="clear" w:color="auto" w:fill="FFFFFF"/>
        <w:jc w:val="both"/>
        <w:rPr>
          <w:b/>
          <w:sz w:val="20"/>
          <w:szCs w:val="20"/>
        </w:rPr>
      </w:pPr>
      <w:r w:rsidRPr="0095353B">
        <w:rPr>
          <w:rFonts w:eastAsia="Courier New"/>
          <w:color w:val="000000"/>
          <w:sz w:val="20"/>
          <w:szCs w:val="20"/>
          <w:lang w:bidi="ru-RU"/>
        </w:rPr>
        <w:t>во время проведения досугов и национальных праздников.</w:t>
      </w:r>
    </w:p>
    <w:p w:rsidR="006B23FF" w:rsidRPr="0095353B" w:rsidRDefault="006B23FF" w:rsidP="006B23FF">
      <w:pPr>
        <w:ind w:firstLine="180"/>
        <w:jc w:val="both"/>
        <w:rPr>
          <w:sz w:val="20"/>
          <w:szCs w:val="20"/>
        </w:rPr>
      </w:pPr>
    </w:p>
    <w:p w:rsidR="00561F1C" w:rsidRPr="0095353B" w:rsidRDefault="00561F1C" w:rsidP="00561F1C">
      <w:pPr>
        <w:pStyle w:val="a7"/>
        <w:spacing w:before="0" w:beforeAutospacing="0" w:after="0" w:afterAutospacing="0"/>
        <w:ind w:left="567" w:right="140"/>
        <w:rPr>
          <w:b/>
          <w:sz w:val="20"/>
          <w:szCs w:val="20"/>
        </w:rPr>
      </w:pPr>
    </w:p>
    <w:p w:rsidR="00561F1C" w:rsidRPr="0095353B" w:rsidRDefault="00561F1C" w:rsidP="00561F1C">
      <w:pPr>
        <w:pStyle w:val="a7"/>
        <w:spacing w:before="0" w:beforeAutospacing="0" w:after="0" w:afterAutospacing="0"/>
        <w:ind w:left="567" w:right="140"/>
        <w:rPr>
          <w:b/>
          <w:sz w:val="20"/>
          <w:szCs w:val="20"/>
        </w:rPr>
      </w:pPr>
    </w:p>
    <w:p w:rsidR="00561F1C" w:rsidRPr="0095353B" w:rsidRDefault="00561F1C" w:rsidP="004D2499">
      <w:pPr>
        <w:pStyle w:val="a7"/>
        <w:numPr>
          <w:ilvl w:val="0"/>
          <w:numId w:val="3"/>
        </w:numPr>
        <w:spacing w:before="0" w:beforeAutospacing="0" w:after="0" w:afterAutospacing="0"/>
        <w:ind w:right="140"/>
        <w:rPr>
          <w:b/>
          <w:sz w:val="20"/>
          <w:szCs w:val="20"/>
        </w:rPr>
      </w:pPr>
      <w:r w:rsidRPr="0095353B">
        <w:rPr>
          <w:b/>
          <w:sz w:val="20"/>
          <w:szCs w:val="20"/>
        </w:rPr>
        <w:t>Особенности образовательной деятельности разных видов и культурных практик</w:t>
      </w:r>
    </w:p>
    <w:p w:rsidR="00561F1C" w:rsidRPr="0095353B" w:rsidRDefault="00561F1C" w:rsidP="00561F1C">
      <w:pPr>
        <w:widowControl w:val="0"/>
        <w:shd w:val="clear" w:color="auto" w:fill="FFFFFF"/>
        <w:autoSpaceDE w:val="0"/>
        <w:autoSpaceDN w:val="0"/>
        <w:adjustRightInd w:val="0"/>
        <w:ind w:left="567" w:right="140"/>
        <w:rPr>
          <w:b/>
          <w:color w:val="000000"/>
          <w:spacing w:val="-1"/>
          <w:sz w:val="20"/>
          <w:szCs w:val="20"/>
        </w:rPr>
      </w:pPr>
    </w:p>
    <w:p w:rsidR="00561F1C" w:rsidRPr="0095353B" w:rsidRDefault="00561F1C" w:rsidP="00561F1C">
      <w:pPr>
        <w:widowControl w:val="0"/>
        <w:shd w:val="clear" w:color="auto" w:fill="FFFFFF"/>
        <w:autoSpaceDE w:val="0"/>
        <w:autoSpaceDN w:val="0"/>
        <w:adjustRightInd w:val="0"/>
        <w:ind w:left="567" w:right="140"/>
        <w:rPr>
          <w:b/>
          <w:bCs/>
          <w:color w:val="000000"/>
          <w:spacing w:val="-1"/>
          <w:sz w:val="20"/>
          <w:szCs w:val="20"/>
        </w:rPr>
      </w:pPr>
      <w:r w:rsidRPr="0095353B">
        <w:rPr>
          <w:b/>
          <w:color w:val="000000"/>
          <w:spacing w:val="-1"/>
          <w:sz w:val="20"/>
          <w:szCs w:val="20"/>
        </w:rPr>
        <w:t>5.1.  Система физкультурно-оздоровительной работы</w:t>
      </w:r>
    </w:p>
    <w:p w:rsidR="00561F1C" w:rsidRPr="0095353B" w:rsidRDefault="00561F1C" w:rsidP="00561F1C">
      <w:pPr>
        <w:ind w:left="567" w:right="140"/>
        <w:rPr>
          <w:b/>
          <w:sz w:val="20"/>
          <w:szCs w:val="20"/>
        </w:rPr>
      </w:pPr>
    </w:p>
    <w:p w:rsidR="00561F1C" w:rsidRPr="0095353B" w:rsidRDefault="00561F1C" w:rsidP="00561F1C">
      <w:pPr>
        <w:ind w:left="567" w:right="140"/>
        <w:rPr>
          <w:sz w:val="20"/>
          <w:szCs w:val="20"/>
        </w:rPr>
      </w:pPr>
      <w:r w:rsidRPr="0095353B">
        <w:rPr>
          <w:b/>
          <w:sz w:val="20"/>
          <w:szCs w:val="20"/>
        </w:rPr>
        <w:t>Цель:</w:t>
      </w:r>
      <w:r w:rsidRPr="0095353B">
        <w:rPr>
          <w:sz w:val="20"/>
          <w:szCs w:val="20"/>
        </w:rPr>
        <w:t xml:space="preserve"> Сохранение и укрепление здоровья детей, формирование у детей, педагогов и родителей ответственности в деле сохранения собственного здоровья.</w:t>
      </w:r>
    </w:p>
    <w:p w:rsidR="00561F1C" w:rsidRPr="0095353B" w:rsidRDefault="00561F1C" w:rsidP="00561F1C">
      <w:pPr>
        <w:ind w:left="567" w:right="140"/>
        <w:rPr>
          <w:b/>
          <w:sz w:val="20"/>
          <w:szCs w:val="20"/>
        </w:rPr>
      </w:pPr>
      <w:r w:rsidRPr="0095353B">
        <w:rPr>
          <w:b/>
          <w:sz w:val="20"/>
          <w:szCs w:val="20"/>
        </w:rPr>
        <w:t>Основные принципы физкультурно-оздоровительной работы:</w:t>
      </w:r>
    </w:p>
    <w:p w:rsidR="00561F1C" w:rsidRPr="0095353B" w:rsidRDefault="00561F1C" w:rsidP="00561F1C">
      <w:pPr>
        <w:ind w:left="567" w:right="140"/>
        <w:rPr>
          <w:sz w:val="20"/>
          <w:szCs w:val="20"/>
        </w:rPr>
      </w:pPr>
      <w:r w:rsidRPr="0095353B">
        <w:rPr>
          <w:color w:val="000000"/>
          <w:spacing w:val="-4"/>
          <w:sz w:val="20"/>
          <w:szCs w:val="20"/>
        </w:rPr>
        <w:t xml:space="preserve">принцип активности и сознательности - участие   всего   коллектива педагогов и </w:t>
      </w:r>
      <w:r w:rsidRPr="0095353B">
        <w:rPr>
          <w:color w:val="000000"/>
          <w:spacing w:val="-2"/>
          <w:sz w:val="20"/>
          <w:szCs w:val="20"/>
        </w:rPr>
        <w:t xml:space="preserve">родителей   в поиске   новых,   эффективных  методов и целенаправленной </w:t>
      </w:r>
      <w:r w:rsidRPr="0095353B">
        <w:rPr>
          <w:color w:val="000000"/>
          <w:sz w:val="20"/>
          <w:szCs w:val="20"/>
        </w:rPr>
        <w:t>деятельности  по оздоровлению  себя и детей</w:t>
      </w:r>
    </w:p>
    <w:p w:rsidR="00561F1C" w:rsidRPr="0095353B" w:rsidRDefault="00561F1C" w:rsidP="00A01F74">
      <w:pPr>
        <w:widowControl w:val="0"/>
        <w:numPr>
          <w:ilvl w:val="3"/>
          <w:numId w:val="21"/>
        </w:numPr>
        <w:shd w:val="clear" w:color="auto" w:fill="FFFFFF"/>
        <w:tabs>
          <w:tab w:val="left" w:pos="338"/>
          <w:tab w:val="num" w:pos="900"/>
        </w:tabs>
        <w:autoSpaceDE w:val="0"/>
        <w:autoSpaceDN w:val="0"/>
        <w:adjustRightInd w:val="0"/>
        <w:ind w:left="567" w:right="140" w:firstLine="0"/>
        <w:rPr>
          <w:color w:val="000000"/>
          <w:sz w:val="20"/>
          <w:szCs w:val="20"/>
        </w:rPr>
      </w:pPr>
      <w:r w:rsidRPr="0095353B">
        <w:rPr>
          <w:color w:val="000000"/>
          <w:spacing w:val="-3"/>
          <w:sz w:val="20"/>
          <w:szCs w:val="20"/>
        </w:rPr>
        <w:t xml:space="preserve">принцип научности - подкрепление проводимых  мероприятий, </w:t>
      </w:r>
      <w:proofErr w:type="spellStart"/>
      <w:r w:rsidRPr="0095353B">
        <w:rPr>
          <w:color w:val="000000"/>
          <w:spacing w:val="-3"/>
          <w:sz w:val="20"/>
          <w:szCs w:val="20"/>
        </w:rPr>
        <w:t>направленных</w:t>
      </w:r>
      <w:r w:rsidRPr="0095353B">
        <w:rPr>
          <w:color w:val="000000"/>
          <w:spacing w:val="-5"/>
          <w:sz w:val="20"/>
          <w:szCs w:val="20"/>
        </w:rPr>
        <w:t>на</w:t>
      </w:r>
      <w:proofErr w:type="spellEnd"/>
      <w:r w:rsidRPr="0095353B">
        <w:rPr>
          <w:color w:val="000000"/>
          <w:spacing w:val="-5"/>
          <w:sz w:val="20"/>
          <w:szCs w:val="20"/>
        </w:rPr>
        <w:t xml:space="preserve"> укрепление   здоровья,   научно   обоснованными и практически апробированными </w:t>
      </w:r>
      <w:r w:rsidRPr="0095353B">
        <w:rPr>
          <w:color w:val="000000"/>
          <w:spacing w:val="-8"/>
          <w:sz w:val="20"/>
          <w:szCs w:val="20"/>
        </w:rPr>
        <w:t>методиками</w:t>
      </w:r>
    </w:p>
    <w:p w:rsidR="00561F1C" w:rsidRPr="0095353B" w:rsidRDefault="00561F1C" w:rsidP="00A01F74">
      <w:pPr>
        <w:widowControl w:val="0"/>
        <w:numPr>
          <w:ilvl w:val="3"/>
          <w:numId w:val="21"/>
        </w:numPr>
        <w:shd w:val="clear" w:color="auto" w:fill="FFFFFF"/>
        <w:tabs>
          <w:tab w:val="left" w:pos="338"/>
          <w:tab w:val="num" w:pos="900"/>
        </w:tabs>
        <w:autoSpaceDE w:val="0"/>
        <w:autoSpaceDN w:val="0"/>
        <w:adjustRightInd w:val="0"/>
        <w:ind w:left="567" w:right="140" w:firstLine="0"/>
        <w:rPr>
          <w:color w:val="000000"/>
          <w:sz w:val="20"/>
          <w:szCs w:val="20"/>
        </w:rPr>
      </w:pPr>
      <w:r w:rsidRPr="0095353B">
        <w:rPr>
          <w:color w:val="000000"/>
          <w:spacing w:val="-4"/>
          <w:sz w:val="20"/>
          <w:szCs w:val="20"/>
        </w:rPr>
        <w:t xml:space="preserve">  принцип   комплексности и </w:t>
      </w:r>
      <w:proofErr w:type="spellStart"/>
      <w:r w:rsidRPr="0095353B">
        <w:rPr>
          <w:color w:val="000000"/>
          <w:spacing w:val="-4"/>
          <w:sz w:val="20"/>
          <w:szCs w:val="20"/>
        </w:rPr>
        <w:t>интегративности</w:t>
      </w:r>
      <w:proofErr w:type="spellEnd"/>
      <w:r w:rsidRPr="0095353B">
        <w:rPr>
          <w:color w:val="000000"/>
          <w:spacing w:val="-4"/>
          <w:sz w:val="20"/>
          <w:szCs w:val="20"/>
        </w:rPr>
        <w:t xml:space="preserve"> - решение оздоровительных</w:t>
      </w:r>
      <w:r w:rsidRPr="0095353B">
        <w:rPr>
          <w:color w:val="000000"/>
          <w:spacing w:val="-4"/>
          <w:sz w:val="20"/>
          <w:szCs w:val="20"/>
        </w:rPr>
        <w:br/>
      </w:r>
      <w:r w:rsidRPr="0095353B">
        <w:rPr>
          <w:color w:val="000000"/>
          <w:spacing w:val="-3"/>
          <w:sz w:val="20"/>
          <w:szCs w:val="20"/>
        </w:rPr>
        <w:t xml:space="preserve">задач   в   системе   всего  </w:t>
      </w:r>
      <w:proofErr w:type="spellStart"/>
      <w:r w:rsidRPr="0095353B">
        <w:rPr>
          <w:color w:val="000000"/>
          <w:spacing w:val="-3"/>
          <w:sz w:val="20"/>
          <w:szCs w:val="20"/>
        </w:rPr>
        <w:t>учебно</w:t>
      </w:r>
      <w:proofErr w:type="spellEnd"/>
      <w:r w:rsidRPr="0095353B">
        <w:rPr>
          <w:color w:val="000000"/>
          <w:spacing w:val="-3"/>
          <w:sz w:val="20"/>
          <w:szCs w:val="20"/>
        </w:rPr>
        <w:t xml:space="preserve"> - воспитательного   процесса и всех видов</w:t>
      </w:r>
      <w:r w:rsidRPr="0095353B">
        <w:rPr>
          <w:color w:val="000000"/>
          <w:spacing w:val="-3"/>
          <w:sz w:val="20"/>
          <w:szCs w:val="20"/>
        </w:rPr>
        <w:br/>
      </w:r>
      <w:r w:rsidRPr="0095353B">
        <w:rPr>
          <w:color w:val="000000"/>
          <w:spacing w:val="-5"/>
          <w:sz w:val="20"/>
          <w:szCs w:val="20"/>
        </w:rPr>
        <w:t>деятельности</w:t>
      </w:r>
    </w:p>
    <w:p w:rsidR="00561F1C" w:rsidRPr="0095353B" w:rsidRDefault="00561F1C" w:rsidP="00A01F74">
      <w:pPr>
        <w:widowControl w:val="0"/>
        <w:numPr>
          <w:ilvl w:val="3"/>
          <w:numId w:val="21"/>
        </w:numPr>
        <w:shd w:val="clear" w:color="auto" w:fill="FFFFFF"/>
        <w:tabs>
          <w:tab w:val="left" w:pos="173"/>
          <w:tab w:val="num" w:pos="900"/>
        </w:tabs>
        <w:autoSpaceDE w:val="0"/>
        <w:autoSpaceDN w:val="0"/>
        <w:adjustRightInd w:val="0"/>
        <w:ind w:left="567" w:right="140" w:firstLine="0"/>
        <w:rPr>
          <w:color w:val="000000"/>
          <w:sz w:val="20"/>
          <w:szCs w:val="20"/>
        </w:rPr>
      </w:pPr>
      <w:r w:rsidRPr="0095353B">
        <w:rPr>
          <w:color w:val="000000"/>
          <w:spacing w:val="-3"/>
          <w:sz w:val="20"/>
          <w:szCs w:val="20"/>
        </w:rPr>
        <w:t xml:space="preserve"> принцип результативности и преемственности -   поддержание   связей между возрастными категориями, учет  </w:t>
      </w:r>
      <w:proofErr w:type="spellStart"/>
      <w:r w:rsidRPr="0095353B">
        <w:rPr>
          <w:color w:val="000000"/>
          <w:spacing w:val="-3"/>
          <w:sz w:val="20"/>
          <w:szCs w:val="20"/>
        </w:rPr>
        <w:t>разноуровневого</w:t>
      </w:r>
      <w:proofErr w:type="spellEnd"/>
      <w:r w:rsidRPr="0095353B">
        <w:rPr>
          <w:color w:val="000000"/>
          <w:spacing w:val="-3"/>
          <w:sz w:val="20"/>
          <w:szCs w:val="20"/>
        </w:rPr>
        <w:t xml:space="preserve"> развития и состояния здоровья</w:t>
      </w:r>
    </w:p>
    <w:p w:rsidR="00561F1C" w:rsidRPr="0095353B" w:rsidRDefault="00561F1C" w:rsidP="00A01F74">
      <w:pPr>
        <w:widowControl w:val="0"/>
        <w:numPr>
          <w:ilvl w:val="3"/>
          <w:numId w:val="21"/>
        </w:numPr>
        <w:shd w:val="clear" w:color="auto" w:fill="FFFFFF"/>
        <w:tabs>
          <w:tab w:val="left" w:pos="173"/>
          <w:tab w:val="num" w:pos="900"/>
        </w:tabs>
        <w:autoSpaceDE w:val="0"/>
        <w:autoSpaceDN w:val="0"/>
        <w:adjustRightInd w:val="0"/>
        <w:ind w:left="567" w:right="140" w:firstLine="0"/>
        <w:rPr>
          <w:color w:val="000000"/>
          <w:sz w:val="20"/>
          <w:szCs w:val="20"/>
        </w:rPr>
      </w:pPr>
      <w:r w:rsidRPr="0095353B">
        <w:rPr>
          <w:color w:val="000000"/>
          <w:spacing w:val="-4"/>
          <w:sz w:val="20"/>
          <w:szCs w:val="20"/>
        </w:rPr>
        <w:t xml:space="preserve"> принцип результативности и гарантированности - реализация прав детей на получение </w:t>
      </w:r>
      <w:r w:rsidRPr="0095353B">
        <w:rPr>
          <w:color w:val="000000"/>
          <w:spacing w:val="-3"/>
          <w:sz w:val="20"/>
          <w:szCs w:val="20"/>
        </w:rPr>
        <w:t xml:space="preserve">необходимой помощи и  поддержки, гарантия   положительных результатов  </w:t>
      </w:r>
      <w:r w:rsidRPr="0095353B">
        <w:rPr>
          <w:color w:val="000000"/>
          <w:spacing w:val="-4"/>
          <w:sz w:val="20"/>
          <w:szCs w:val="20"/>
        </w:rPr>
        <w:t>независимо от   возраста и уровня   физического развития.</w:t>
      </w:r>
    </w:p>
    <w:p w:rsidR="00561F1C" w:rsidRPr="0095353B" w:rsidRDefault="00561F1C" w:rsidP="00561F1C">
      <w:pPr>
        <w:tabs>
          <w:tab w:val="num" w:pos="900"/>
        </w:tabs>
        <w:rPr>
          <w:b/>
          <w:sz w:val="20"/>
          <w:szCs w:val="20"/>
        </w:rPr>
      </w:pPr>
    </w:p>
    <w:p w:rsidR="00561F1C" w:rsidRPr="0095353B" w:rsidRDefault="00561F1C" w:rsidP="00561F1C">
      <w:pPr>
        <w:rPr>
          <w:b/>
          <w:sz w:val="20"/>
          <w:szCs w:val="20"/>
        </w:rPr>
      </w:pPr>
      <w:r w:rsidRPr="0095353B">
        <w:rPr>
          <w:b/>
          <w:sz w:val="20"/>
          <w:szCs w:val="20"/>
        </w:rPr>
        <w:t xml:space="preserve">      Организация закаливания в режиме дня на холодный  период</w:t>
      </w:r>
    </w:p>
    <w:tbl>
      <w:tblPr>
        <w:tblW w:w="9648"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40"/>
        <w:gridCol w:w="2628"/>
        <w:gridCol w:w="2227"/>
        <w:gridCol w:w="833"/>
        <w:gridCol w:w="797"/>
        <w:gridCol w:w="830"/>
        <w:gridCol w:w="742"/>
        <w:gridCol w:w="1051"/>
      </w:tblGrid>
      <w:tr w:rsidR="00561F1C" w:rsidRPr="0095353B" w:rsidTr="00EE1F9E">
        <w:trPr>
          <w:trHeight w:val="360"/>
        </w:trPr>
        <w:tc>
          <w:tcPr>
            <w:tcW w:w="540" w:type="dxa"/>
            <w:vMerge w:val="restart"/>
          </w:tcPr>
          <w:p w:rsidR="00561F1C" w:rsidRPr="0095353B" w:rsidRDefault="00561F1C" w:rsidP="00EE1F9E">
            <w:pPr>
              <w:rPr>
                <w:spacing w:val="-1"/>
                <w:sz w:val="20"/>
                <w:szCs w:val="20"/>
              </w:rPr>
            </w:pPr>
            <w:r w:rsidRPr="0095353B">
              <w:rPr>
                <w:spacing w:val="-1"/>
                <w:sz w:val="20"/>
                <w:szCs w:val="20"/>
              </w:rPr>
              <w:t>№</w:t>
            </w:r>
          </w:p>
          <w:p w:rsidR="00561F1C" w:rsidRPr="0095353B" w:rsidRDefault="00561F1C" w:rsidP="00EE1F9E">
            <w:pPr>
              <w:rPr>
                <w:spacing w:val="-1"/>
                <w:sz w:val="20"/>
                <w:szCs w:val="20"/>
              </w:rPr>
            </w:pPr>
            <w:proofErr w:type="spellStart"/>
            <w:proofErr w:type="gramStart"/>
            <w:r w:rsidRPr="0095353B">
              <w:rPr>
                <w:spacing w:val="-1"/>
                <w:sz w:val="20"/>
                <w:szCs w:val="20"/>
              </w:rPr>
              <w:t>п</w:t>
            </w:r>
            <w:proofErr w:type="spellEnd"/>
            <w:proofErr w:type="gramEnd"/>
            <w:r w:rsidRPr="0095353B">
              <w:rPr>
                <w:spacing w:val="-1"/>
                <w:sz w:val="20"/>
                <w:szCs w:val="20"/>
              </w:rPr>
              <w:t>/</w:t>
            </w:r>
            <w:proofErr w:type="spellStart"/>
            <w:r w:rsidRPr="0095353B">
              <w:rPr>
                <w:spacing w:val="-1"/>
                <w:sz w:val="20"/>
                <w:szCs w:val="20"/>
              </w:rPr>
              <w:t>п</w:t>
            </w:r>
            <w:proofErr w:type="spellEnd"/>
          </w:p>
        </w:tc>
        <w:tc>
          <w:tcPr>
            <w:tcW w:w="2628" w:type="dxa"/>
            <w:vMerge w:val="restart"/>
          </w:tcPr>
          <w:p w:rsidR="00561F1C" w:rsidRPr="0095353B" w:rsidRDefault="00561F1C" w:rsidP="00EE1F9E">
            <w:pPr>
              <w:rPr>
                <w:spacing w:val="-1"/>
                <w:sz w:val="20"/>
                <w:szCs w:val="20"/>
              </w:rPr>
            </w:pPr>
            <w:r w:rsidRPr="0095353B">
              <w:rPr>
                <w:spacing w:val="-1"/>
                <w:sz w:val="20"/>
                <w:szCs w:val="20"/>
              </w:rPr>
              <w:t>Содержание</w:t>
            </w:r>
          </w:p>
        </w:tc>
        <w:tc>
          <w:tcPr>
            <w:tcW w:w="2227" w:type="dxa"/>
            <w:vMerge w:val="restart"/>
          </w:tcPr>
          <w:p w:rsidR="00561F1C" w:rsidRPr="0095353B" w:rsidRDefault="00561F1C" w:rsidP="00EE1F9E">
            <w:pPr>
              <w:rPr>
                <w:spacing w:val="-1"/>
                <w:sz w:val="20"/>
                <w:szCs w:val="20"/>
              </w:rPr>
            </w:pPr>
            <w:r w:rsidRPr="0095353B">
              <w:rPr>
                <w:spacing w:val="-1"/>
                <w:sz w:val="20"/>
                <w:szCs w:val="20"/>
              </w:rPr>
              <w:t>Время</w:t>
            </w:r>
          </w:p>
        </w:tc>
        <w:tc>
          <w:tcPr>
            <w:tcW w:w="4253" w:type="dxa"/>
            <w:gridSpan w:val="5"/>
          </w:tcPr>
          <w:p w:rsidR="00561F1C" w:rsidRPr="0095353B" w:rsidRDefault="00561F1C" w:rsidP="00EE1F9E">
            <w:pPr>
              <w:rPr>
                <w:spacing w:val="-1"/>
                <w:sz w:val="20"/>
                <w:szCs w:val="20"/>
              </w:rPr>
            </w:pPr>
            <w:r w:rsidRPr="0095353B">
              <w:rPr>
                <w:spacing w:val="-1"/>
                <w:sz w:val="20"/>
                <w:szCs w:val="20"/>
              </w:rPr>
              <w:t>Возрастные группы</w:t>
            </w:r>
          </w:p>
        </w:tc>
      </w:tr>
      <w:tr w:rsidR="00561F1C" w:rsidRPr="0095353B" w:rsidTr="00EE1F9E">
        <w:trPr>
          <w:trHeight w:val="195"/>
        </w:trPr>
        <w:tc>
          <w:tcPr>
            <w:tcW w:w="540" w:type="dxa"/>
            <w:vMerge/>
          </w:tcPr>
          <w:p w:rsidR="00561F1C" w:rsidRPr="0095353B" w:rsidRDefault="00561F1C" w:rsidP="00EE1F9E">
            <w:pPr>
              <w:rPr>
                <w:spacing w:val="-1"/>
                <w:sz w:val="20"/>
                <w:szCs w:val="20"/>
              </w:rPr>
            </w:pPr>
          </w:p>
        </w:tc>
        <w:tc>
          <w:tcPr>
            <w:tcW w:w="2628" w:type="dxa"/>
            <w:vMerge/>
          </w:tcPr>
          <w:p w:rsidR="00561F1C" w:rsidRPr="0095353B" w:rsidRDefault="00561F1C" w:rsidP="00EE1F9E">
            <w:pPr>
              <w:rPr>
                <w:spacing w:val="-1"/>
                <w:sz w:val="20"/>
                <w:szCs w:val="20"/>
              </w:rPr>
            </w:pPr>
          </w:p>
        </w:tc>
        <w:tc>
          <w:tcPr>
            <w:tcW w:w="2227" w:type="dxa"/>
            <w:vMerge/>
          </w:tcPr>
          <w:p w:rsidR="00561F1C" w:rsidRPr="0095353B" w:rsidRDefault="00561F1C" w:rsidP="00EE1F9E">
            <w:pPr>
              <w:rPr>
                <w:spacing w:val="-1"/>
                <w:sz w:val="20"/>
                <w:szCs w:val="20"/>
              </w:rPr>
            </w:pPr>
          </w:p>
        </w:tc>
        <w:tc>
          <w:tcPr>
            <w:tcW w:w="833" w:type="dxa"/>
          </w:tcPr>
          <w:p w:rsidR="00561F1C" w:rsidRPr="0095353B" w:rsidRDefault="00561F1C" w:rsidP="00EE1F9E">
            <w:pPr>
              <w:rPr>
                <w:spacing w:val="-1"/>
                <w:sz w:val="20"/>
                <w:szCs w:val="20"/>
              </w:rPr>
            </w:pPr>
            <w:r w:rsidRPr="0095353B">
              <w:rPr>
                <w:spacing w:val="-1"/>
                <w:sz w:val="20"/>
                <w:szCs w:val="20"/>
                <w:lang w:val="en-US"/>
              </w:rPr>
              <w:t>I</w:t>
            </w:r>
            <w:r w:rsidRPr="0095353B">
              <w:rPr>
                <w:spacing w:val="-1"/>
                <w:sz w:val="20"/>
                <w:szCs w:val="20"/>
              </w:rPr>
              <w:t xml:space="preserve"> мл</w:t>
            </w:r>
          </w:p>
        </w:tc>
        <w:tc>
          <w:tcPr>
            <w:tcW w:w="797" w:type="dxa"/>
          </w:tcPr>
          <w:p w:rsidR="00561F1C" w:rsidRPr="0095353B" w:rsidRDefault="00561F1C" w:rsidP="00EE1F9E">
            <w:pPr>
              <w:rPr>
                <w:spacing w:val="-1"/>
                <w:sz w:val="20"/>
                <w:szCs w:val="20"/>
              </w:rPr>
            </w:pPr>
            <w:r w:rsidRPr="0095353B">
              <w:rPr>
                <w:spacing w:val="-1"/>
                <w:sz w:val="20"/>
                <w:szCs w:val="20"/>
                <w:lang w:val="en-US"/>
              </w:rPr>
              <w:t>II</w:t>
            </w:r>
            <w:r w:rsidRPr="0095353B">
              <w:rPr>
                <w:spacing w:val="-1"/>
                <w:sz w:val="20"/>
                <w:szCs w:val="20"/>
              </w:rPr>
              <w:t xml:space="preserve"> мл</w:t>
            </w:r>
          </w:p>
        </w:tc>
        <w:tc>
          <w:tcPr>
            <w:tcW w:w="830" w:type="dxa"/>
          </w:tcPr>
          <w:p w:rsidR="00561F1C" w:rsidRPr="0095353B" w:rsidRDefault="00561F1C" w:rsidP="00EE1F9E">
            <w:pPr>
              <w:rPr>
                <w:spacing w:val="-1"/>
                <w:sz w:val="20"/>
                <w:szCs w:val="20"/>
              </w:rPr>
            </w:pPr>
            <w:r w:rsidRPr="0095353B">
              <w:rPr>
                <w:spacing w:val="-1"/>
                <w:sz w:val="20"/>
                <w:szCs w:val="20"/>
              </w:rPr>
              <w:t>сред</w:t>
            </w:r>
          </w:p>
        </w:tc>
        <w:tc>
          <w:tcPr>
            <w:tcW w:w="742" w:type="dxa"/>
          </w:tcPr>
          <w:p w:rsidR="00561F1C" w:rsidRPr="0095353B" w:rsidRDefault="00561F1C" w:rsidP="00EE1F9E">
            <w:pPr>
              <w:rPr>
                <w:spacing w:val="-1"/>
                <w:sz w:val="20"/>
                <w:szCs w:val="20"/>
              </w:rPr>
            </w:pPr>
            <w:r w:rsidRPr="0095353B">
              <w:rPr>
                <w:spacing w:val="-1"/>
                <w:sz w:val="20"/>
                <w:szCs w:val="20"/>
              </w:rPr>
              <w:t>стар</w:t>
            </w:r>
          </w:p>
        </w:tc>
        <w:tc>
          <w:tcPr>
            <w:tcW w:w="1051" w:type="dxa"/>
          </w:tcPr>
          <w:p w:rsidR="00561F1C" w:rsidRPr="0095353B" w:rsidRDefault="00561F1C" w:rsidP="00EE1F9E">
            <w:pPr>
              <w:rPr>
                <w:spacing w:val="-1"/>
                <w:sz w:val="20"/>
                <w:szCs w:val="20"/>
              </w:rPr>
            </w:pPr>
            <w:proofErr w:type="spellStart"/>
            <w:r w:rsidRPr="0095353B">
              <w:rPr>
                <w:spacing w:val="-1"/>
                <w:sz w:val="20"/>
                <w:szCs w:val="20"/>
              </w:rPr>
              <w:t>Подг</w:t>
            </w:r>
            <w:proofErr w:type="spellEnd"/>
          </w:p>
        </w:tc>
      </w:tr>
      <w:tr w:rsidR="00561F1C" w:rsidRPr="0095353B" w:rsidTr="00EE1F9E">
        <w:tc>
          <w:tcPr>
            <w:tcW w:w="540" w:type="dxa"/>
          </w:tcPr>
          <w:p w:rsidR="00561F1C" w:rsidRPr="0095353B" w:rsidRDefault="00561F1C" w:rsidP="00EE1F9E">
            <w:pPr>
              <w:rPr>
                <w:spacing w:val="-1"/>
                <w:sz w:val="20"/>
                <w:szCs w:val="20"/>
              </w:rPr>
            </w:pPr>
            <w:r w:rsidRPr="0095353B">
              <w:rPr>
                <w:spacing w:val="-1"/>
                <w:sz w:val="20"/>
                <w:szCs w:val="20"/>
              </w:rPr>
              <w:t>1</w:t>
            </w:r>
          </w:p>
        </w:tc>
        <w:tc>
          <w:tcPr>
            <w:tcW w:w="2628" w:type="dxa"/>
          </w:tcPr>
          <w:p w:rsidR="00561F1C" w:rsidRPr="0095353B" w:rsidRDefault="00561F1C" w:rsidP="00EE1F9E">
            <w:pPr>
              <w:rPr>
                <w:spacing w:val="-1"/>
                <w:sz w:val="20"/>
                <w:szCs w:val="20"/>
              </w:rPr>
            </w:pPr>
            <w:r w:rsidRPr="0095353B">
              <w:rPr>
                <w:spacing w:val="-1"/>
                <w:sz w:val="20"/>
                <w:szCs w:val="20"/>
              </w:rPr>
              <w:t>Утренняя гимнастика</w:t>
            </w:r>
          </w:p>
          <w:p w:rsidR="00561F1C" w:rsidRPr="0095353B" w:rsidRDefault="00561F1C" w:rsidP="00EE1F9E">
            <w:pPr>
              <w:rPr>
                <w:spacing w:val="-1"/>
                <w:sz w:val="20"/>
                <w:szCs w:val="20"/>
              </w:rPr>
            </w:pPr>
          </w:p>
        </w:tc>
        <w:tc>
          <w:tcPr>
            <w:tcW w:w="2227" w:type="dxa"/>
          </w:tcPr>
          <w:p w:rsidR="00561F1C" w:rsidRPr="0095353B" w:rsidRDefault="00561F1C" w:rsidP="00EE1F9E">
            <w:pPr>
              <w:rPr>
                <w:spacing w:val="-1"/>
                <w:sz w:val="20"/>
                <w:szCs w:val="20"/>
              </w:rPr>
            </w:pPr>
            <w:r w:rsidRPr="0095353B">
              <w:rPr>
                <w:spacing w:val="-1"/>
                <w:sz w:val="20"/>
                <w:szCs w:val="20"/>
              </w:rPr>
              <w:t>8.00-8.30</w:t>
            </w:r>
          </w:p>
          <w:p w:rsidR="00561F1C" w:rsidRPr="0095353B" w:rsidRDefault="00561F1C" w:rsidP="00EE1F9E">
            <w:pPr>
              <w:rPr>
                <w:spacing w:val="-1"/>
                <w:sz w:val="20"/>
                <w:szCs w:val="20"/>
              </w:rPr>
            </w:pPr>
            <w:r w:rsidRPr="0095353B">
              <w:rPr>
                <w:spacing w:val="-1"/>
                <w:sz w:val="20"/>
                <w:szCs w:val="20"/>
              </w:rPr>
              <w:t>по графику</w:t>
            </w:r>
          </w:p>
        </w:tc>
        <w:tc>
          <w:tcPr>
            <w:tcW w:w="833" w:type="dxa"/>
          </w:tcPr>
          <w:p w:rsidR="00561F1C" w:rsidRPr="0095353B" w:rsidRDefault="00561F1C" w:rsidP="00EE1F9E">
            <w:pPr>
              <w:rPr>
                <w:spacing w:val="-1"/>
                <w:sz w:val="20"/>
                <w:szCs w:val="20"/>
              </w:rPr>
            </w:pPr>
            <w:r w:rsidRPr="0095353B">
              <w:rPr>
                <w:spacing w:val="-1"/>
                <w:sz w:val="20"/>
                <w:szCs w:val="20"/>
              </w:rPr>
              <w:t>+</w:t>
            </w:r>
          </w:p>
          <w:p w:rsidR="00561F1C" w:rsidRPr="0095353B" w:rsidRDefault="00561F1C" w:rsidP="00EE1F9E">
            <w:pPr>
              <w:rPr>
                <w:spacing w:val="-1"/>
                <w:sz w:val="20"/>
                <w:szCs w:val="20"/>
              </w:rPr>
            </w:pPr>
          </w:p>
        </w:tc>
        <w:tc>
          <w:tcPr>
            <w:tcW w:w="797" w:type="dxa"/>
          </w:tcPr>
          <w:p w:rsidR="00561F1C" w:rsidRPr="0095353B" w:rsidRDefault="00561F1C" w:rsidP="00EE1F9E">
            <w:pPr>
              <w:rPr>
                <w:spacing w:val="-1"/>
                <w:sz w:val="20"/>
                <w:szCs w:val="20"/>
              </w:rPr>
            </w:pPr>
            <w:r w:rsidRPr="0095353B">
              <w:rPr>
                <w:spacing w:val="-1"/>
                <w:sz w:val="20"/>
                <w:szCs w:val="20"/>
              </w:rPr>
              <w:t>+</w:t>
            </w:r>
          </w:p>
          <w:p w:rsidR="00561F1C" w:rsidRPr="0095353B" w:rsidRDefault="00561F1C" w:rsidP="00EE1F9E">
            <w:pPr>
              <w:rPr>
                <w:spacing w:val="-1"/>
                <w:sz w:val="20"/>
                <w:szCs w:val="20"/>
              </w:rPr>
            </w:pPr>
          </w:p>
        </w:tc>
        <w:tc>
          <w:tcPr>
            <w:tcW w:w="830" w:type="dxa"/>
          </w:tcPr>
          <w:p w:rsidR="00561F1C" w:rsidRPr="0095353B" w:rsidRDefault="00561F1C" w:rsidP="00EE1F9E">
            <w:pPr>
              <w:rPr>
                <w:spacing w:val="-1"/>
                <w:sz w:val="20"/>
                <w:szCs w:val="20"/>
              </w:rPr>
            </w:pPr>
            <w:r w:rsidRPr="0095353B">
              <w:rPr>
                <w:spacing w:val="-1"/>
                <w:sz w:val="20"/>
                <w:szCs w:val="20"/>
              </w:rPr>
              <w:t>+</w:t>
            </w:r>
          </w:p>
          <w:p w:rsidR="00561F1C" w:rsidRPr="0095353B" w:rsidRDefault="00561F1C" w:rsidP="00EE1F9E">
            <w:pPr>
              <w:rPr>
                <w:spacing w:val="-1"/>
                <w:sz w:val="20"/>
                <w:szCs w:val="20"/>
              </w:rPr>
            </w:pPr>
          </w:p>
        </w:tc>
        <w:tc>
          <w:tcPr>
            <w:tcW w:w="742" w:type="dxa"/>
          </w:tcPr>
          <w:p w:rsidR="00561F1C" w:rsidRPr="0095353B" w:rsidRDefault="00561F1C" w:rsidP="00EE1F9E">
            <w:pPr>
              <w:rPr>
                <w:spacing w:val="-1"/>
                <w:sz w:val="20"/>
                <w:szCs w:val="20"/>
              </w:rPr>
            </w:pPr>
            <w:r w:rsidRPr="0095353B">
              <w:rPr>
                <w:spacing w:val="-1"/>
                <w:sz w:val="20"/>
                <w:szCs w:val="20"/>
              </w:rPr>
              <w:t>+</w:t>
            </w:r>
          </w:p>
          <w:p w:rsidR="00561F1C" w:rsidRPr="0095353B" w:rsidRDefault="00561F1C" w:rsidP="00EE1F9E">
            <w:pPr>
              <w:rPr>
                <w:spacing w:val="-1"/>
                <w:sz w:val="20"/>
                <w:szCs w:val="20"/>
              </w:rPr>
            </w:pPr>
          </w:p>
        </w:tc>
        <w:tc>
          <w:tcPr>
            <w:tcW w:w="1051" w:type="dxa"/>
          </w:tcPr>
          <w:p w:rsidR="00561F1C" w:rsidRPr="0095353B" w:rsidRDefault="00561F1C" w:rsidP="00EE1F9E">
            <w:pPr>
              <w:rPr>
                <w:spacing w:val="-1"/>
                <w:sz w:val="20"/>
                <w:szCs w:val="20"/>
              </w:rPr>
            </w:pPr>
            <w:r w:rsidRPr="0095353B">
              <w:rPr>
                <w:spacing w:val="-1"/>
                <w:sz w:val="20"/>
                <w:szCs w:val="20"/>
              </w:rPr>
              <w:t>+</w:t>
            </w:r>
          </w:p>
          <w:p w:rsidR="00561F1C" w:rsidRPr="0095353B" w:rsidRDefault="00561F1C" w:rsidP="00EE1F9E">
            <w:pPr>
              <w:rPr>
                <w:spacing w:val="-1"/>
                <w:sz w:val="20"/>
                <w:szCs w:val="20"/>
              </w:rPr>
            </w:pPr>
          </w:p>
        </w:tc>
      </w:tr>
      <w:tr w:rsidR="00561F1C" w:rsidRPr="0095353B" w:rsidTr="00EE1F9E">
        <w:tc>
          <w:tcPr>
            <w:tcW w:w="540" w:type="dxa"/>
          </w:tcPr>
          <w:p w:rsidR="00561F1C" w:rsidRPr="0095353B" w:rsidRDefault="00561F1C" w:rsidP="00EE1F9E">
            <w:pPr>
              <w:rPr>
                <w:spacing w:val="-1"/>
                <w:sz w:val="20"/>
                <w:szCs w:val="20"/>
              </w:rPr>
            </w:pPr>
            <w:r w:rsidRPr="0095353B">
              <w:rPr>
                <w:spacing w:val="-1"/>
                <w:sz w:val="20"/>
                <w:szCs w:val="20"/>
              </w:rPr>
              <w:t>2</w:t>
            </w:r>
          </w:p>
        </w:tc>
        <w:tc>
          <w:tcPr>
            <w:tcW w:w="2628" w:type="dxa"/>
          </w:tcPr>
          <w:p w:rsidR="00561F1C" w:rsidRPr="0095353B" w:rsidRDefault="00561F1C" w:rsidP="00EE1F9E">
            <w:pPr>
              <w:rPr>
                <w:spacing w:val="-1"/>
                <w:sz w:val="20"/>
                <w:szCs w:val="20"/>
              </w:rPr>
            </w:pPr>
            <w:r w:rsidRPr="0095353B">
              <w:rPr>
                <w:spacing w:val="-1"/>
                <w:sz w:val="20"/>
                <w:szCs w:val="20"/>
              </w:rPr>
              <w:t>Умывание в течение дня прохладной водой</w:t>
            </w:r>
          </w:p>
        </w:tc>
        <w:tc>
          <w:tcPr>
            <w:tcW w:w="2227" w:type="dxa"/>
          </w:tcPr>
          <w:p w:rsidR="00561F1C" w:rsidRPr="0095353B" w:rsidRDefault="00561F1C" w:rsidP="00EE1F9E">
            <w:pPr>
              <w:rPr>
                <w:spacing w:val="-1"/>
                <w:sz w:val="20"/>
                <w:szCs w:val="20"/>
              </w:rPr>
            </w:pPr>
            <w:r w:rsidRPr="0095353B">
              <w:rPr>
                <w:spacing w:val="-1"/>
                <w:sz w:val="20"/>
                <w:szCs w:val="20"/>
              </w:rPr>
              <w:t>По режиму</w:t>
            </w:r>
          </w:p>
          <w:p w:rsidR="00561F1C" w:rsidRPr="0095353B" w:rsidRDefault="00561F1C" w:rsidP="00EE1F9E">
            <w:pPr>
              <w:rPr>
                <w:spacing w:val="-1"/>
                <w:sz w:val="20"/>
                <w:szCs w:val="20"/>
              </w:rPr>
            </w:pPr>
          </w:p>
        </w:tc>
        <w:tc>
          <w:tcPr>
            <w:tcW w:w="833" w:type="dxa"/>
          </w:tcPr>
          <w:p w:rsidR="00561F1C" w:rsidRPr="0095353B" w:rsidRDefault="00561F1C" w:rsidP="00EE1F9E">
            <w:pPr>
              <w:rPr>
                <w:spacing w:val="-1"/>
                <w:sz w:val="20"/>
                <w:szCs w:val="20"/>
              </w:rPr>
            </w:pPr>
            <w:r w:rsidRPr="0095353B">
              <w:rPr>
                <w:spacing w:val="-1"/>
                <w:sz w:val="20"/>
                <w:szCs w:val="20"/>
              </w:rPr>
              <w:t>+</w:t>
            </w:r>
          </w:p>
        </w:tc>
        <w:tc>
          <w:tcPr>
            <w:tcW w:w="797" w:type="dxa"/>
          </w:tcPr>
          <w:p w:rsidR="00561F1C" w:rsidRPr="0095353B" w:rsidRDefault="00561F1C" w:rsidP="00EE1F9E">
            <w:pPr>
              <w:rPr>
                <w:spacing w:val="-1"/>
                <w:sz w:val="20"/>
                <w:szCs w:val="20"/>
              </w:rPr>
            </w:pPr>
            <w:r w:rsidRPr="0095353B">
              <w:rPr>
                <w:spacing w:val="-1"/>
                <w:sz w:val="20"/>
                <w:szCs w:val="20"/>
              </w:rPr>
              <w:t>+</w:t>
            </w:r>
          </w:p>
        </w:tc>
        <w:tc>
          <w:tcPr>
            <w:tcW w:w="830" w:type="dxa"/>
          </w:tcPr>
          <w:p w:rsidR="00561F1C" w:rsidRPr="0095353B" w:rsidRDefault="00561F1C" w:rsidP="00EE1F9E">
            <w:pPr>
              <w:rPr>
                <w:spacing w:val="-1"/>
                <w:sz w:val="20"/>
                <w:szCs w:val="20"/>
              </w:rPr>
            </w:pPr>
            <w:r w:rsidRPr="0095353B">
              <w:rPr>
                <w:spacing w:val="-1"/>
                <w:sz w:val="20"/>
                <w:szCs w:val="20"/>
              </w:rPr>
              <w:t>+</w:t>
            </w:r>
          </w:p>
        </w:tc>
        <w:tc>
          <w:tcPr>
            <w:tcW w:w="742" w:type="dxa"/>
          </w:tcPr>
          <w:p w:rsidR="00561F1C" w:rsidRPr="0095353B" w:rsidRDefault="00561F1C" w:rsidP="00EE1F9E">
            <w:pPr>
              <w:rPr>
                <w:spacing w:val="-1"/>
                <w:sz w:val="20"/>
                <w:szCs w:val="20"/>
              </w:rPr>
            </w:pPr>
            <w:r w:rsidRPr="0095353B">
              <w:rPr>
                <w:spacing w:val="-1"/>
                <w:sz w:val="20"/>
                <w:szCs w:val="20"/>
              </w:rPr>
              <w:t>+</w:t>
            </w:r>
          </w:p>
        </w:tc>
        <w:tc>
          <w:tcPr>
            <w:tcW w:w="1051" w:type="dxa"/>
          </w:tcPr>
          <w:p w:rsidR="00561F1C" w:rsidRPr="0095353B" w:rsidRDefault="00561F1C" w:rsidP="00EE1F9E">
            <w:pPr>
              <w:rPr>
                <w:spacing w:val="-1"/>
                <w:sz w:val="20"/>
                <w:szCs w:val="20"/>
              </w:rPr>
            </w:pPr>
            <w:r w:rsidRPr="0095353B">
              <w:rPr>
                <w:spacing w:val="-1"/>
                <w:sz w:val="20"/>
                <w:szCs w:val="20"/>
              </w:rPr>
              <w:t>+</w:t>
            </w:r>
          </w:p>
        </w:tc>
      </w:tr>
      <w:tr w:rsidR="00561F1C" w:rsidRPr="0095353B" w:rsidTr="00EE1F9E">
        <w:tc>
          <w:tcPr>
            <w:tcW w:w="540" w:type="dxa"/>
          </w:tcPr>
          <w:p w:rsidR="00561F1C" w:rsidRPr="0095353B" w:rsidRDefault="00561F1C" w:rsidP="00EE1F9E">
            <w:pPr>
              <w:rPr>
                <w:spacing w:val="-1"/>
                <w:sz w:val="20"/>
                <w:szCs w:val="20"/>
              </w:rPr>
            </w:pPr>
            <w:r w:rsidRPr="0095353B">
              <w:rPr>
                <w:spacing w:val="-1"/>
                <w:sz w:val="20"/>
                <w:szCs w:val="20"/>
              </w:rPr>
              <w:t>3</w:t>
            </w:r>
          </w:p>
        </w:tc>
        <w:tc>
          <w:tcPr>
            <w:tcW w:w="2628" w:type="dxa"/>
          </w:tcPr>
          <w:p w:rsidR="00561F1C" w:rsidRPr="0095353B" w:rsidRDefault="00561F1C" w:rsidP="00EE1F9E">
            <w:pPr>
              <w:rPr>
                <w:spacing w:val="-1"/>
                <w:sz w:val="20"/>
                <w:szCs w:val="20"/>
              </w:rPr>
            </w:pPr>
            <w:r w:rsidRPr="0095353B">
              <w:rPr>
                <w:spacing w:val="-1"/>
                <w:sz w:val="20"/>
                <w:szCs w:val="20"/>
              </w:rPr>
              <w:t>Полоскание полости рта</w:t>
            </w:r>
          </w:p>
        </w:tc>
        <w:tc>
          <w:tcPr>
            <w:tcW w:w="2227" w:type="dxa"/>
          </w:tcPr>
          <w:p w:rsidR="00561F1C" w:rsidRPr="0095353B" w:rsidRDefault="00561F1C" w:rsidP="00EE1F9E">
            <w:pPr>
              <w:rPr>
                <w:spacing w:val="-1"/>
                <w:sz w:val="20"/>
                <w:szCs w:val="20"/>
              </w:rPr>
            </w:pPr>
            <w:r w:rsidRPr="0095353B">
              <w:rPr>
                <w:spacing w:val="-1"/>
                <w:sz w:val="20"/>
                <w:szCs w:val="20"/>
              </w:rPr>
              <w:t>После еды</w:t>
            </w:r>
          </w:p>
        </w:tc>
        <w:tc>
          <w:tcPr>
            <w:tcW w:w="833" w:type="dxa"/>
          </w:tcPr>
          <w:p w:rsidR="00561F1C" w:rsidRPr="0095353B" w:rsidRDefault="00561F1C" w:rsidP="00EE1F9E">
            <w:pPr>
              <w:rPr>
                <w:spacing w:val="-1"/>
                <w:sz w:val="20"/>
                <w:szCs w:val="20"/>
              </w:rPr>
            </w:pPr>
            <w:r w:rsidRPr="0095353B">
              <w:rPr>
                <w:spacing w:val="-1"/>
                <w:sz w:val="20"/>
                <w:szCs w:val="20"/>
              </w:rPr>
              <w:t>+</w:t>
            </w:r>
          </w:p>
        </w:tc>
        <w:tc>
          <w:tcPr>
            <w:tcW w:w="797" w:type="dxa"/>
          </w:tcPr>
          <w:p w:rsidR="00561F1C" w:rsidRPr="0095353B" w:rsidRDefault="00561F1C" w:rsidP="00EE1F9E">
            <w:pPr>
              <w:rPr>
                <w:spacing w:val="-1"/>
                <w:sz w:val="20"/>
                <w:szCs w:val="20"/>
              </w:rPr>
            </w:pPr>
            <w:r w:rsidRPr="0095353B">
              <w:rPr>
                <w:spacing w:val="-1"/>
                <w:sz w:val="20"/>
                <w:szCs w:val="20"/>
              </w:rPr>
              <w:t>+</w:t>
            </w:r>
          </w:p>
        </w:tc>
        <w:tc>
          <w:tcPr>
            <w:tcW w:w="830" w:type="dxa"/>
          </w:tcPr>
          <w:p w:rsidR="00561F1C" w:rsidRPr="0095353B" w:rsidRDefault="00561F1C" w:rsidP="00EE1F9E">
            <w:pPr>
              <w:rPr>
                <w:spacing w:val="-1"/>
                <w:sz w:val="20"/>
                <w:szCs w:val="20"/>
              </w:rPr>
            </w:pPr>
            <w:r w:rsidRPr="0095353B">
              <w:rPr>
                <w:spacing w:val="-1"/>
                <w:sz w:val="20"/>
                <w:szCs w:val="20"/>
              </w:rPr>
              <w:t>+</w:t>
            </w:r>
          </w:p>
        </w:tc>
        <w:tc>
          <w:tcPr>
            <w:tcW w:w="742" w:type="dxa"/>
          </w:tcPr>
          <w:p w:rsidR="00561F1C" w:rsidRPr="0095353B" w:rsidRDefault="00561F1C" w:rsidP="00EE1F9E">
            <w:pPr>
              <w:rPr>
                <w:spacing w:val="-1"/>
                <w:sz w:val="20"/>
                <w:szCs w:val="20"/>
              </w:rPr>
            </w:pPr>
            <w:r w:rsidRPr="0095353B">
              <w:rPr>
                <w:spacing w:val="-1"/>
                <w:sz w:val="20"/>
                <w:szCs w:val="20"/>
              </w:rPr>
              <w:t>+</w:t>
            </w:r>
          </w:p>
        </w:tc>
        <w:tc>
          <w:tcPr>
            <w:tcW w:w="1051" w:type="dxa"/>
          </w:tcPr>
          <w:p w:rsidR="00561F1C" w:rsidRPr="0095353B" w:rsidRDefault="00561F1C" w:rsidP="00EE1F9E">
            <w:pPr>
              <w:rPr>
                <w:spacing w:val="-1"/>
                <w:sz w:val="20"/>
                <w:szCs w:val="20"/>
              </w:rPr>
            </w:pPr>
            <w:r w:rsidRPr="0095353B">
              <w:rPr>
                <w:spacing w:val="-1"/>
                <w:sz w:val="20"/>
                <w:szCs w:val="20"/>
              </w:rPr>
              <w:t>+</w:t>
            </w:r>
          </w:p>
        </w:tc>
      </w:tr>
      <w:tr w:rsidR="00561F1C" w:rsidRPr="0095353B" w:rsidTr="00EE1F9E">
        <w:tc>
          <w:tcPr>
            <w:tcW w:w="540" w:type="dxa"/>
          </w:tcPr>
          <w:p w:rsidR="00561F1C" w:rsidRPr="0095353B" w:rsidRDefault="00561F1C" w:rsidP="00EE1F9E">
            <w:pPr>
              <w:rPr>
                <w:spacing w:val="-1"/>
                <w:sz w:val="20"/>
                <w:szCs w:val="20"/>
              </w:rPr>
            </w:pPr>
            <w:r w:rsidRPr="0095353B">
              <w:rPr>
                <w:spacing w:val="-1"/>
                <w:sz w:val="20"/>
                <w:szCs w:val="20"/>
              </w:rPr>
              <w:t>4</w:t>
            </w:r>
          </w:p>
        </w:tc>
        <w:tc>
          <w:tcPr>
            <w:tcW w:w="2628" w:type="dxa"/>
          </w:tcPr>
          <w:p w:rsidR="00561F1C" w:rsidRPr="0095353B" w:rsidRDefault="00561F1C" w:rsidP="00EE1F9E">
            <w:pPr>
              <w:rPr>
                <w:spacing w:val="-1"/>
                <w:sz w:val="20"/>
                <w:szCs w:val="20"/>
              </w:rPr>
            </w:pPr>
            <w:r w:rsidRPr="0095353B">
              <w:rPr>
                <w:spacing w:val="-1"/>
                <w:sz w:val="20"/>
                <w:szCs w:val="20"/>
              </w:rPr>
              <w:t>Сон с доступом свежего воздуха</w:t>
            </w:r>
          </w:p>
        </w:tc>
        <w:tc>
          <w:tcPr>
            <w:tcW w:w="2227" w:type="dxa"/>
          </w:tcPr>
          <w:p w:rsidR="00561F1C" w:rsidRPr="0095353B" w:rsidRDefault="00561F1C" w:rsidP="00EE1F9E">
            <w:pPr>
              <w:rPr>
                <w:spacing w:val="-1"/>
                <w:sz w:val="20"/>
                <w:szCs w:val="20"/>
              </w:rPr>
            </w:pPr>
            <w:r w:rsidRPr="0095353B">
              <w:rPr>
                <w:spacing w:val="-1"/>
                <w:sz w:val="20"/>
                <w:szCs w:val="20"/>
              </w:rPr>
              <w:t>13.00-15.00</w:t>
            </w:r>
          </w:p>
        </w:tc>
        <w:tc>
          <w:tcPr>
            <w:tcW w:w="833" w:type="dxa"/>
          </w:tcPr>
          <w:p w:rsidR="00561F1C" w:rsidRPr="0095353B" w:rsidRDefault="00561F1C" w:rsidP="00EE1F9E">
            <w:pPr>
              <w:rPr>
                <w:spacing w:val="-1"/>
                <w:sz w:val="20"/>
                <w:szCs w:val="20"/>
              </w:rPr>
            </w:pPr>
            <w:r w:rsidRPr="0095353B">
              <w:rPr>
                <w:spacing w:val="-1"/>
                <w:sz w:val="20"/>
                <w:szCs w:val="20"/>
              </w:rPr>
              <w:t>+</w:t>
            </w:r>
          </w:p>
        </w:tc>
        <w:tc>
          <w:tcPr>
            <w:tcW w:w="797" w:type="dxa"/>
          </w:tcPr>
          <w:p w:rsidR="00561F1C" w:rsidRPr="0095353B" w:rsidRDefault="00561F1C" w:rsidP="00EE1F9E">
            <w:pPr>
              <w:rPr>
                <w:spacing w:val="-1"/>
                <w:sz w:val="20"/>
                <w:szCs w:val="20"/>
              </w:rPr>
            </w:pPr>
            <w:r w:rsidRPr="0095353B">
              <w:rPr>
                <w:spacing w:val="-1"/>
                <w:sz w:val="20"/>
                <w:szCs w:val="20"/>
              </w:rPr>
              <w:t>+</w:t>
            </w:r>
          </w:p>
        </w:tc>
        <w:tc>
          <w:tcPr>
            <w:tcW w:w="830" w:type="dxa"/>
          </w:tcPr>
          <w:p w:rsidR="00561F1C" w:rsidRPr="0095353B" w:rsidRDefault="00561F1C" w:rsidP="00EE1F9E">
            <w:pPr>
              <w:rPr>
                <w:spacing w:val="-1"/>
                <w:sz w:val="20"/>
                <w:szCs w:val="20"/>
              </w:rPr>
            </w:pPr>
            <w:r w:rsidRPr="0095353B">
              <w:rPr>
                <w:spacing w:val="-1"/>
                <w:sz w:val="20"/>
                <w:szCs w:val="20"/>
              </w:rPr>
              <w:t>+</w:t>
            </w:r>
          </w:p>
        </w:tc>
        <w:tc>
          <w:tcPr>
            <w:tcW w:w="742" w:type="dxa"/>
          </w:tcPr>
          <w:p w:rsidR="00561F1C" w:rsidRPr="0095353B" w:rsidRDefault="00561F1C" w:rsidP="00EE1F9E">
            <w:pPr>
              <w:rPr>
                <w:spacing w:val="-1"/>
                <w:sz w:val="20"/>
                <w:szCs w:val="20"/>
              </w:rPr>
            </w:pPr>
            <w:r w:rsidRPr="0095353B">
              <w:rPr>
                <w:spacing w:val="-1"/>
                <w:sz w:val="20"/>
                <w:szCs w:val="20"/>
              </w:rPr>
              <w:t>+</w:t>
            </w:r>
          </w:p>
        </w:tc>
        <w:tc>
          <w:tcPr>
            <w:tcW w:w="1051" w:type="dxa"/>
          </w:tcPr>
          <w:p w:rsidR="00561F1C" w:rsidRPr="0095353B" w:rsidRDefault="00561F1C" w:rsidP="00EE1F9E">
            <w:pPr>
              <w:rPr>
                <w:spacing w:val="-1"/>
                <w:sz w:val="20"/>
                <w:szCs w:val="20"/>
              </w:rPr>
            </w:pPr>
            <w:r w:rsidRPr="0095353B">
              <w:rPr>
                <w:spacing w:val="-1"/>
                <w:sz w:val="20"/>
                <w:szCs w:val="20"/>
              </w:rPr>
              <w:t>+</w:t>
            </w:r>
          </w:p>
        </w:tc>
      </w:tr>
      <w:tr w:rsidR="00561F1C" w:rsidRPr="0095353B" w:rsidTr="00EE1F9E">
        <w:tc>
          <w:tcPr>
            <w:tcW w:w="540" w:type="dxa"/>
          </w:tcPr>
          <w:p w:rsidR="00561F1C" w:rsidRPr="0095353B" w:rsidRDefault="00561F1C" w:rsidP="00EE1F9E">
            <w:pPr>
              <w:rPr>
                <w:spacing w:val="-1"/>
                <w:sz w:val="20"/>
                <w:szCs w:val="20"/>
              </w:rPr>
            </w:pPr>
            <w:r w:rsidRPr="0095353B">
              <w:rPr>
                <w:spacing w:val="-1"/>
                <w:sz w:val="20"/>
                <w:szCs w:val="20"/>
              </w:rPr>
              <w:t>5</w:t>
            </w:r>
          </w:p>
        </w:tc>
        <w:tc>
          <w:tcPr>
            <w:tcW w:w="2628" w:type="dxa"/>
          </w:tcPr>
          <w:p w:rsidR="00561F1C" w:rsidRPr="0095353B" w:rsidRDefault="00561F1C" w:rsidP="00EE1F9E">
            <w:pPr>
              <w:rPr>
                <w:spacing w:val="-1"/>
                <w:sz w:val="20"/>
                <w:szCs w:val="20"/>
              </w:rPr>
            </w:pPr>
            <w:proofErr w:type="spellStart"/>
            <w:r w:rsidRPr="0095353B">
              <w:rPr>
                <w:spacing w:val="-1"/>
                <w:sz w:val="20"/>
                <w:szCs w:val="20"/>
              </w:rPr>
              <w:t>Босохождение</w:t>
            </w:r>
            <w:proofErr w:type="spellEnd"/>
          </w:p>
          <w:p w:rsidR="00561F1C" w:rsidRPr="0095353B" w:rsidRDefault="00561F1C" w:rsidP="00EE1F9E">
            <w:pPr>
              <w:rPr>
                <w:spacing w:val="-1"/>
                <w:sz w:val="20"/>
                <w:szCs w:val="20"/>
              </w:rPr>
            </w:pPr>
            <w:r w:rsidRPr="0095353B">
              <w:rPr>
                <w:spacing w:val="-1"/>
                <w:sz w:val="20"/>
                <w:szCs w:val="20"/>
              </w:rPr>
              <w:t xml:space="preserve">Топтание по </w:t>
            </w:r>
            <w:proofErr w:type="gramStart"/>
            <w:r w:rsidRPr="0095353B">
              <w:rPr>
                <w:spacing w:val="-1"/>
                <w:sz w:val="20"/>
                <w:szCs w:val="20"/>
              </w:rPr>
              <w:t>корригирующий</w:t>
            </w:r>
            <w:proofErr w:type="gramEnd"/>
            <w:r w:rsidRPr="0095353B">
              <w:rPr>
                <w:spacing w:val="-1"/>
                <w:sz w:val="20"/>
                <w:szCs w:val="20"/>
              </w:rPr>
              <w:t xml:space="preserve"> дорожке</w:t>
            </w:r>
          </w:p>
        </w:tc>
        <w:tc>
          <w:tcPr>
            <w:tcW w:w="2227" w:type="dxa"/>
          </w:tcPr>
          <w:p w:rsidR="00561F1C" w:rsidRPr="0095353B" w:rsidRDefault="00561F1C" w:rsidP="00EE1F9E">
            <w:pPr>
              <w:rPr>
                <w:spacing w:val="-1"/>
                <w:sz w:val="20"/>
                <w:szCs w:val="20"/>
              </w:rPr>
            </w:pPr>
            <w:r w:rsidRPr="0095353B">
              <w:rPr>
                <w:spacing w:val="-1"/>
                <w:sz w:val="20"/>
                <w:szCs w:val="20"/>
              </w:rPr>
              <w:t>До и после сна</w:t>
            </w:r>
          </w:p>
          <w:p w:rsidR="00561F1C" w:rsidRPr="0095353B" w:rsidRDefault="00561F1C" w:rsidP="00EE1F9E">
            <w:pPr>
              <w:rPr>
                <w:spacing w:val="-1"/>
                <w:sz w:val="20"/>
                <w:szCs w:val="20"/>
              </w:rPr>
            </w:pPr>
            <w:r w:rsidRPr="0095353B">
              <w:rPr>
                <w:spacing w:val="-1"/>
                <w:sz w:val="20"/>
                <w:szCs w:val="20"/>
              </w:rPr>
              <w:t>В течение 5-7 мин по мере пробуждения</w:t>
            </w:r>
          </w:p>
        </w:tc>
        <w:tc>
          <w:tcPr>
            <w:tcW w:w="833" w:type="dxa"/>
          </w:tcPr>
          <w:p w:rsidR="00561F1C" w:rsidRPr="0095353B" w:rsidRDefault="00561F1C" w:rsidP="00EE1F9E">
            <w:pPr>
              <w:rPr>
                <w:spacing w:val="-1"/>
                <w:sz w:val="20"/>
                <w:szCs w:val="20"/>
              </w:rPr>
            </w:pPr>
            <w:r w:rsidRPr="0095353B">
              <w:rPr>
                <w:spacing w:val="-1"/>
                <w:sz w:val="20"/>
                <w:szCs w:val="20"/>
              </w:rPr>
              <w:t>+</w:t>
            </w:r>
          </w:p>
        </w:tc>
        <w:tc>
          <w:tcPr>
            <w:tcW w:w="797" w:type="dxa"/>
          </w:tcPr>
          <w:p w:rsidR="00561F1C" w:rsidRPr="0095353B" w:rsidRDefault="00561F1C" w:rsidP="00EE1F9E">
            <w:pPr>
              <w:rPr>
                <w:spacing w:val="-1"/>
                <w:sz w:val="20"/>
                <w:szCs w:val="20"/>
              </w:rPr>
            </w:pPr>
            <w:r w:rsidRPr="0095353B">
              <w:rPr>
                <w:spacing w:val="-1"/>
                <w:sz w:val="20"/>
                <w:szCs w:val="20"/>
              </w:rPr>
              <w:t>+</w:t>
            </w:r>
          </w:p>
        </w:tc>
        <w:tc>
          <w:tcPr>
            <w:tcW w:w="830" w:type="dxa"/>
          </w:tcPr>
          <w:p w:rsidR="00561F1C" w:rsidRPr="0095353B" w:rsidRDefault="00561F1C" w:rsidP="00EE1F9E">
            <w:pPr>
              <w:rPr>
                <w:spacing w:val="-1"/>
                <w:sz w:val="20"/>
                <w:szCs w:val="20"/>
              </w:rPr>
            </w:pPr>
            <w:r w:rsidRPr="0095353B">
              <w:rPr>
                <w:spacing w:val="-1"/>
                <w:sz w:val="20"/>
                <w:szCs w:val="20"/>
              </w:rPr>
              <w:t>+</w:t>
            </w:r>
          </w:p>
        </w:tc>
        <w:tc>
          <w:tcPr>
            <w:tcW w:w="742" w:type="dxa"/>
          </w:tcPr>
          <w:p w:rsidR="00561F1C" w:rsidRPr="0095353B" w:rsidRDefault="00561F1C" w:rsidP="00EE1F9E">
            <w:pPr>
              <w:rPr>
                <w:spacing w:val="-1"/>
                <w:sz w:val="20"/>
                <w:szCs w:val="20"/>
              </w:rPr>
            </w:pPr>
            <w:r w:rsidRPr="0095353B">
              <w:rPr>
                <w:spacing w:val="-1"/>
                <w:sz w:val="20"/>
                <w:szCs w:val="20"/>
              </w:rPr>
              <w:t>+</w:t>
            </w:r>
          </w:p>
        </w:tc>
        <w:tc>
          <w:tcPr>
            <w:tcW w:w="1051" w:type="dxa"/>
          </w:tcPr>
          <w:p w:rsidR="00561F1C" w:rsidRPr="0095353B" w:rsidRDefault="00561F1C" w:rsidP="00EE1F9E">
            <w:pPr>
              <w:rPr>
                <w:spacing w:val="-1"/>
                <w:sz w:val="20"/>
                <w:szCs w:val="20"/>
              </w:rPr>
            </w:pPr>
            <w:r w:rsidRPr="0095353B">
              <w:rPr>
                <w:spacing w:val="-1"/>
                <w:sz w:val="20"/>
                <w:szCs w:val="20"/>
              </w:rPr>
              <w:t>+</w:t>
            </w:r>
          </w:p>
        </w:tc>
      </w:tr>
      <w:tr w:rsidR="00561F1C" w:rsidRPr="0095353B" w:rsidTr="00EE1F9E">
        <w:tc>
          <w:tcPr>
            <w:tcW w:w="540" w:type="dxa"/>
          </w:tcPr>
          <w:p w:rsidR="00561F1C" w:rsidRPr="0095353B" w:rsidRDefault="00561F1C" w:rsidP="00EE1F9E">
            <w:pPr>
              <w:rPr>
                <w:spacing w:val="-1"/>
                <w:sz w:val="20"/>
                <w:szCs w:val="20"/>
              </w:rPr>
            </w:pPr>
            <w:r w:rsidRPr="0095353B">
              <w:rPr>
                <w:spacing w:val="-1"/>
                <w:sz w:val="20"/>
                <w:szCs w:val="20"/>
              </w:rPr>
              <w:t>6</w:t>
            </w:r>
          </w:p>
        </w:tc>
        <w:tc>
          <w:tcPr>
            <w:tcW w:w="2628" w:type="dxa"/>
          </w:tcPr>
          <w:p w:rsidR="00561F1C" w:rsidRPr="0095353B" w:rsidRDefault="00561F1C" w:rsidP="00EE1F9E">
            <w:pPr>
              <w:rPr>
                <w:spacing w:val="-1"/>
                <w:sz w:val="20"/>
                <w:szCs w:val="20"/>
              </w:rPr>
            </w:pPr>
            <w:r w:rsidRPr="0095353B">
              <w:rPr>
                <w:spacing w:val="-1"/>
                <w:sz w:val="20"/>
                <w:szCs w:val="20"/>
              </w:rPr>
              <w:t>Обширное умывание</w:t>
            </w:r>
          </w:p>
        </w:tc>
        <w:tc>
          <w:tcPr>
            <w:tcW w:w="2227" w:type="dxa"/>
          </w:tcPr>
          <w:p w:rsidR="00561F1C" w:rsidRPr="0095353B" w:rsidRDefault="00561F1C" w:rsidP="00EE1F9E">
            <w:pPr>
              <w:rPr>
                <w:spacing w:val="-1"/>
                <w:sz w:val="20"/>
                <w:szCs w:val="20"/>
              </w:rPr>
            </w:pPr>
            <w:r w:rsidRPr="0095353B">
              <w:rPr>
                <w:spacing w:val="-1"/>
                <w:sz w:val="20"/>
                <w:szCs w:val="20"/>
              </w:rPr>
              <w:t xml:space="preserve">В течение 5-7 мин после </w:t>
            </w:r>
            <w:proofErr w:type="spellStart"/>
            <w:r w:rsidRPr="0095353B">
              <w:rPr>
                <w:spacing w:val="-1"/>
                <w:sz w:val="20"/>
                <w:szCs w:val="20"/>
              </w:rPr>
              <w:t>сончаса</w:t>
            </w:r>
            <w:proofErr w:type="spellEnd"/>
          </w:p>
        </w:tc>
        <w:tc>
          <w:tcPr>
            <w:tcW w:w="833" w:type="dxa"/>
          </w:tcPr>
          <w:p w:rsidR="00561F1C" w:rsidRPr="0095353B" w:rsidRDefault="00561F1C" w:rsidP="00EE1F9E">
            <w:pPr>
              <w:rPr>
                <w:spacing w:val="-1"/>
                <w:sz w:val="20"/>
                <w:szCs w:val="20"/>
              </w:rPr>
            </w:pPr>
            <w:r w:rsidRPr="0095353B">
              <w:rPr>
                <w:spacing w:val="-1"/>
                <w:sz w:val="20"/>
                <w:szCs w:val="20"/>
              </w:rPr>
              <w:t>-</w:t>
            </w:r>
          </w:p>
          <w:p w:rsidR="00561F1C" w:rsidRPr="0095353B" w:rsidRDefault="00561F1C" w:rsidP="00EE1F9E">
            <w:pPr>
              <w:rPr>
                <w:spacing w:val="-1"/>
                <w:sz w:val="20"/>
                <w:szCs w:val="20"/>
              </w:rPr>
            </w:pPr>
          </w:p>
        </w:tc>
        <w:tc>
          <w:tcPr>
            <w:tcW w:w="797" w:type="dxa"/>
          </w:tcPr>
          <w:p w:rsidR="00561F1C" w:rsidRPr="0095353B" w:rsidRDefault="00561F1C" w:rsidP="00EE1F9E">
            <w:pPr>
              <w:rPr>
                <w:spacing w:val="-1"/>
                <w:sz w:val="20"/>
                <w:szCs w:val="20"/>
              </w:rPr>
            </w:pPr>
            <w:r w:rsidRPr="0095353B">
              <w:rPr>
                <w:spacing w:val="-1"/>
                <w:sz w:val="20"/>
                <w:szCs w:val="20"/>
              </w:rPr>
              <w:t>-</w:t>
            </w:r>
          </w:p>
        </w:tc>
        <w:tc>
          <w:tcPr>
            <w:tcW w:w="830" w:type="dxa"/>
          </w:tcPr>
          <w:p w:rsidR="00561F1C" w:rsidRPr="0095353B" w:rsidRDefault="00561F1C" w:rsidP="00EE1F9E">
            <w:pPr>
              <w:rPr>
                <w:spacing w:val="-1"/>
                <w:sz w:val="20"/>
                <w:szCs w:val="20"/>
              </w:rPr>
            </w:pPr>
            <w:r w:rsidRPr="0095353B">
              <w:rPr>
                <w:spacing w:val="-1"/>
                <w:sz w:val="20"/>
                <w:szCs w:val="20"/>
              </w:rPr>
              <w:t>+</w:t>
            </w:r>
          </w:p>
        </w:tc>
        <w:tc>
          <w:tcPr>
            <w:tcW w:w="742" w:type="dxa"/>
          </w:tcPr>
          <w:p w:rsidR="00561F1C" w:rsidRPr="0095353B" w:rsidRDefault="00561F1C" w:rsidP="00EE1F9E">
            <w:pPr>
              <w:rPr>
                <w:spacing w:val="-1"/>
                <w:sz w:val="20"/>
                <w:szCs w:val="20"/>
              </w:rPr>
            </w:pPr>
            <w:r w:rsidRPr="0095353B">
              <w:rPr>
                <w:spacing w:val="-1"/>
                <w:sz w:val="20"/>
                <w:szCs w:val="20"/>
              </w:rPr>
              <w:t>+</w:t>
            </w:r>
          </w:p>
        </w:tc>
        <w:tc>
          <w:tcPr>
            <w:tcW w:w="1051" w:type="dxa"/>
          </w:tcPr>
          <w:p w:rsidR="00561F1C" w:rsidRPr="0095353B" w:rsidRDefault="00561F1C" w:rsidP="00EE1F9E">
            <w:pPr>
              <w:rPr>
                <w:spacing w:val="-1"/>
                <w:sz w:val="20"/>
                <w:szCs w:val="20"/>
              </w:rPr>
            </w:pPr>
            <w:r w:rsidRPr="0095353B">
              <w:rPr>
                <w:spacing w:val="-1"/>
                <w:sz w:val="20"/>
                <w:szCs w:val="20"/>
              </w:rPr>
              <w:t>+</w:t>
            </w:r>
          </w:p>
        </w:tc>
      </w:tr>
      <w:tr w:rsidR="00561F1C" w:rsidRPr="0095353B" w:rsidTr="00EE1F9E">
        <w:tc>
          <w:tcPr>
            <w:tcW w:w="540" w:type="dxa"/>
          </w:tcPr>
          <w:p w:rsidR="00561F1C" w:rsidRPr="0095353B" w:rsidRDefault="00561F1C" w:rsidP="00EE1F9E">
            <w:pPr>
              <w:rPr>
                <w:spacing w:val="-1"/>
                <w:sz w:val="20"/>
                <w:szCs w:val="20"/>
              </w:rPr>
            </w:pPr>
            <w:r w:rsidRPr="0095353B">
              <w:rPr>
                <w:spacing w:val="-1"/>
                <w:sz w:val="20"/>
                <w:szCs w:val="20"/>
              </w:rPr>
              <w:t>7</w:t>
            </w:r>
          </w:p>
        </w:tc>
        <w:tc>
          <w:tcPr>
            <w:tcW w:w="2628" w:type="dxa"/>
          </w:tcPr>
          <w:p w:rsidR="00561F1C" w:rsidRPr="0095353B" w:rsidRDefault="00561F1C" w:rsidP="00EE1F9E">
            <w:pPr>
              <w:rPr>
                <w:spacing w:val="-1"/>
                <w:sz w:val="20"/>
                <w:szCs w:val="20"/>
              </w:rPr>
            </w:pPr>
            <w:r w:rsidRPr="0095353B">
              <w:rPr>
                <w:spacing w:val="-1"/>
                <w:sz w:val="20"/>
                <w:szCs w:val="20"/>
              </w:rPr>
              <w:t>Точечный массаж</w:t>
            </w:r>
          </w:p>
        </w:tc>
        <w:tc>
          <w:tcPr>
            <w:tcW w:w="2227" w:type="dxa"/>
          </w:tcPr>
          <w:p w:rsidR="00561F1C" w:rsidRPr="0095353B" w:rsidRDefault="00561F1C" w:rsidP="00EE1F9E">
            <w:pPr>
              <w:rPr>
                <w:spacing w:val="-1"/>
                <w:sz w:val="20"/>
                <w:szCs w:val="20"/>
              </w:rPr>
            </w:pPr>
          </w:p>
        </w:tc>
        <w:tc>
          <w:tcPr>
            <w:tcW w:w="833" w:type="dxa"/>
          </w:tcPr>
          <w:p w:rsidR="00561F1C" w:rsidRPr="0095353B" w:rsidRDefault="00561F1C" w:rsidP="00EE1F9E">
            <w:pPr>
              <w:rPr>
                <w:spacing w:val="-1"/>
                <w:sz w:val="20"/>
                <w:szCs w:val="20"/>
              </w:rPr>
            </w:pPr>
          </w:p>
        </w:tc>
        <w:tc>
          <w:tcPr>
            <w:tcW w:w="797" w:type="dxa"/>
          </w:tcPr>
          <w:p w:rsidR="00561F1C" w:rsidRPr="0095353B" w:rsidRDefault="00561F1C" w:rsidP="00EE1F9E">
            <w:pPr>
              <w:rPr>
                <w:spacing w:val="-1"/>
                <w:sz w:val="20"/>
                <w:szCs w:val="20"/>
              </w:rPr>
            </w:pPr>
          </w:p>
        </w:tc>
        <w:tc>
          <w:tcPr>
            <w:tcW w:w="830" w:type="dxa"/>
          </w:tcPr>
          <w:p w:rsidR="00561F1C" w:rsidRPr="0095353B" w:rsidRDefault="00561F1C" w:rsidP="00EE1F9E">
            <w:pPr>
              <w:rPr>
                <w:spacing w:val="-1"/>
                <w:sz w:val="20"/>
                <w:szCs w:val="20"/>
              </w:rPr>
            </w:pPr>
            <w:r w:rsidRPr="0095353B">
              <w:rPr>
                <w:spacing w:val="-1"/>
                <w:sz w:val="20"/>
                <w:szCs w:val="20"/>
              </w:rPr>
              <w:t>-</w:t>
            </w:r>
          </w:p>
        </w:tc>
        <w:tc>
          <w:tcPr>
            <w:tcW w:w="742" w:type="dxa"/>
          </w:tcPr>
          <w:p w:rsidR="00561F1C" w:rsidRPr="0095353B" w:rsidRDefault="00561F1C" w:rsidP="00EE1F9E">
            <w:pPr>
              <w:rPr>
                <w:spacing w:val="-1"/>
                <w:sz w:val="20"/>
                <w:szCs w:val="20"/>
              </w:rPr>
            </w:pPr>
            <w:r w:rsidRPr="0095353B">
              <w:rPr>
                <w:spacing w:val="-1"/>
                <w:sz w:val="20"/>
                <w:szCs w:val="20"/>
              </w:rPr>
              <w:t>+</w:t>
            </w:r>
          </w:p>
        </w:tc>
        <w:tc>
          <w:tcPr>
            <w:tcW w:w="1051" w:type="dxa"/>
          </w:tcPr>
          <w:p w:rsidR="00561F1C" w:rsidRPr="0095353B" w:rsidRDefault="00561F1C" w:rsidP="00EE1F9E">
            <w:pPr>
              <w:rPr>
                <w:spacing w:val="-1"/>
                <w:sz w:val="20"/>
                <w:szCs w:val="20"/>
              </w:rPr>
            </w:pPr>
            <w:r w:rsidRPr="0095353B">
              <w:rPr>
                <w:spacing w:val="-1"/>
                <w:sz w:val="20"/>
                <w:szCs w:val="20"/>
              </w:rPr>
              <w:t>+</w:t>
            </w:r>
          </w:p>
        </w:tc>
      </w:tr>
      <w:tr w:rsidR="00561F1C" w:rsidRPr="0095353B" w:rsidTr="00EE1F9E">
        <w:trPr>
          <w:trHeight w:val="196"/>
        </w:trPr>
        <w:tc>
          <w:tcPr>
            <w:tcW w:w="540" w:type="dxa"/>
          </w:tcPr>
          <w:p w:rsidR="00561F1C" w:rsidRPr="0095353B" w:rsidRDefault="00561F1C" w:rsidP="00EE1F9E">
            <w:pPr>
              <w:rPr>
                <w:spacing w:val="-1"/>
                <w:sz w:val="20"/>
                <w:szCs w:val="20"/>
              </w:rPr>
            </w:pPr>
            <w:r w:rsidRPr="0095353B">
              <w:rPr>
                <w:spacing w:val="-1"/>
                <w:sz w:val="20"/>
                <w:szCs w:val="20"/>
              </w:rPr>
              <w:t>8</w:t>
            </w:r>
          </w:p>
        </w:tc>
        <w:tc>
          <w:tcPr>
            <w:tcW w:w="2628" w:type="dxa"/>
          </w:tcPr>
          <w:p w:rsidR="00561F1C" w:rsidRPr="0095353B" w:rsidRDefault="00561F1C" w:rsidP="00EE1F9E">
            <w:pPr>
              <w:rPr>
                <w:spacing w:val="-1"/>
                <w:sz w:val="20"/>
                <w:szCs w:val="20"/>
              </w:rPr>
            </w:pPr>
            <w:r w:rsidRPr="0095353B">
              <w:rPr>
                <w:spacing w:val="-1"/>
                <w:sz w:val="20"/>
                <w:szCs w:val="20"/>
              </w:rPr>
              <w:t>Проветривание</w:t>
            </w:r>
          </w:p>
        </w:tc>
        <w:tc>
          <w:tcPr>
            <w:tcW w:w="2227" w:type="dxa"/>
          </w:tcPr>
          <w:p w:rsidR="00561F1C" w:rsidRPr="0095353B" w:rsidRDefault="00561F1C" w:rsidP="00EE1F9E">
            <w:pPr>
              <w:rPr>
                <w:spacing w:val="-1"/>
                <w:sz w:val="20"/>
                <w:szCs w:val="20"/>
              </w:rPr>
            </w:pPr>
            <w:r w:rsidRPr="0095353B">
              <w:rPr>
                <w:spacing w:val="-1"/>
                <w:sz w:val="20"/>
                <w:szCs w:val="20"/>
              </w:rPr>
              <w:t>По графику</w:t>
            </w:r>
          </w:p>
        </w:tc>
        <w:tc>
          <w:tcPr>
            <w:tcW w:w="833" w:type="dxa"/>
          </w:tcPr>
          <w:p w:rsidR="00561F1C" w:rsidRPr="0095353B" w:rsidRDefault="00561F1C" w:rsidP="00EE1F9E">
            <w:pPr>
              <w:rPr>
                <w:spacing w:val="-1"/>
                <w:sz w:val="20"/>
                <w:szCs w:val="20"/>
              </w:rPr>
            </w:pPr>
            <w:r w:rsidRPr="0095353B">
              <w:rPr>
                <w:spacing w:val="-1"/>
                <w:sz w:val="20"/>
                <w:szCs w:val="20"/>
              </w:rPr>
              <w:t>+</w:t>
            </w:r>
          </w:p>
        </w:tc>
        <w:tc>
          <w:tcPr>
            <w:tcW w:w="797" w:type="dxa"/>
          </w:tcPr>
          <w:p w:rsidR="00561F1C" w:rsidRPr="0095353B" w:rsidRDefault="00561F1C" w:rsidP="00EE1F9E">
            <w:pPr>
              <w:rPr>
                <w:spacing w:val="-1"/>
                <w:sz w:val="20"/>
                <w:szCs w:val="20"/>
              </w:rPr>
            </w:pPr>
            <w:r w:rsidRPr="0095353B">
              <w:rPr>
                <w:spacing w:val="-1"/>
                <w:sz w:val="20"/>
                <w:szCs w:val="20"/>
              </w:rPr>
              <w:t>+</w:t>
            </w:r>
          </w:p>
        </w:tc>
        <w:tc>
          <w:tcPr>
            <w:tcW w:w="830" w:type="dxa"/>
          </w:tcPr>
          <w:p w:rsidR="00561F1C" w:rsidRPr="0095353B" w:rsidRDefault="00561F1C" w:rsidP="00EE1F9E">
            <w:pPr>
              <w:rPr>
                <w:spacing w:val="-1"/>
                <w:sz w:val="20"/>
                <w:szCs w:val="20"/>
              </w:rPr>
            </w:pPr>
            <w:r w:rsidRPr="0095353B">
              <w:rPr>
                <w:spacing w:val="-1"/>
                <w:sz w:val="20"/>
                <w:szCs w:val="20"/>
              </w:rPr>
              <w:t>+</w:t>
            </w:r>
          </w:p>
        </w:tc>
        <w:tc>
          <w:tcPr>
            <w:tcW w:w="742" w:type="dxa"/>
          </w:tcPr>
          <w:p w:rsidR="00561F1C" w:rsidRPr="0095353B" w:rsidRDefault="00561F1C" w:rsidP="00EE1F9E">
            <w:pPr>
              <w:rPr>
                <w:spacing w:val="-1"/>
                <w:sz w:val="20"/>
                <w:szCs w:val="20"/>
              </w:rPr>
            </w:pPr>
            <w:r w:rsidRPr="0095353B">
              <w:rPr>
                <w:spacing w:val="-1"/>
                <w:sz w:val="20"/>
                <w:szCs w:val="20"/>
              </w:rPr>
              <w:t>+</w:t>
            </w:r>
          </w:p>
        </w:tc>
        <w:tc>
          <w:tcPr>
            <w:tcW w:w="1051" w:type="dxa"/>
          </w:tcPr>
          <w:p w:rsidR="00561F1C" w:rsidRPr="0095353B" w:rsidRDefault="00561F1C" w:rsidP="00EE1F9E">
            <w:pPr>
              <w:rPr>
                <w:spacing w:val="-1"/>
                <w:sz w:val="20"/>
                <w:szCs w:val="20"/>
              </w:rPr>
            </w:pPr>
            <w:r w:rsidRPr="0095353B">
              <w:rPr>
                <w:spacing w:val="-1"/>
                <w:sz w:val="20"/>
                <w:szCs w:val="20"/>
              </w:rPr>
              <w:t>+</w:t>
            </w:r>
          </w:p>
        </w:tc>
      </w:tr>
    </w:tbl>
    <w:p w:rsidR="00561F1C" w:rsidRPr="0095353B" w:rsidRDefault="00561F1C" w:rsidP="00561F1C">
      <w:pPr>
        <w:rPr>
          <w:spacing w:val="-1"/>
          <w:sz w:val="20"/>
          <w:szCs w:val="20"/>
        </w:rPr>
      </w:pPr>
    </w:p>
    <w:p w:rsidR="00561F1C" w:rsidRPr="0095353B" w:rsidRDefault="00561F1C" w:rsidP="00561F1C">
      <w:pPr>
        <w:rPr>
          <w:b/>
          <w:sz w:val="20"/>
          <w:szCs w:val="20"/>
        </w:rPr>
      </w:pPr>
      <w:r w:rsidRPr="0095353B">
        <w:rPr>
          <w:b/>
          <w:sz w:val="20"/>
          <w:szCs w:val="20"/>
        </w:rPr>
        <w:t>Организация закаливания в режиме дня на тёплый период</w:t>
      </w:r>
    </w:p>
    <w:tbl>
      <w:tblPr>
        <w:tblW w:w="998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40"/>
        <w:gridCol w:w="2541"/>
        <w:gridCol w:w="2499"/>
        <w:gridCol w:w="963"/>
        <w:gridCol w:w="797"/>
        <w:gridCol w:w="840"/>
        <w:gridCol w:w="840"/>
        <w:gridCol w:w="960"/>
      </w:tblGrid>
      <w:tr w:rsidR="00561F1C" w:rsidRPr="0095353B" w:rsidTr="00EE1F9E">
        <w:trPr>
          <w:trHeight w:val="360"/>
        </w:trPr>
        <w:tc>
          <w:tcPr>
            <w:tcW w:w="540" w:type="dxa"/>
            <w:vMerge w:val="restart"/>
          </w:tcPr>
          <w:p w:rsidR="00561F1C" w:rsidRPr="0095353B" w:rsidRDefault="00561F1C" w:rsidP="00EE1F9E">
            <w:pPr>
              <w:rPr>
                <w:sz w:val="20"/>
                <w:szCs w:val="20"/>
              </w:rPr>
            </w:pPr>
            <w:r w:rsidRPr="0095353B">
              <w:rPr>
                <w:sz w:val="20"/>
                <w:szCs w:val="20"/>
              </w:rPr>
              <w:t>№</w:t>
            </w:r>
          </w:p>
          <w:p w:rsidR="00561F1C" w:rsidRPr="0095353B" w:rsidRDefault="00561F1C" w:rsidP="00EE1F9E">
            <w:pPr>
              <w:rPr>
                <w:sz w:val="20"/>
                <w:szCs w:val="20"/>
              </w:rPr>
            </w:pPr>
            <w:proofErr w:type="spellStart"/>
            <w:proofErr w:type="gramStart"/>
            <w:r w:rsidRPr="0095353B">
              <w:rPr>
                <w:sz w:val="20"/>
                <w:szCs w:val="20"/>
              </w:rPr>
              <w:t>п</w:t>
            </w:r>
            <w:proofErr w:type="spellEnd"/>
            <w:proofErr w:type="gramEnd"/>
            <w:r w:rsidRPr="0095353B">
              <w:rPr>
                <w:sz w:val="20"/>
                <w:szCs w:val="20"/>
              </w:rPr>
              <w:t>/</w:t>
            </w:r>
            <w:proofErr w:type="spellStart"/>
            <w:r w:rsidRPr="0095353B">
              <w:rPr>
                <w:sz w:val="20"/>
                <w:szCs w:val="20"/>
              </w:rPr>
              <w:t>п</w:t>
            </w:r>
            <w:proofErr w:type="spellEnd"/>
          </w:p>
        </w:tc>
        <w:tc>
          <w:tcPr>
            <w:tcW w:w="2541" w:type="dxa"/>
            <w:vMerge w:val="restart"/>
          </w:tcPr>
          <w:p w:rsidR="00561F1C" w:rsidRPr="0095353B" w:rsidRDefault="00561F1C" w:rsidP="00EE1F9E">
            <w:pPr>
              <w:rPr>
                <w:sz w:val="20"/>
                <w:szCs w:val="20"/>
              </w:rPr>
            </w:pPr>
            <w:r w:rsidRPr="0095353B">
              <w:rPr>
                <w:sz w:val="20"/>
                <w:szCs w:val="20"/>
              </w:rPr>
              <w:t>Содержание</w:t>
            </w:r>
          </w:p>
        </w:tc>
        <w:tc>
          <w:tcPr>
            <w:tcW w:w="2499" w:type="dxa"/>
            <w:vMerge w:val="restart"/>
          </w:tcPr>
          <w:p w:rsidR="00561F1C" w:rsidRPr="0095353B" w:rsidRDefault="00561F1C" w:rsidP="00EE1F9E">
            <w:pPr>
              <w:rPr>
                <w:sz w:val="20"/>
                <w:szCs w:val="20"/>
              </w:rPr>
            </w:pPr>
            <w:r w:rsidRPr="0095353B">
              <w:rPr>
                <w:sz w:val="20"/>
                <w:szCs w:val="20"/>
              </w:rPr>
              <w:t>Время</w:t>
            </w:r>
          </w:p>
        </w:tc>
        <w:tc>
          <w:tcPr>
            <w:tcW w:w="4400" w:type="dxa"/>
            <w:gridSpan w:val="5"/>
          </w:tcPr>
          <w:p w:rsidR="00561F1C" w:rsidRPr="0095353B" w:rsidRDefault="00561F1C" w:rsidP="00EE1F9E">
            <w:pPr>
              <w:rPr>
                <w:sz w:val="20"/>
                <w:szCs w:val="20"/>
              </w:rPr>
            </w:pPr>
            <w:r w:rsidRPr="0095353B">
              <w:rPr>
                <w:sz w:val="20"/>
                <w:szCs w:val="20"/>
              </w:rPr>
              <w:t>Возрастные группы</w:t>
            </w:r>
          </w:p>
        </w:tc>
      </w:tr>
      <w:tr w:rsidR="00561F1C" w:rsidRPr="0095353B" w:rsidTr="00EE1F9E">
        <w:trPr>
          <w:trHeight w:val="297"/>
        </w:trPr>
        <w:tc>
          <w:tcPr>
            <w:tcW w:w="540" w:type="dxa"/>
            <w:vMerge/>
          </w:tcPr>
          <w:p w:rsidR="00561F1C" w:rsidRPr="0095353B" w:rsidRDefault="00561F1C" w:rsidP="00EE1F9E">
            <w:pPr>
              <w:rPr>
                <w:sz w:val="20"/>
                <w:szCs w:val="20"/>
              </w:rPr>
            </w:pPr>
          </w:p>
        </w:tc>
        <w:tc>
          <w:tcPr>
            <w:tcW w:w="2541" w:type="dxa"/>
            <w:vMerge/>
          </w:tcPr>
          <w:p w:rsidR="00561F1C" w:rsidRPr="0095353B" w:rsidRDefault="00561F1C" w:rsidP="00EE1F9E">
            <w:pPr>
              <w:rPr>
                <w:sz w:val="20"/>
                <w:szCs w:val="20"/>
              </w:rPr>
            </w:pPr>
          </w:p>
        </w:tc>
        <w:tc>
          <w:tcPr>
            <w:tcW w:w="2499" w:type="dxa"/>
            <w:vMerge/>
          </w:tcPr>
          <w:p w:rsidR="00561F1C" w:rsidRPr="0095353B" w:rsidRDefault="00561F1C" w:rsidP="00EE1F9E">
            <w:pPr>
              <w:rPr>
                <w:sz w:val="20"/>
                <w:szCs w:val="20"/>
              </w:rPr>
            </w:pPr>
          </w:p>
        </w:tc>
        <w:tc>
          <w:tcPr>
            <w:tcW w:w="963" w:type="dxa"/>
          </w:tcPr>
          <w:p w:rsidR="00561F1C" w:rsidRPr="0095353B" w:rsidRDefault="00561F1C" w:rsidP="00EE1F9E">
            <w:pPr>
              <w:rPr>
                <w:sz w:val="20"/>
                <w:szCs w:val="20"/>
              </w:rPr>
            </w:pPr>
            <w:r w:rsidRPr="0095353B">
              <w:rPr>
                <w:sz w:val="20"/>
                <w:szCs w:val="20"/>
                <w:lang w:val="en-US"/>
              </w:rPr>
              <w:t>I</w:t>
            </w:r>
            <w:r w:rsidRPr="0095353B">
              <w:rPr>
                <w:sz w:val="20"/>
                <w:szCs w:val="20"/>
              </w:rPr>
              <w:t xml:space="preserve"> мл</w:t>
            </w:r>
          </w:p>
        </w:tc>
        <w:tc>
          <w:tcPr>
            <w:tcW w:w="797" w:type="dxa"/>
          </w:tcPr>
          <w:p w:rsidR="00561F1C" w:rsidRPr="0095353B" w:rsidRDefault="00561F1C" w:rsidP="00EE1F9E">
            <w:pPr>
              <w:rPr>
                <w:sz w:val="20"/>
                <w:szCs w:val="20"/>
              </w:rPr>
            </w:pPr>
            <w:r w:rsidRPr="0095353B">
              <w:rPr>
                <w:sz w:val="20"/>
                <w:szCs w:val="20"/>
                <w:lang w:val="en-US"/>
              </w:rPr>
              <w:t>II</w:t>
            </w:r>
            <w:r w:rsidRPr="0095353B">
              <w:rPr>
                <w:sz w:val="20"/>
                <w:szCs w:val="20"/>
              </w:rPr>
              <w:t xml:space="preserve"> мл</w:t>
            </w:r>
          </w:p>
        </w:tc>
        <w:tc>
          <w:tcPr>
            <w:tcW w:w="840" w:type="dxa"/>
          </w:tcPr>
          <w:p w:rsidR="00561F1C" w:rsidRPr="0095353B" w:rsidRDefault="00561F1C" w:rsidP="00EE1F9E">
            <w:pPr>
              <w:rPr>
                <w:sz w:val="20"/>
                <w:szCs w:val="20"/>
              </w:rPr>
            </w:pPr>
            <w:r w:rsidRPr="0095353B">
              <w:rPr>
                <w:sz w:val="20"/>
                <w:szCs w:val="20"/>
              </w:rPr>
              <w:t>сред</w:t>
            </w:r>
          </w:p>
        </w:tc>
        <w:tc>
          <w:tcPr>
            <w:tcW w:w="840" w:type="dxa"/>
          </w:tcPr>
          <w:p w:rsidR="00561F1C" w:rsidRPr="0095353B" w:rsidRDefault="00561F1C" w:rsidP="00EE1F9E">
            <w:pPr>
              <w:rPr>
                <w:sz w:val="20"/>
                <w:szCs w:val="20"/>
              </w:rPr>
            </w:pPr>
            <w:r w:rsidRPr="0095353B">
              <w:rPr>
                <w:sz w:val="20"/>
                <w:szCs w:val="20"/>
              </w:rPr>
              <w:t>стар</w:t>
            </w:r>
          </w:p>
        </w:tc>
        <w:tc>
          <w:tcPr>
            <w:tcW w:w="960" w:type="dxa"/>
          </w:tcPr>
          <w:p w:rsidR="00561F1C" w:rsidRPr="0095353B" w:rsidRDefault="00561F1C" w:rsidP="00EE1F9E">
            <w:pPr>
              <w:rPr>
                <w:sz w:val="20"/>
                <w:szCs w:val="20"/>
              </w:rPr>
            </w:pPr>
            <w:proofErr w:type="spellStart"/>
            <w:r w:rsidRPr="0095353B">
              <w:rPr>
                <w:sz w:val="20"/>
                <w:szCs w:val="20"/>
              </w:rPr>
              <w:t>подг</w:t>
            </w:r>
            <w:proofErr w:type="spellEnd"/>
          </w:p>
        </w:tc>
      </w:tr>
      <w:tr w:rsidR="00561F1C" w:rsidRPr="0095353B" w:rsidTr="00EE1F9E">
        <w:tc>
          <w:tcPr>
            <w:tcW w:w="540" w:type="dxa"/>
          </w:tcPr>
          <w:p w:rsidR="00561F1C" w:rsidRPr="0095353B" w:rsidRDefault="00561F1C" w:rsidP="00EE1F9E">
            <w:pPr>
              <w:rPr>
                <w:sz w:val="20"/>
                <w:szCs w:val="20"/>
              </w:rPr>
            </w:pPr>
            <w:r w:rsidRPr="0095353B">
              <w:rPr>
                <w:sz w:val="20"/>
                <w:szCs w:val="20"/>
              </w:rPr>
              <w:t>1</w:t>
            </w:r>
          </w:p>
        </w:tc>
        <w:tc>
          <w:tcPr>
            <w:tcW w:w="2541" w:type="dxa"/>
          </w:tcPr>
          <w:p w:rsidR="00561F1C" w:rsidRPr="0095353B" w:rsidRDefault="00561F1C" w:rsidP="00EE1F9E">
            <w:pPr>
              <w:rPr>
                <w:sz w:val="20"/>
                <w:szCs w:val="20"/>
              </w:rPr>
            </w:pPr>
            <w:r w:rsidRPr="0095353B">
              <w:rPr>
                <w:sz w:val="20"/>
                <w:szCs w:val="20"/>
              </w:rPr>
              <w:t>Приём на воздухе</w:t>
            </w:r>
          </w:p>
        </w:tc>
        <w:tc>
          <w:tcPr>
            <w:tcW w:w="2499" w:type="dxa"/>
          </w:tcPr>
          <w:p w:rsidR="00561F1C" w:rsidRPr="0095353B" w:rsidRDefault="00561F1C" w:rsidP="00EE1F9E">
            <w:pPr>
              <w:rPr>
                <w:sz w:val="20"/>
                <w:szCs w:val="20"/>
              </w:rPr>
            </w:pPr>
            <w:r w:rsidRPr="0095353B">
              <w:rPr>
                <w:sz w:val="20"/>
                <w:szCs w:val="20"/>
              </w:rPr>
              <w:t>7.30-8.00</w:t>
            </w:r>
          </w:p>
        </w:tc>
        <w:tc>
          <w:tcPr>
            <w:tcW w:w="963" w:type="dxa"/>
          </w:tcPr>
          <w:p w:rsidR="00561F1C" w:rsidRPr="0095353B" w:rsidRDefault="00561F1C" w:rsidP="00EE1F9E">
            <w:pPr>
              <w:rPr>
                <w:sz w:val="20"/>
                <w:szCs w:val="20"/>
              </w:rPr>
            </w:pPr>
            <w:r w:rsidRPr="0095353B">
              <w:rPr>
                <w:sz w:val="20"/>
                <w:szCs w:val="20"/>
              </w:rPr>
              <w:t>-</w:t>
            </w:r>
          </w:p>
        </w:tc>
        <w:tc>
          <w:tcPr>
            <w:tcW w:w="797" w:type="dxa"/>
          </w:tcPr>
          <w:p w:rsidR="00561F1C" w:rsidRPr="0095353B" w:rsidRDefault="00561F1C" w:rsidP="00EE1F9E">
            <w:pPr>
              <w:rPr>
                <w:sz w:val="20"/>
                <w:szCs w:val="20"/>
              </w:rPr>
            </w:pPr>
            <w:r w:rsidRPr="0095353B">
              <w:rPr>
                <w:sz w:val="20"/>
                <w:szCs w:val="20"/>
              </w:rPr>
              <w:t>+</w:t>
            </w:r>
          </w:p>
        </w:tc>
        <w:tc>
          <w:tcPr>
            <w:tcW w:w="840" w:type="dxa"/>
          </w:tcPr>
          <w:p w:rsidR="00561F1C" w:rsidRPr="0095353B" w:rsidRDefault="00561F1C" w:rsidP="00EE1F9E">
            <w:pPr>
              <w:rPr>
                <w:sz w:val="20"/>
                <w:szCs w:val="20"/>
              </w:rPr>
            </w:pPr>
            <w:r w:rsidRPr="0095353B">
              <w:rPr>
                <w:sz w:val="20"/>
                <w:szCs w:val="20"/>
              </w:rPr>
              <w:t>+</w:t>
            </w:r>
          </w:p>
        </w:tc>
        <w:tc>
          <w:tcPr>
            <w:tcW w:w="840" w:type="dxa"/>
          </w:tcPr>
          <w:p w:rsidR="00561F1C" w:rsidRPr="0095353B" w:rsidRDefault="00561F1C" w:rsidP="00EE1F9E">
            <w:pPr>
              <w:rPr>
                <w:sz w:val="20"/>
                <w:szCs w:val="20"/>
              </w:rPr>
            </w:pPr>
            <w:r w:rsidRPr="0095353B">
              <w:rPr>
                <w:sz w:val="20"/>
                <w:szCs w:val="20"/>
              </w:rPr>
              <w:t>+</w:t>
            </w:r>
          </w:p>
        </w:tc>
        <w:tc>
          <w:tcPr>
            <w:tcW w:w="960" w:type="dxa"/>
          </w:tcPr>
          <w:p w:rsidR="00561F1C" w:rsidRPr="0095353B" w:rsidRDefault="00561F1C" w:rsidP="00EE1F9E">
            <w:pPr>
              <w:rPr>
                <w:sz w:val="20"/>
                <w:szCs w:val="20"/>
              </w:rPr>
            </w:pPr>
            <w:r w:rsidRPr="0095353B">
              <w:rPr>
                <w:sz w:val="20"/>
                <w:szCs w:val="20"/>
              </w:rPr>
              <w:t>+</w:t>
            </w:r>
          </w:p>
        </w:tc>
      </w:tr>
      <w:tr w:rsidR="00561F1C" w:rsidRPr="0095353B" w:rsidTr="00EE1F9E">
        <w:trPr>
          <w:trHeight w:val="465"/>
        </w:trPr>
        <w:tc>
          <w:tcPr>
            <w:tcW w:w="540" w:type="dxa"/>
          </w:tcPr>
          <w:p w:rsidR="00561F1C" w:rsidRPr="0095353B" w:rsidRDefault="00561F1C" w:rsidP="00EE1F9E">
            <w:pPr>
              <w:rPr>
                <w:sz w:val="20"/>
                <w:szCs w:val="20"/>
              </w:rPr>
            </w:pPr>
            <w:r w:rsidRPr="0095353B">
              <w:rPr>
                <w:sz w:val="20"/>
                <w:szCs w:val="20"/>
              </w:rPr>
              <w:t>2</w:t>
            </w:r>
          </w:p>
        </w:tc>
        <w:tc>
          <w:tcPr>
            <w:tcW w:w="2541" w:type="dxa"/>
          </w:tcPr>
          <w:p w:rsidR="00561F1C" w:rsidRPr="0095353B" w:rsidRDefault="00561F1C" w:rsidP="00EE1F9E">
            <w:pPr>
              <w:rPr>
                <w:sz w:val="20"/>
                <w:szCs w:val="20"/>
              </w:rPr>
            </w:pPr>
            <w:r w:rsidRPr="0095353B">
              <w:rPr>
                <w:sz w:val="20"/>
                <w:szCs w:val="20"/>
              </w:rPr>
              <w:t>Утренняя гимнастика</w:t>
            </w:r>
          </w:p>
          <w:p w:rsidR="00561F1C" w:rsidRPr="0095353B" w:rsidRDefault="00561F1C" w:rsidP="00EE1F9E">
            <w:pPr>
              <w:rPr>
                <w:sz w:val="20"/>
                <w:szCs w:val="20"/>
              </w:rPr>
            </w:pPr>
            <w:r w:rsidRPr="0095353B">
              <w:rPr>
                <w:sz w:val="20"/>
                <w:szCs w:val="20"/>
              </w:rPr>
              <w:t xml:space="preserve"> на улице</w:t>
            </w:r>
          </w:p>
        </w:tc>
        <w:tc>
          <w:tcPr>
            <w:tcW w:w="2499" w:type="dxa"/>
            <w:vMerge w:val="restart"/>
          </w:tcPr>
          <w:p w:rsidR="00561F1C" w:rsidRPr="0095353B" w:rsidRDefault="00561F1C" w:rsidP="00EE1F9E">
            <w:pPr>
              <w:rPr>
                <w:sz w:val="20"/>
                <w:szCs w:val="20"/>
              </w:rPr>
            </w:pPr>
            <w:r w:rsidRPr="0095353B">
              <w:rPr>
                <w:sz w:val="20"/>
                <w:szCs w:val="20"/>
              </w:rPr>
              <w:t>8.00-8.30</w:t>
            </w:r>
          </w:p>
          <w:p w:rsidR="00561F1C" w:rsidRPr="0095353B" w:rsidRDefault="00561F1C" w:rsidP="00EE1F9E">
            <w:pPr>
              <w:rPr>
                <w:sz w:val="20"/>
                <w:szCs w:val="20"/>
              </w:rPr>
            </w:pPr>
            <w:r w:rsidRPr="0095353B">
              <w:rPr>
                <w:sz w:val="20"/>
                <w:szCs w:val="20"/>
              </w:rPr>
              <w:t>по графику</w:t>
            </w:r>
          </w:p>
        </w:tc>
        <w:tc>
          <w:tcPr>
            <w:tcW w:w="963" w:type="dxa"/>
          </w:tcPr>
          <w:p w:rsidR="00561F1C" w:rsidRPr="0095353B" w:rsidRDefault="00561F1C" w:rsidP="00EE1F9E">
            <w:pPr>
              <w:rPr>
                <w:sz w:val="20"/>
                <w:szCs w:val="20"/>
              </w:rPr>
            </w:pPr>
            <w:r w:rsidRPr="0095353B">
              <w:rPr>
                <w:sz w:val="20"/>
                <w:szCs w:val="20"/>
              </w:rPr>
              <w:t>+   в группе</w:t>
            </w:r>
          </w:p>
        </w:tc>
        <w:tc>
          <w:tcPr>
            <w:tcW w:w="797" w:type="dxa"/>
          </w:tcPr>
          <w:p w:rsidR="00561F1C" w:rsidRPr="0095353B" w:rsidRDefault="00561F1C" w:rsidP="00EE1F9E">
            <w:pPr>
              <w:rPr>
                <w:sz w:val="20"/>
                <w:szCs w:val="20"/>
              </w:rPr>
            </w:pPr>
            <w:r w:rsidRPr="0095353B">
              <w:rPr>
                <w:sz w:val="20"/>
                <w:szCs w:val="20"/>
              </w:rPr>
              <w:t>+</w:t>
            </w:r>
          </w:p>
          <w:p w:rsidR="00561F1C" w:rsidRPr="0095353B" w:rsidRDefault="00561F1C" w:rsidP="00EE1F9E">
            <w:pPr>
              <w:rPr>
                <w:sz w:val="20"/>
                <w:szCs w:val="20"/>
              </w:rPr>
            </w:pPr>
          </w:p>
        </w:tc>
        <w:tc>
          <w:tcPr>
            <w:tcW w:w="840" w:type="dxa"/>
          </w:tcPr>
          <w:p w:rsidR="00561F1C" w:rsidRPr="0095353B" w:rsidRDefault="00561F1C" w:rsidP="00EE1F9E">
            <w:pPr>
              <w:rPr>
                <w:sz w:val="20"/>
                <w:szCs w:val="20"/>
              </w:rPr>
            </w:pPr>
            <w:r w:rsidRPr="0095353B">
              <w:rPr>
                <w:sz w:val="20"/>
                <w:szCs w:val="20"/>
              </w:rPr>
              <w:t>+</w:t>
            </w:r>
          </w:p>
          <w:p w:rsidR="00561F1C" w:rsidRPr="0095353B" w:rsidRDefault="00561F1C" w:rsidP="00EE1F9E">
            <w:pPr>
              <w:rPr>
                <w:sz w:val="20"/>
                <w:szCs w:val="20"/>
              </w:rPr>
            </w:pPr>
          </w:p>
        </w:tc>
        <w:tc>
          <w:tcPr>
            <w:tcW w:w="840" w:type="dxa"/>
          </w:tcPr>
          <w:p w:rsidR="00561F1C" w:rsidRPr="0095353B" w:rsidRDefault="00561F1C" w:rsidP="00EE1F9E">
            <w:pPr>
              <w:rPr>
                <w:sz w:val="20"/>
                <w:szCs w:val="20"/>
              </w:rPr>
            </w:pPr>
            <w:r w:rsidRPr="0095353B">
              <w:rPr>
                <w:sz w:val="20"/>
                <w:szCs w:val="20"/>
              </w:rPr>
              <w:t>+</w:t>
            </w:r>
          </w:p>
          <w:p w:rsidR="00561F1C" w:rsidRPr="0095353B" w:rsidRDefault="00561F1C" w:rsidP="00EE1F9E">
            <w:pPr>
              <w:rPr>
                <w:sz w:val="20"/>
                <w:szCs w:val="20"/>
              </w:rPr>
            </w:pPr>
          </w:p>
        </w:tc>
        <w:tc>
          <w:tcPr>
            <w:tcW w:w="960" w:type="dxa"/>
          </w:tcPr>
          <w:p w:rsidR="00561F1C" w:rsidRPr="0095353B" w:rsidRDefault="00561F1C" w:rsidP="00EE1F9E">
            <w:pPr>
              <w:rPr>
                <w:sz w:val="20"/>
                <w:szCs w:val="20"/>
              </w:rPr>
            </w:pPr>
            <w:r w:rsidRPr="0095353B">
              <w:rPr>
                <w:sz w:val="20"/>
                <w:szCs w:val="20"/>
              </w:rPr>
              <w:t>+</w:t>
            </w:r>
          </w:p>
          <w:p w:rsidR="00561F1C" w:rsidRPr="0095353B" w:rsidRDefault="00561F1C" w:rsidP="00EE1F9E">
            <w:pPr>
              <w:rPr>
                <w:sz w:val="20"/>
                <w:szCs w:val="20"/>
              </w:rPr>
            </w:pPr>
          </w:p>
        </w:tc>
      </w:tr>
      <w:tr w:rsidR="00561F1C" w:rsidRPr="0095353B" w:rsidTr="00EE1F9E">
        <w:trPr>
          <w:trHeight w:val="345"/>
        </w:trPr>
        <w:tc>
          <w:tcPr>
            <w:tcW w:w="540" w:type="dxa"/>
          </w:tcPr>
          <w:p w:rsidR="00561F1C" w:rsidRPr="0095353B" w:rsidRDefault="00561F1C" w:rsidP="00EE1F9E">
            <w:pPr>
              <w:rPr>
                <w:sz w:val="20"/>
                <w:szCs w:val="20"/>
              </w:rPr>
            </w:pPr>
            <w:r w:rsidRPr="0095353B">
              <w:rPr>
                <w:sz w:val="20"/>
                <w:szCs w:val="20"/>
              </w:rPr>
              <w:t>3</w:t>
            </w:r>
          </w:p>
        </w:tc>
        <w:tc>
          <w:tcPr>
            <w:tcW w:w="2541" w:type="dxa"/>
          </w:tcPr>
          <w:p w:rsidR="00561F1C" w:rsidRPr="0095353B" w:rsidRDefault="00561F1C" w:rsidP="00EE1F9E">
            <w:pPr>
              <w:rPr>
                <w:sz w:val="20"/>
                <w:szCs w:val="20"/>
              </w:rPr>
            </w:pPr>
            <w:r w:rsidRPr="0095353B">
              <w:rPr>
                <w:sz w:val="20"/>
                <w:szCs w:val="20"/>
              </w:rPr>
              <w:t>Оздоровительный бег</w:t>
            </w:r>
          </w:p>
        </w:tc>
        <w:tc>
          <w:tcPr>
            <w:tcW w:w="2499" w:type="dxa"/>
            <w:vMerge/>
          </w:tcPr>
          <w:p w:rsidR="00561F1C" w:rsidRPr="0095353B" w:rsidRDefault="00561F1C" w:rsidP="00EE1F9E">
            <w:pPr>
              <w:rPr>
                <w:sz w:val="20"/>
                <w:szCs w:val="20"/>
              </w:rPr>
            </w:pPr>
          </w:p>
        </w:tc>
        <w:tc>
          <w:tcPr>
            <w:tcW w:w="963" w:type="dxa"/>
          </w:tcPr>
          <w:p w:rsidR="00561F1C" w:rsidRPr="0095353B" w:rsidRDefault="00561F1C" w:rsidP="00EE1F9E">
            <w:pPr>
              <w:rPr>
                <w:sz w:val="20"/>
                <w:szCs w:val="20"/>
              </w:rPr>
            </w:pPr>
            <w:r w:rsidRPr="0095353B">
              <w:rPr>
                <w:sz w:val="20"/>
                <w:szCs w:val="20"/>
              </w:rPr>
              <w:t>-</w:t>
            </w:r>
          </w:p>
        </w:tc>
        <w:tc>
          <w:tcPr>
            <w:tcW w:w="797" w:type="dxa"/>
          </w:tcPr>
          <w:p w:rsidR="00561F1C" w:rsidRPr="0095353B" w:rsidRDefault="00561F1C" w:rsidP="00EE1F9E">
            <w:pPr>
              <w:rPr>
                <w:sz w:val="20"/>
                <w:szCs w:val="20"/>
              </w:rPr>
            </w:pPr>
            <w:r w:rsidRPr="0095353B">
              <w:rPr>
                <w:sz w:val="20"/>
                <w:szCs w:val="20"/>
              </w:rPr>
              <w:t>-</w:t>
            </w:r>
          </w:p>
        </w:tc>
        <w:tc>
          <w:tcPr>
            <w:tcW w:w="840" w:type="dxa"/>
          </w:tcPr>
          <w:p w:rsidR="00561F1C" w:rsidRPr="0095353B" w:rsidRDefault="00561F1C" w:rsidP="00EE1F9E">
            <w:pPr>
              <w:rPr>
                <w:sz w:val="20"/>
                <w:szCs w:val="20"/>
              </w:rPr>
            </w:pPr>
            <w:r w:rsidRPr="0095353B">
              <w:rPr>
                <w:sz w:val="20"/>
                <w:szCs w:val="20"/>
              </w:rPr>
              <w:t>+</w:t>
            </w:r>
          </w:p>
        </w:tc>
        <w:tc>
          <w:tcPr>
            <w:tcW w:w="840" w:type="dxa"/>
          </w:tcPr>
          <w:p w:rsidR="00561F1C" w:rsidRPr="0095353B" w:rsidRDefault="00561F1C" w:rsidP="00EE1F9E">
            <w:pPr>
              <w:rPr>
                <w:sz w:val="20"/>
                <w:szCs w:val="20"/>
              </w:rPr>
            </w:pPr>
            <w:r w:rsidRPr="0095353B">
              <w:rPr>
                <w:sz w:val="20"/>
                <w:szCs w:val="20"/>
              </w:rPr>
              <w:t>+</w:t>
            </w:r>
          </w:p>
        </w:tc>
        <w:tc>
          <w:tcPr>
            <w:tcW w:w="960" w:type="dxa"/>
          </w:tcPr>
          <w:p w:rsidR="00561F1C" w:rsidRPr="0095353B" w:rsidRDefault="00561F1C" w:rsidP="00EE1F9E">
            <w:pPr>
              <w:rPr>
                <w:sz w:val="20"/>
                <w:szCs w:val="20"/>
              </w:rPr>
            </w:pPr>
            <w:r w:rsidRPr="0095353B">
              <w:rPr>
                <w:sz w:val="20"/>
                <w:szCs w:val="20"/>
              </w:rPr>
              <w:t>+</w:t>
            </w:r>
          </w:p>
        </w:tc>
      </w:tr>
      <w:tr w:rsidR="00561F1C" w:rsidRPr="0095353B" w:rsidTr="00EE1F9E">
        <w:tc>
          <w:tcPr>
            <w:tcW w:w="540" w:type="dxa"/>
          </w:tcPr>
          <w:p w:rsidR="00561F1C" w:rsidRPr="0095353B" w:rsidRDefault="00561F1C" w:rsidP="00EE1F9E">
            <w:pPr>
              <w:rPr>
                <w:sz w:val="20"/>
                <w:szCs w:val="20"/>
              </w:rPr>
            </w:pPr>
            <w:r w:rsidRPr="0095353B">
              <w:rPr>
                <w:sz w:val="20"/>
                <w:szCs w:val="20"/>
              </w:rPr>
              <w:t>4</w:t>
            </w:r>
          </w:p>
        </w:tc>
        <w:tc>
          <w:tcPr>
            <w:tcW w:w="2541" w:type="dxa"/>
          </w:tcPr>
          <w:p w:rsidR="00561F1C" w:rsidRPr="0095353B" w:rsidRDefault="00561F1C" w:rsidP="00EE1F9E">
            <w:pPr>
              <w:rPr>
                <w:sz w:val="20"/>
                <w:szCs w:val="20"/>
              </w:rPr>
            </w:pPr>
            <w:r w:rsidRPr="0095353B">
              <w:rPr>
                <w:sz w:val="20"/>
                <w:szCs w:val="20"/>
              </w:rPr>
              <w:t>Солнечные ванны</w:t>
            </w:r>
          </w:p>
          <w:p w:rsidR="00561F1C" w:rsidRPr="0095353B" w:rsidRDefault="00561F1C" w:rsidP="00EE1F9E">
            <w:pPr>
              <w:rPr>
                <w:sz w:val="20"/>
                <w:szCs w:val="20"/>
              </w:rPr>
            </w:pPr>
          </w:p>
        </w:tc>
        <w:tc>
          <w:tcPr>
            <w:tcW w:w="2499" w:type="dxa"/>
          </w:tcPr>
          <w:p w:rsidR="00561F1C" w:rsidRPr="0095353B" w:rsidRDefault="00561F1C" w:rsidP="00EE1F9E">
            <w:pPr>
              <w:rPr>
                <w:sz w:val="20"/>
                <w:szCs w:val="20"/>
              </w:rPr>
            </w:pPr>
            <w:r w:rsidRPr="0095353B">
              <w:rPr>
                <w:sz w:val="20"/>
                <w:szCs w:val="20"/>
              </w:rPr>
              <w:t>10.00-12.00</w:t>
            </w:r>
          </w:p>
          <w:p w:rsidR="00561F1C" w:rsidRPr="0095353B" w:rsidRDefault="00561F1C" w:rsidP="00EE1F9E">
            <w:pPr>
              <w:rPr>
                <w:sz w:val="20"/>
                <w:szCs w:val="20"/>
              </w:rPr>
            </w:pPr>
          </w:p>
        </w:tc>
        <w:tc>
          <w:tcPr>
            <w:tcW w:w="963" w:type="dxa"/>
          </w:tcPr>
          <w:p w:rsidR="00561F1C" w:rsidRPr="0095353B" w:rsidRDefault="00561F1C" w:rsidP="00EE1F9E">
            <w:pPr>
              <w:rPr>
                <w:sz w:val="20"/>
                <w:szCs w:val="20"/>
              </w:rPr>
            </w:pPr>
            <w:r w:rsidRPr="0095353B">
              <w:rPr>
                <w:sz w:val="20"/>
                <w:szCs w:val="20"/>
              </w:rPr>
              <w:t>+</w:t>
            </w:r>
          </w:p>
        </w:tc>
        <w:tc>
          <w:tcPr>
            <w:tcW w:w="797" w:type="dxa"/>
          </w:tcPr>
          <w:p w:rsidR="00561F1C" w:rsidRPr="0095353B" w:rsidRDefault="00561F1C" w:rsidP="00EE1F9E">
            <w:pPr>
              <w:rPr>
                <w:sz w:val="20"/>
                <w:szCs w:val="20"/>
              </w:rPr>
            </w:pPr>
            <w:r w:rsidRPr="0095353B">
              <w:rPr>
                <w:sz w:val="20"/>
                <w:szCs w:val="20"/>
              </w:rPr>
              <w:t>+</w:t>
            </w:r>
          </w:p>
        </w:tc>
        <w:tc>
          <w:tcPr>
            <w:tcW w:w="840" w:type="dxa"/>
          </w:tcPr>
          <w:p w:rsidR="00561F1C" w:rsidRPr="0095353B" w:rsidRDefault="00561F1C" w:rsidP="00EE1F9E">
            <w:pPr>
              <w:rPr>
                <w:sz w:val="20"/>
                <w:szCs w:val="20"/>
              </w:rPr>
            </w:pPr>
            <w:r w:rsidRPr="0095353B">
              <w:rPr>
                <w:sz w:val="20"/>
                <w:szCs w:val="20"/>
              </w:rPr>
              <w:t>+</w:t>
            </w:r>
          </w:p>
        </w:tc>
        <w:tc>
          <w:tcPr>
            <w:tcW w:w="840" w:type="dxa"/>
          </w:tcPr>
          <w:p w:rsidR="00561F1C" w:rsidRPr="0095353B" w:rsidRDefault="00561F1C" w:rsidP="00EE1F9E">
            <w:pPr>
              <w:rPr>
                <w:sz w:val="20"/>
                <w:szCs w:val="20"/>
              </w:rPr>
            </w:pPr>
            <w:r w:rsidRPr="0095353B">
              <w:rPr>
                <w:sz w:val="20"/>
                <w:szCs w:val="20"/>
              </w:rPr>
              <w:t>+</w:t>
            </w:r>
          </w:p>
        </w:tc>
        <w:tc>
          <w:tcPr>
            <w:tcW w:w="960" w:type="dxa"/>
          </w:tcPr>
          <w:p w:rsidR="00561F1C" w:rsidRPr="0095353B" w:rsidRDefault="00561F1C" w:rsidP="00EE1F9E">
            <w:pPr>
              <w:rPr>
                <w:sz w:val="20"/>
                <w:szCs w:val="20"/>
              </w:rPr>
            </w:pPr>
            <w:r w:rsidRPr="0095353B">
              <w:rPr>
                <w:sz w:val="20"/>
                <w:szCs w:val="20"/>
              </w:rPr>
              <w:t>+</w:t>
            </w:r>
          </w:p>
        </w:tc>
      </w:tr>
      <w:tr w:rsidR="00561F1C" w:rsidRPr="0095353B" w:rsidTr="00EE1F9E">
        <w:tc>
          <w:tcPr>
            <w:tcW w:w="540" w:type="dxa"/>
          </w:tcPr>
          <w:p w:rsidR="00561F1C" w:rsidRPr="0095353B" w:rsidRDefault="00561F1C" w:rsidP="00EE1F9E">
            <w:pPr>
              <w:rPr>
                <w:sz w:val="20"/>
                <w:szCs w:val="20"/>
              </w:rPr>
            </w:pPr>
            <w:r w:rsidRPr="0095353B">
              <w:rPr>
                <w:sz w:val="20"/>
                <w:szCs w:val="20"/>
              </w:rPr>
              <w:t>5</w:t>
            </w:r>
          </w:p>
        </w:tc>
        <w:tc>
          <w:tcPr>
            <w:tcW w:w="2541" w:type="dxa"/>
          </w:tcPr>
          <w:p w:rsidR="00561F1C" w:rsidRPr="0095353B" w:rsidRDefault="00561F1C" w:rsidP="00EE1F9E">
            <w:pPr>
              <w:rPr>
                <w:sz w:val="20"/>
                <w:szCs w:val="20"/>
              </w:rPr>
            </w:pPr>
            <w:r w:rsidRPr="0095353B">
              <w:rPr>
                <w:sz w:val="20"/>
                <w:szCs w:val="20"/>
              </w:rPr>
              <w:t>Умывание в течение дня прохладной водой</w:t>
            </w:r>
          </w:p>
        </w:tc>
        <w:tc>
          <w:tcPr>
            <w:tcW w:w="2499" w:type="dxa"/>
          </w:tcPr>
          <w:p w:rsidR="00561F1C" w:rsidRPr="0095353B" w:rsidRDefault="00561F1C" w:rsidP="00EE1F9E">
            <w:pPr>
              <w:rPr>
                <w:sz w:val="20"/>
                <w:szCs w:val="20"/>
              </w:rPr>
            </w:pPr>
            <w:r w:rsidRPr="0095353B">
              <w:rPr>
                <w:sz w:val="20"/>
                <w:szCs w:val="20"/>
              </w:rPr>
              <w:t>По режиму</w:t>
            </w:r>
          </w:p>
          <w:p w:rsidR="00561F1C" w:rsidRPr="0095353B" w:rsidRDefault="00561F1C" w:rsidP="00EE1F9E">
            <w:pPr>
              <w:rPr>
                <w:sz w:val="20"/>
                <w:szCs w:val="20"/>
              </w:rPr>
            </w:pPr>
          </w:p>
        </w:tc>
        <w:tc>
          <w:tcPr>
            <w:tcW w:w="963" w:type="dxa"/>
          </w:tcPr>
          <w:p w:rsidR="00561F1C" w:rsidRPr="0095353B" w:rsidRDefault="00561F1C" w:rsidP="00EE1F9E">
            <w:pPr>
              <w:rPr>
                <w:sz w:val="20"/>
                <w:szCs w:val="20"/>
              </w:rPr>
            </w:pPr>
            <w:r w:rsidRPr="0095353B">
              <w:rPr>
                <w:sz w:val="20"/>
                <w:szCs w:val="20"/>
              </w:rPr>
              <w:t>+</w:t>
            </w:r>
          </w:p>
        </w:tc>
        <w:tc>
          <w:tcPr>
            <w:tcW w:w="797" w:type="dxa"/>
          </w:tcPr>
          <w:p w:rsidR="00561F1C" w:rsidRPr="0095353B" w:rsidRDefault="00561F1C" w:rsidP="00EE1F9E">
            <w:pPr>
              <w:rPr>
                <w:sz w:val="20"/>
                <w:szCs w:val="20"/>
              </w:rPr>
            </w:pPr>
            <w:r w:rsidRPr="0095353B">
              <w:rPr>
                <w:sz w:val="20"/>
                <w:szCs w:val="20"/>
              </w:rPr>
              <w:t>+</w:t>
            </w:r>
          </w:p>
        </w:tc>
        <w:tc>
          <w:tcPr>
            <w:tcW w:w="840" w:type="dxa"/>
          </w:tcPr>
          <w:p w:rsidR="00561F1C" w:rsidRPr="0095353B" w:rsidRDefault="00561F1C" w:rsidP="00EE1F9E">
            <w:pPr>
              <w:rPr>
                <w:sz w:val="20"/>
                <w:szCs w:val="20"/>
              </w:rPr>
            </w:pPr>
            <w:r w:rsidRPr="0095353B">
              <w:rPr>
                <w:sz w:val="20"/>
                <w:szCs w:val="20"/>
              </w:rPr>
              <w:t>+</w:t>
            </w:r>
          </w:p>
        </w:tc>
        <w:tc>
          <w:tcPr>
            <w:tcW w:w="840" w:type="dxa"/>
          </w:tcPr>
          <w:p w:rsidR="00561F1C" w:rsidRPr="0095353B" w:rsidRDefault="00561F1C" w:rsidP="00EE1F9E">
            <w:pPr>
              <w:rPr>
                <w:sz w:val="20"/>
                <w:szCs w:val="20"/>
              </w:rPr>
            </w:pPr>
            <w:r w:rsidRPr="0095353B">
              <w:rPr>
                <w:sz w:val="20"/>
                <w:szCs w:val="20"/>
              </w:rPr>
              <w:t>+</w:t>
            </w:r>
          </w:p>
        </w:tc>
        <w:tc>
          <w:tcPr>
            <w:tcW w:w="960" w:type="dxa"/>
          </w:tcPr>
          <w:p w:rsidR="00561F1C" w:rsidRPr="0095353B" w:rsidRDefault="00561F1C" w:rsidP="00EE1F9E">
            <w:pPr>
              <w:rPr>
                <w:sz w:val="20"/>
                <w:szCs w:val="20"/>
              </w:rPr>
            </w:pPr>
            <w:r w:rsidRPr="0095353B">
              <w:rPr>
                <w:sz w:val="20"/>
                <w:szCs w:val="20"/>
              </w:rPr>
              <w:t>+</w:t>
            </w:r>
          </w:p>
        </w:tc>
      </w:tr>
      <w:tr w:rsidR="00561F1C" w:rsidRPr="0095353B" w:rsidTr="00EE1F9E">
        <w:tc>
          <w:tcPr>
            <w:tcW w:w="540" w:type="dxa"/>
          </w:tcPr>
          <w:p w:rsidR="00561F1C" w:rsidRPr="0095353B" w:rsidRDefault="00561F1C" w:rsidP="00EE1F9E">
            <w:pPr>
              <w:rPr>
                <w:sz w:val="20"/>
                <w:szCs w:val="20"/>
              </w:rPr>
            </w:pPr>
            <w:r w:rsidRPr="0095353B">
              <w:rPr>
                <w:sz w:val="20"/>
                <w:szCs w:val="20"/>
              </w:rPr>
              <w:t>6</w:t>
            </w:r>
          </w:p>
        </w:tc>
        <w:tc>
          <w:tcPr>
            <w:tcW w:w="2541" w:type="dxa"/>
          </w:tcPr>
          <w:p w:rsidR="00561F1C" w:rsidRPr="0095353B" w:rsidRDefault="00561F1C" w:rsidP="00EE1F9E">
            <w:pPr>
              <w:rPr>
                <w:sz w:val="20"/>
                <w:szCs w:val="20"/>
              </w:rPr>
            </w:pPr>
            <w:r w:rsidRPr="0095353B">
              <w:rPr>
                <w:sz w:val="20"/>
                <w:szCs w:val="20"/>
              </w:rPr>
              <w:t>Полоскание полости рта</w:t>
            </w:r>
          </w:p>
        </w:tc>
        <w:tc>
          <w:tcPr>
            <w:tcW w:w="2499" w:type="dxa"/>
          </w:tcPr>
          <w:p w:rsidR="00561F1C" w:rsidRPr="0095353B" w:rsidRDefault="00561F1C" w:rsidP="00EE1F9E">
            <w:pPr>
              <w:rPr>
                <w:sz w:val="20"/>
                <w:szCs w:val="20"/>
              </w:rPr>
            </w:pPr>
            <w:r w:rsidRPr="0095353B">
              <w:rPr>
                <w:sz w:val="20"/>
                <w:szCs w:val="20"/>
              </w:rPr>
              <w:t>После еды</w:t>
            </w:r>
          </w:p>
          <w:p w:rsidR="00561F1C" w:rsidRPr="0095353B" w:rsidRDefault="00561F1C" w:rsidP="00EE1F9E">
            <w:pPr>
              <w:rPr>
                <w:sz w:val="20"/>
                <w:szCs w:val="20"/>
              </w:rPr>
            </w:pPr>
          </w:p>
        </w:tc>
        <w:tc>
          <w:tcPr>
            <w:tcW w:w="963" w:type="dxa"/>
          </w:tcPr>
          <w:p w:rsidR="00561F1C" w:rsidRPr="0095353B" w:rsidRDefault="00561F1C" w:rsidP="00EE1F9E">
            <w:pPr>
              <w:rPr>
                <w:sz w:val="20"/>
                <w:szCs w:val="20"/>
              </w:rPr>
            </w:pPr>
            <w:r w:rsidRPr="0095353B">
              <w:rPr>
                <w:sz w:val="20"/>
                <w:szCs w:val="20"/>
              </w:rPr>
              <w:t>+</w:t>
            </w:r>
          </w:p>
        </w:tc>
        <w:tc>
          <w:tcPr>
            <w:tcW w:w="797" w:type="dxa"/>
          </w:tcPr>
          <w:p w:rsidR="00561F1C" w:rsidRPr="0095353B" w:rsidRDefault="00561F1C" w:rsidP="00EE1F9E">
            <w:pPr>
              <w:rPr>
                <w:sz w:val="20"/>
                <w:szCs w:val="20"/>
              </w:rPr>
            </w:pPr>
            <w:r w:rsidRPr="0095353B">
              <w:rPr>
                <w:sz w:val="20"/>
                <w:szCs w:val="20"/>
              </w:rPr>
              <w:t>+</w:t>
            </w:r>
          </w:p>
        </w:tc>
        <w:tc>
          <w:tcPr>
            <w:tcW w:w="840" w:type="dxa"/>
          </w:tcPr>
          <w:p w:rsidR="00561F1C" w:rsidRPr="0095353B" w:rsidRDefault="00561F1C" w:rsidP="00EE1F9E">
            <w:pPr>
              <w:rPr>
                <w:sz w:val="20"/>
                <w:szCs w:val="20"/>
              </w:rPr>
            </w:pPr>
            <w:r w:rsidRPr="0095353B">
              <w:rPr>
                <w:sz w:val="20"/>
                <w:szCs w:val="20"/>
              </w:rPr>
              <w:t>+</w:t>
            </w:r>
          </w:p>
        </w:tc>
        <w:tc>
          <w:tcPr>
            <w:tcW w:w="840" w:type="dxa"/>
          </w:tcPr>
          <w:p w:rsidR="00561F1C" w:rsidRPr="0095353B" w:rsidRDefault="00561F1C" w:rsidP="00EE1F9E">
            <w:pPr>
              <w:rPr>
                <w:sz w:val="20"/>
                <w:szCs w:val="20"/>
              </w:rPr>
            </w:pPr>
            <w:r w:rsidRPr="0095353B">
              <w:rPr>
                <w:sz w:val="20"/>
                <w:szCs w:val="20"/>
              </w:rPr>
              <w:t>+</w:t>
            </w:r>
          </w:p>
        </w:tc>
        <w:tc>
          <w:tcPr>
            <w:tcW w:w="960" w:type="dxa"/>
          </w:tcPr>
          <w:p w:rsidR="00561F1C" w:rsidRPr="0095353B" w:rsidRDefault="00561F1C" w:rsidP="00EE1F9E">
            <w:pPr>
              <w:rPr>
                <w:sz w:val="20"/>
                <w:szCs w:val="20"/>
              </w:rPr>
            </w:pPr>
            <w:r w:rsidRPr="0095353B">
              <w:rPr>
                <w:sz w:val="20"/>
                <w:szCs w:val="20"/>
              </w:rPr>
              <w:t>+</w:t>
            </w:r>
          </w:p>
        </w:tc>
      </w:tr>
      <w:tr w:rsidR="00561F1C" w:rsidRPr="0095353B" w:rsidTr="00EE1F9E">
        <w:tc>
          <w:tcPr>
            <w:tcW w:w="540" w:type="dxa"/>
          </w:tcPr>
          <w:p w:rsidR="00561F1C" w:rsidRPr="0095353B" w:rsidRDefault="00561F1C" w:rsidP="00EE1F9E">
            <w:pPr>
              <w:rPr>
                <w:sz w:val="20"/>
                <w:szCs w:val="20"/>
              </w:rPr>
            </w:pPr>
            <w:r w:rsidRPr="0095353B">
              <w:rPr>
                <w:sz w:val="20"/>
                <w:szCs w:val="20"/>
              </w:rPr>
              <w:t>7</w:t>
            </w:r>
          </w:p>
        </w:tc>
        <w:tc>
          <w:tcPr>
            <w:tcW w:w="2541" w:type="dxa"/>
          </w:tcPr>
          <w:p w:rsidR="00561F1C" w:rsidRPr="0095353B" w:rsidRDefault="00561F1C" w:rsidP="00EE1F9E">
            <w:pPr>
              <w:rPr>
                <w:sz w:val="20"/>
                <w:szCs w:val="20"/>
              </w:rPr>
            </w:pPr>
            <w:r w:rsidRPr="0095353B">
              <w:rPr>
                <w:sz w:val="20"/>
                <w:szCs w:val="20"/>
              </w:rPr>
              <w:t>Сон с доступом свежего воздуха</w:t>
            </w:r>
          </w:p>
        </w:tc>
        <w:tc>
          <w:tcPr>
            <w:tcW w:w="2499" w:type="dxa"/>
          </w:tcPr>
          <w:p w:rsidR="00561F1C" w:rsidRPr="0095353B" w:rsidRDefault="00561F1C" w:rsidP="00EE1F9E">
            <w:pPr>
              <w:rPr>
                <w:sz w:val="20"/>
                <w:szCs w:val="20"/>
              </w:rPr>
            </w:pPr>
            <w:r w:rsidRPr="0095353B">
              <w:rPr>
                <w:sz w:val="20"/>
                <w:szCs w:val="20"/>
              </w:rPr>
              <w:t>13.00-15.00</w:t>
            </w:r>
          </w:p>
          <w:p w:rsidR="00561F1C" w:rsidRPr="0095353B" w:rsidRDefault="00561F1C" w:rsidP="00EE1F9E">
            <w:pPr>
              <w:rPr>
                <w:sz w:val="20"/>
                <w:szCs w:val="20"/>
              </w:rPr>
            </w:pPr>
          </w:p>
        </w:tc>
        <w:tc>
          <w:tcPr>
            <w:tcW w:w="963" w:type="dxa"/>
          </w:tcPr>
          <w:p w:rsidR="00561F1C" w:rsidRPr="0095353B" w:rsidRDefault="00561F1C" w:rsidP="00EE1F9E">
            <w:pPr>
              <w:rPr>
                <w:sz w:val="20"/>
                <w:szCs w:val="20"/>
              </w:rPr>
            </w:pPr>
            <w:r w:rsidRPr="0095353B">
              <w:rPr>
                <w:sz w:val="20"/>
                <w:szCs w:val="20"/>
              </w:rPr>
              <w:t>+</w:t>
            </w:r>
          </w:p>
        </w:tc>
        <w:tc>
          <w:tcPr>
            <w:tcW w:w="797" w:type="dxa"/>
          </w:tcPr>
          <w:p w:rsidR="00561F1C" w:rsidRPr="0095353B" w:rsidRDefault="00561F1C" w:rsidP="00EE1F9E">
            <w:pPr>
              <w:rPr>
                <w:sz w:val="20"/>
                <w:szCs w:val="20"/>
              </w:rPr>
            </w:pPr>
            <w:r w:rsidRPr="0095353B">
              <w:rPr>
                <w:sz w:val="20"/>
                <w:szCs w:val="20"/>
              </w:rPr>
              <w:t>+</w:t>
            </w:r>
          </w:p>
        </w:tc>
        <w:tc>
          <w:tcPr>
            <w:tcW w:w="840" w:type="dxa"/>
          </w:tcPr>
          <w:p w:rsidR="00561F1C" w:rsidRPr="0095353B" w:rsidRDefault="00561F1C" w:rsidP="00EE1F9E">
            <w:pPr>
              <w:rPr>
                <w:sz w:val="20"/>
                <w:szCs w:val="20"/>
              </w:rPr>
            </w:pPr>
            <w:r w:rsidRPr="0095353B">
              <w:rPr>
                <w:sz w:val="20"/>
                <w:szCs w:val="20"/>
              </w:rPr>
              <w:t>+</w:t>
            </w:r>
          </w:p>
        </w:tc>
        <w:tc>
          <w:tcPr>
            <w:tcW w:w="840" w:type="dxa"/>
          </w:tcPr>
          <w:p w:rsidR="00561F1C" w:rsidRPr="0095353B" w:rsidRDefault="00561F1C" w:rsidP="00EE1F9E">
            <w:pPr>
              <w:rPr>
                <w:sz w:val="20"/>
                <w:szCs w:val="20"/>
              </w:rPr>
            </w:pPr>
            <w:r w:rsidRPr="0095353B">
              <w:rPr>
                <w:sz w:val="20"/>
                <w:szCs w:val="20"/>
              </w:rPr>
              <w:t>+</w:t>
            </w:r>
          </w:p>
        </w:tc>
        <w:tc>
          <w:tcPr>
            <w:tcW w:w="960" w:type="dxa"/>
          </w:tcPr>
          <w:p w:rsidR="00561F1C" w:rsidRPr="0095353B" w:rsidRDefault="00561F1C" w:rsidP="00EE1F9E">
            <w:pPr>
              <w:rPr>
                <w:sz w:val="20"/>
                <w:szCs w:val="20"/>
              </w:rPr>
            </w:pPr>
            <w:r w:rsidRPr="0095353B">
              <w:rPr>
                <w:sz w:val="20"/>
                <w:szCs w:val="20"/>
              </w:rPr>
              <w:t>+</w:t>
            </w:r>
          </w:p>
        </w:tc>
      </w:tr>
      <w:tr w:rsidR="00561F1C" w:rsidRPr="0095353B" w:rsidTr="00EE1F9E">
        <w:tc>
          <w:tcPr>
            <w:tcW w:w="540" w:type="dxa"/>
          </w:tcPr>
          <w:p w:rsidR="00561F1C" w:rsidRPr="0095353B" w:rsidRDefault="00561F1C" w:rsidP="00EE1F9E">
            <w:pPr>
              <w:rPr>
                <w:sz w:val="20"/>
                <w:szCs w:val="20"/>
              </w:rPr>
            </w:pPr>
            <w:r w:rsidRPr="0095353B">
              <w:rPr>
                <w:sz w:val="20"/>
                <w:szCs w:val="20"/>
              </w:rPr>
              <w:t>8</w:t>
            </w:r>
          </w:p>
        </w:tc>
        <w:tc>
          <w:tcPr>
            <w:tcW w:w="2541" w:type="dxa"/>
          </w:tcPr>
          <w:p w:rsidR="00561F1C" w:rsidRPr="0095353B" w:rsidRDefault="00561F1C" w:rsidP="00EE1F9E">
            <w:pPr>
              <w:rPr>
                <w:sz w:val="20"/>
                <w:szCs w:val="20"/>
              </w:rPr>
            </w:pPr>
            <w:r w:rsidRPr="0095353B">
              <w:rPr>
                <w:sz w:val="20"/>
                <w:szCs w:val="20"/>
              </w:rPr>
              <w:t xml:space="preserve">Сон без </w:t>
            </w:r>
            <w:proofErr w:type="spellStart"/>
            <w:r w:rsidRPr="0095353B">
              <w:rPr>
                <w:sz w:val="20"/>
                <w:szCs w:val="20"/>
              </w:rPr>
              <w:t>маечек</w:t>
            </w:r>
            <w:proofErr w:type="spellEnd"/>
          </w:p>
        </w:tc>
        <w:tc>
          <w:tcPr>
            <w:tcW w:w="2499" w:type="dxa"/>
          </w:tcPr>
          <w:p w:rsidR="00561F1C" w:rsidRPr="0095353B" w:rsidRDefault="00561F1C" w:rsidP="00EE1F9E">
            <w:pPr>
              <w:rPr>
                <w:sz w:val="20"/>
                <w:szCs w:val="20"/>
              </w:rPr>
            </w:pPr>
            <w:r w:rsidRPr="0095353B">
              <w:rPr>
                <w:sz w:val="20"/>
                <w:szCs w:val="20"/>
              </w:rPr>
              <w:t>13.00-15.00</w:t>
            </w:r>
          </w:p>
        </w:tc>
        <w:tc>
          <w:tcPr>
            <w:tcW w:w="963" w:type="dxa"/>
          </w:tcPr>
          <w:p w:rsidR="00561F1C" w:rsidRPr="0095353B" w:rsidRDefault="00561F1C" w:rsidP="00EE1F9E">
            <w:pPr>
              <w:rPr>
                <w:sz w:val="20"/>
                <w:szCs w:val="20"/>
              </w:rPr>
            </w:pPr>
          </w:p>
        </w:tc>
        <w:tc>
          <w:tcPr>
            <w:tcW w:w="797" w:type="dxa"/>
          </w:tcPr>
          <w:p w:rsidR="00561F1C" w:rsidRPr="0095353B" w:rsidRDefault="00561F1C" w:rsidP="00EE1F9E">
            <w:pPr>
              <w:rPr>
                <w:sz w:val="20"/>
                <w:szCs w:val="20"/>
              </w:rPr>
            </w:pPr>
            <w:r w:rsidRPr="0095353B">
              <w:rPr>
                <w:sz w:val="20"/>
                <w:szCs w:val="20"/>
              </w:rPr>
              <w:t>+</w:t>
            </w:r>
          </w:p>
        </w:tc>
        <w:tc>
          <w:tcPr>
            <w:tcW w:w="840" w:type="dxa"/>
          </w:tcPr>
          <w:p w:rsidR="00561F1C" w:rsidRPr="0095353B" w:rsidRDefault="00561F1C" w:rsidP="00EE1F9E">
            <w:pPr>
              <w:rPr>
                <w:sz w:val="20"/>
                <w:szCs w:val="20"/>
              </w:rPr>
            </w:pPr>
            <w:r w:rsidRPr="0095353B">
              <w:rPr>
                <w:sz w:val="20"/>
                <w:szCs w:val="20"/>
              </w:rPr>
              <w:t>+</w:t>
            </w:r>
          </w:p>
        </w:tc>
        <w:tc>
          <w:tcPr>
            <w:tcW w:w="840" w:type="dxa"/>
          </w:tcPr>
          <w:p w:rsidR="00561F1C" w:rsidRPr="0095353B" w:rsidRDefault="00561F1C" w:rsidP="00EE1F9E">
            <w:pPr>
              <w:rPr>
                <w:sz w:val="20"/>
                <w:szCs w:val="20"/>
              </w:rPr>
            </w:pPr>
            <w:r w:rsidRPr="0095353B">
              <w:rPr>
                <w:sz w:val="20"/>
                <w:szCs w:val="20"/>
              </w:rPr>
              <w:t>+</w:t>
            </w:r>
          </w:p>
        </w:tc>
        <w:tc>
          <w:tcPr>
            <w:tcW w:w="960" w:type="dxa"/>
          </w:tcPr>
          <w:p w:rsidR="00561F1C" w:rsidRPr="0095353B" w:rsidRDefault="00561F1C" w:rsidP="00EE1F9E">
            <w:pPr>
              <w:rPr>
                <w:sz w:val="20"/>
                <w:szCs w:val="20"/>
              </w:rPr>
            </w:pPr>
            <w:r w:rsidRPr="0095353B">
              <w:rPr>
                <w:sz w:val="20"/>
                <w:szCs w:val="20"/>
              </w:rPr>
              <w:t>+</w:t>
            </w:r>
          </w:p>
        </w:tc>
      </w:tr>
      <w:tr w:rsidR="00561F1C" w:rsidRPr="0095353B" w:rsidTr="00EE1F9E">
        <w:tc>
          <w:tcPr>
            <w:tcW w:w="540" w:type="dxa"/>
          </w:tcPr>
          <w:p w:rsidR="00561F1C" w:rsidRPr="0095353B" w:rsidRDefault="00561F1C" w:rsidP="00EE1F9E">
            <w:pPr>
              <w:rPr>
                <w:sz w:val="20"/>
                <w:szCs w:val="20"/>
              </w:rPr>
            </w:pPr>
            <w:r w:rsidRPr="0095353B">
              <w:rPr>
                <w:sz w:val="20"/>
                <w:szCs w:val="20"/>
              </w:rPr>
              <w:t>9</w:t>
            </w:r>
          </w:p>
        </w:tc>
        <w:tc>
          <w:tcPr>
            <w:tcW w:w="2541" w:type="dxa"/>
          </w:tcPr>
          <w:p w:rsidR="00561F1C" w:rsidRPr="0095353B" w:rsidRDefault="00561F1C" w:rsidP="00EE1F9E">
            <w:pPr>
              <w:rPr>
                <w:sz w:val="20"/>
                <w:szCs w:val="20"/>
              </w:rPr>
            </w:pPr>
            <w:proofErr w:type="spellStart"/>
            <w:r w:rsidRPr="0095353B">
              <w:rPr>
                <w:sz w:val="20"/>
                <w:szCs w:val="20"/>
              </w:rPr>
              <w:t>Босохождение</w:t>
            </w:r>
            <w:proofErr w:type="spellEnd"/>
          </w:p>
          <w:p w:rsidR="00561F1C" w:rsidRPr="0095353B" w:rsidRDefault="00561F1C" w:rsidP="00EE1F9E">
            <w:pPr>
              <w:rPr>
                <w:sz w:val="20"/>
                <w:szCs w:val="20"/>
              </w:rPr>
            </w:pPr>
            <w:r w:rsidRPr="0095353B">
              <w:rPr>
                <w:sz w:val="20"/>
                <w:szCs w:val="20"/>
              </w:rPr>
              <w:t xml:space="preserve">Топтание по </w:t>
            </w:r>
            <w:proofErr w:type="gramStart"/>
            <w:r w:rsidRPr="0095353B">
              <w:rPr>
                <w:sz w:val="20"/>
                <w:szCs w:val="20"/>
              </w:rPr>
              <w:t>корригирующий</w:t>
            </w:r>
            <w:proofErr w:type="gramEnd"/>
            <w:r w:rsidRPr="0095353B">
              <w:rPr>
                <w:sz w:val="20"/>
                <w:szCs w:val="20"/>
              </w:rPr>
              <w:t xml:space="preserve"> дорожке</w:t>
            </w:r>
          </w:p>
        </w:tc>
        <w:tc>
          <w:tcPr>
            <w:tcW w:w="2499" w:type="dxa"/>
          </w:tcPr>
          <w:p w:rsidR="00561F1C" w:rsidRPr="0095353B" w:rsidRDefault="00561F1C" w:rsidP="00EE1F9E">
            <w:pPr>
              <w:rPr>
                <w:sz w:val="20"/>
                <w:szCs w:val="20"/>
              </w:rPr>
            </w:pPr>
            <w:r w:rsidRPr="0095353B">
              <w:rPr>
                <w:sz w:val="20"/>
                <w:szCs w:val="20"/>
              </w:rPr>
              <w:t>До и после сна</w:t>
            </w:r>
          </w:p>
          <w:p w:rsidR="00561F1C" w:rsidRPr="0095353B" w:rsidRDefault="00561F1C" w:rsidP="00EE1F9E">
            <w:pPr>
              <w:rPr>
                <w:sz w:val="20"/>
                <w:szCs w:val="20"/>
              </w:rPr>
            </w:pPr>
            <w:r w:rsidRPr="0095353B">
              <w:rPr>
                <w:sz w:val="20"/>
                <w:szCs w:val="20"/>
              </w:rPr>
              <w:t>В течение 5-7 мин по мере пробуждения</w:t>
            </w:r>
          </w:p>
        </w:tc>
        <w:tc>
          <w:tcPr>
            <w:tcW w:w="963" w:type="dxa"/>
          </w:tcPr>
          <w:p w:rsidR="00561F1C" w:rsidRPr="0095353B" w:rsidRDefault="00561F1C" w:rsidP="00EE1F9E">
            <w:pPr>
              <w:rPr>
                <w:sz w:val="20"/>
                <w:szCs w:val="20"/>
              </w:rPr>
            </w:pPr>
            <w:r w:rsidRPr="0095353B">
              <w:rPr>
                <w:sz w:val="20"/>
                <w:szCs w:val="20"/>
              </w:rPr>
              <w:t>+</w:t>
            </w:r>
          </w:p>
        </w:tc>
        <w:tc>
          <w:tcPr>
            <w:tcW w:w="797" w:type="dxa"/>
          </w:tcPr>
          <w:p w:rsidR="00561F1C" w:rsidRPr="0095353B" w:rsidRDefault="00561F1C" w:rsidP="00EE1F9E">
            <w:pPr>
              <w:rPr>
                <w:sz w:val="20"/>
                <w:szCs w:val="20"/>
              </w:rPr>
            </w:pPr>
            <w:r w:rsidRPr="0095353B">
              <w:rPr>
                <w:sz w:val="20"/>
                <w:szCs w:val="20"/>
              </w:rPr>
              <w:t>+</w:t>
            </w:r>
          </w:p>
        </w:tc>
        <w:tc>
          <w:tcPr>
            <w:tcW w:w="840" w:type="dxa"/>
          </w:tcPr>
          <w:p w:rsidR="00561F1C" w:rsidRPr="0095353B" w:rsidRDefault="00561F1C" w:rsidP="00EE1F9E">
            <w:pPr>
              <w:rPr>
                <w:sz w:val="20"/>
                <w:szCs w:val="20"/>
              </w:rPr>
            </w:pPr>
            <w:r w:rsidRPr="0095353B">
              <w:rPr>
                <w:sz w:val="20"/>
                <w:szCs w:val="20"/>
              </w:rPr>
              <w:t>+</w:t>
            </w:r>
          </w:p>
        </w:tc>
        <w:tc>
          <w:tcPr>
            <w:tcW w:w="840" w:type="dxa"/>
          </w:tcPr>
          <w:p w:rsidR="00561F1C" w:rsidRPr="0095353B" w:rsidRDefault="00561F1C" w:rsidP="00EE1F9E">
            <w:pPr>
              <w:rPr>
                <w:sz w:val="20"/>
                <w:szCs w:val="20"/>
              </w:rPr>
            </w:pPr>
            <w:r w:rsidRPr="0095353B">
              <w:rPr>
                <w:sz w:val="20"/>
                <w:szCs w:val="20"/>
              </w:rPr>
              <w:t>+</w:t>
            </w:r>
          </w:p>
        </w:tc>
        <w:tc>
          <w:tcPr>
            <w:tcW w:w="960" w:type="dxa"/>
          </w:tcPr>
          <w:p w:rsidR="00561F1C" w:rsidRPr="0095353B" w:rsidRDefault="00561F1C" w:rsidP="00EE1F9E">
            <w:pPr>
              <w:rPr>
                <w:sz w:val="20"/>
                <w:szCs w:val="20"/>
              </w:rPr>
            </w:pPr>
            <w:r w:rsidRPr="0095353B">
              <w:rPr>
                <w:sz w:val="20"/>
                <w:szCs w:val="20"/>
              </w:rPr>
              <w:t>+</w:t>
            </w:r>
          </w:p>
        </w:tc>
      </w:tr>
      <w:tr w:rsidR="00561F1C" w:rsidRPr="0095353B" w:rsidTr="00EE1F9E">
        <w:tc>
          <w:tcPr>
            <w:tcW w:w="540" w:type="dxa"/>
          </w:tcPr>
          <w:p w:rsidR="00561F1C" w:rsidRPr="0095353B" w:rsidRDefault="00561F1C" w:rsidP="00EE1F9E">
            <w:pPr>
              <w:rPr>
                <w:sz w:val="20"/>
                <w:szCs w:val="20"/>
              </w:rPr>
            </w:pPr>
            <w:r w:rsidRPr="0095353B">
              <w:rPr>
                <w:sz w:val="20"/>
                <w:szCs w:val="20"/>
              </w:rPr>
              <w:t>10</w:t>
            </w:r>
          </w:p>
        </w:tc>
        <w:tc>
          <w:tcPr>
            <w:tcW w:w="2541" w:type="dxa"/>
          </w:tcPr>
          <w:p w:rsidR="00561F1C" w:rsidRPr="0095353B" w:rsidRDefault="00561F1C" w:rsidP="00EE1F9E">
            <w:pPr>
              <w:rPr>
                <w:sz w:val="20"/>
                <w:szCs w:val="20"/>
              </w:rPr>
            </w:pPr>
            <w:r w:rsidRPr="0095353B">
              <w:rPr>
                <w:sz w:val="20"/>
                <w:szCs w:val="20"/>
              </w:rPr>
              <w:t>Обширное умывание</w:t>
            </w:r>
          </w:p>
        </w:tc>
        <w:tc>
          <w:tcPr>
            <w:tcW w:w="2499" w:type="dxa"/>
          </w:tcPr>
          <w:p w:rsidR="00561F1C" w:rsidRPr="0095353B" w:rsidRDefault="00561F1C" w:rsidP="00EE1F9E">
            <w:pPr>
              <w:rPr>
                <w:sz w:val="20"/>
                <w:szCs w:val="20"/>
              </w:rPr>
            </w:pPr>
            <w:r w:rsidRPr="0095353B">
              <w:rPr>
                <w:sz w:val="20"/>
                <w:szCs w:val="20"/>
              </w:rPr>
              <w:t>В течение 5-7 мин после сна</w:t>
            </w:r>
          </w:p>
        </w:tc>
        <w:tc>
          <w:tcPr>
            <w:tcW w:w="963" w:type="dxa"/>
          </w:tcPr>
          <w:p w:rsidR="00561F1C" w:rsidRPr="0095353B" w:rsidRDefault="00561F1C" w:rsidP="00EE1F9E">
            <w:pPr>
              <w:rPr>
                <w:sz w:val="20"/>
                <w:szCs w:val="20"/>
              </w:rPr>
            </w:pPr>
            <w:r w:rsidRPr="0095353B">
              <w:rPr>
                <w:sz w:val="20"/>
                <w:szCs w:val="20"/>
              </w:rPr>
              <w:t>-</w:t>
            </w:r>
          </w:p>
          <w:p w:rsidR="00561F1C" w:rsidRPr="0095353B" w:rsidRDefault="00561F1C" w:rsidP="00EE1F9E">
            <w:pPr>
              <w:rPr>
                <w:sz w:val="20"/>
                <w:szCs w:val="20"/>
              </w:rPr>
            </w:pPr>
          </w:p>
        </w:tc>
        <w:tc>
          <w:tcPr>
            <w:tcW w:w="797" w:type="dxa"/>
          </w:tcPr>
          <w:p w:rsidR="00561F1C" w:rsidRPr="0095353B" w:rsidRDefault="00561F1C" w:rsidP="00EE1F9E">
            <w:pPr>
              <w:rPr>
                <w:sz w:val="20"/>
                <w:szCs w:val="20"/>
              </w:rPr>
            </w:pPr>
            <w:r w:rsidRPr="0095353B">
              <w:rPr>
                <w:sz w:val="20"/>
                <w:szCs w:val="20"/>
              </w:rPr>
              <w:t>-</w:t>
            </w:r>
          </w:p>
        </w:tc>
        <w:tc>
          <w:tcPr>
            <w:tcW w:w="840" w:type="dxa"/>
          </w:tcPr>
          <w:p w:rsidR="00561F1C" w:rsidRPr="0095353B" w:rsidRDefault="00561F1C" w:rsidP="00EE1F9E">
            <w:pPr>
              <w:rPr>
                <w:sz w:val="20"/>
                <w:szCs w:val="20"/>
              </w:rPr>
            </w:pPr>
            <w:r w:rsidRPr="0095353B">
              <w:rPr>
                <w:sz w:val="20"/>
                <w:szCs w:val="20"/>
              </w:rPr>
              <w:t>+</w:t>
            </w:r>
          </w:p>
        </w:tc>
        <w:tc>
          <w:tcPr>
            <w:tcW w:w="840" w:type="dxa"/>
          </w:tcPr>
          <w:p w:rsidR="00561F1C" w:rsidRPr="0095353B" w:rsidRDefault="00561F1C" w:rsidP="00EE1F9E">
            <w:pPr>
              <w:rPr>
                <w:sz w:val="20"/>
                <w:szCs w:val="20"/>
              </w:rPr>
            </w:pPr>
            <w:r w:rsidRPr="0095353B">
              <w:rPr>
                <w:sz w:val="20"/>
                <w:szCs w:val="20"/>
              </w:rPr>
              <w:t>+</w:t>
            </w:r>
          </w:p>
        </w:tc>
        <w:tc>
          <w:tcPr>
            <w:tcW w:w="960" w:type="dxa"/>
          </w:tcPr>
          <w:p w:rsidR="00561F1C" w:rsidRPr="0095353B" w:rsidRDefault="00561F1C" w:rsidP="00EE1F9E">
            <w:pPr>
              <w:rPr>
                <w:sz w:val="20"/>
                <w:szCs w:val="20"/>
              </w:rPr>
            </w:pPr>
            <w:r w:rsidRPr="0095353B">
              <w:rPr>
                <w:sz w:val="20"/>
                <w:szCs w:val="20"/>
              </w:rPr>
              <w:t>+</w:t>
            </w:r>
          </w:p>
        </w:tc>
      </w:tr>
      <w:tr w:rsidR="00561F1C" w:rsidRPr="0095353B" w:rsidTr="00EE1F9E">
        <w:tc>
          <w:tcPr>
            <w:tcW w:w="540" w:type="dxa"/>
          </w:tcPr>
          <w:p w:rsidR="00561F1C" w:rsidRPr="0095353B" w:rsidRDefault="00561F1C" w:rsidP="00EE1F9E">
            <w:pPr>
              <w:rPr>
                <w:sz w:val="20"/>
                <w:szCs w:val="20"/>
              </w:rPr>
            </w:pPr>
            <w:r w:rsidRPr="0095353B">
              <w:rPr>
                <w:sz w:val="20"/>
                <w:szCs w:val="20"/>
              </w:rPr>
              <w:t>11</w:t>
            </w:r>
          </w:p>
        </w:tc>
        <w:tc>
          <w:tcPr>
            <w:tcW w:w="2541" w:type="dxa"/>
          </w:tcPr>
          <w:p w:rsidR="00561F1C" w:rsidRPr="0095353B" w:rsidRDefault="00561F1C" w:rsidP="00EE1F9E">
            <w:pPr>
              <w:rPr>
                <w:sz w:val="20"/>
                <w:szCs w:val="20"/>
              </w:rPr>
            </w:pPr>
            <w:r w:rsidRPr="0095353B">
              <w:rPr>
                <w:sz w:val="20"/>
                <w:szCs w:val="20"/>
              </w:rPr>
              <w:t>Точечный массаж</w:t>
            </w:r>
          </w:p>
        </w:tc>
        <w:tc>
          <w:tcPr>
            <w:tcW w:w="2499" w:type="dxa"/>
          </w:tcPr>
          <w:p w:rsidR="00561F1C" w:rsidRPr="0095353B" w:rsidRDefault="00561F1C" w:rsidP="00EE1F9E">
            <w:pPr>
              <w:rPr>
                <w:sz w:val="20"/>
                <w:szCs w:val="20"/>
              </w:rPr>
            </w:pPr>
          </w:p>
        </w:tc>
        <w:tc>
          <w:tcPr>
            <w:tcW w:w="963" w:type="dxa"/>
          </w:tcPr>
          <w:p w:rsidR="00561F1C" w:rsidRPr="0095353B" w:rsidRDefault="00561F1C" w:rsidP="00EE1F9E">
            <w:pPr>
              <w:rPr>
                <w:sz w:val="20"/>
                <w:szCs w:val="20"/>
              </w:rPr>
            </w:pPr>
            <w:r w:rsidRPr="0095353B">
              <w:rPr>
                <w:sz w:val="20"/>
                <w:szCs w:val="20"/>
              </w:rPr>
              <w:t>-</w:t>
            </w:r>
          </w:p>
        </w:tc>
        <w:tc>
          <w:tcPr>
            <w:tcW w:w="797" w:type="dxa"/>
          </w:tcPr>
          <w:p w:rsidR="00561F1C" w:rsidRPr="0095353B" w:rsidRDefault="00561F1C" w:rsidP="00EE1F9E">
            <w:pPr>
              <w:rPr>
                <w:sz w:val="20"/>
                <w:szCs w:val="20"/>
              </w:rPr>
            </w:pPr>
            <w:r w:rsidRPr="0095353B">
              <w:rPr>
                <w:sz w:val="20"/>
                <w:szCs w:val="20"/>
              </w:rPr>
              <w:t>-</w:t>
            </w:r>
          </w:p>
        </w:tc>
        <w:tc>
          <w:tcPr>
            <w:tcW w:w="840" w:type="dxa"/>
          </w:tcPr>
          <w:p w:rsidR="00561F1C" w:rsidRPr="0095353B" w:rsidRDefault="00561F1C" w:rsidP="00EE1F9E">
            <w:pPr>
              <w:rPr>
                <w:sz w:val="20"/>
                <w:szCs w:val="20"/>
              </w:rPr>
            </w:pPr>
            <w:r w:rsidRPr="0095353B">
              <w:rPr>
                <w:sz w:val="20"/>
                <w:szCs w:val="20"/>
              </w:rPr>
              <w:t>+</w:t>
            </w:r>
          </w:p>
        </w:tc>
        <w:tc>
          <w:tcPr>
            <w:tcW w:w="840" w:type="dxa"/>
          </w:tcPr>
          <w:p w:rsidR="00561F1C" w:rsidRPr="0095353B" w:rsidRDefault="00561F1C" w:rsidP="00EE1F9E">
            <w:pPr>
              <w:rPr>
                <w:sz w:val="20"/>
                <w:szCs w:val="20"/>
              </w:rPr>
            </w:pPr>
            <w:r w:rsidRPr="0095353B">
              <w:rPr>
                <w:sz w:val="20"/>
                <w:szCs w:val="20"/>
              </w:rPr>
              <w:t>+</w:t>
            </w:r>
          </w:p>
        </w:tc>
        <w:tc>
          <w:tcPr>
            <w:tcW w:w="960" w:type="dxa"/>
          </w:tcPr>
          <w:p w:rsidR="00561F1C" w:rsidRPr="0095353B" w:rsidRDefault="00561F1C" w:rsidP="00EE1F9E">
            <w:pPr>
              <w:rPr>
                <w:sz w:val="20"/>
                <w:szCs w:val="20"/>
              </w:rPr>
            </w:pPr>
            <w:r w:rsidRPr="0095353B">
              <w:rPr>
                <w:sz w:val="20"/>
                <w:szCs w:val="20"/>
              </w:rPr>
              <w:t>+</w:t>
            </w:r>
          </w:p>
        </w:tc>
      </w:tr>
      <w:tr w:rsidR="00561F1C" w:rsidRPr="0095353B" w:rsidTr="00EE1F9E">
        <w:trPr>
          <w:trHeight w:val="285"/>
        </w:trPr>
        <w:tc>
          <w:tcPr>
            <w:tcW w:w="540" w:type="dxa"/>
          </w:tcPr>
          <w:p w:rsidR="00561F1C" w:rsidRPr="0095353B" w:rsidRDefault="00561F1C" w:rsidP="00EE1F9E">
            <w:pPr>
              <w:rPr>
                <w:sz w:val="20"/>
                <w:szCs w:val="20"/>
              </w:rPr>
            </w:pPr>
            <w:r w:rsidRPr="0095353B">
              <w:rPr>
                <w:sz w:val="20"/>
                <w:szCs w:val="20"/>
              </w:rPr>
              <w:t>12</w:t>
            </w:r>
          </w:p>
        </w:tc>
        <w:tc>
          <w:tcPr>
            <w:tcW w:w="2541" w:type="dxa"/>
          </w:tcPr>
          <w:p w:rsidR="00561F1C" w:rsidRPr="0095353B" w:rsidRDefault="00561F1C" w:rsidP="00EE1F9E">
            <w:pPr>
              <w:rPr>
                <w:sz w:val="20"/>
                <w:szCs w:val="20"/>
              </w:rPr>
            </w:pPr>
            <w:r w:rsidRPr="0095353B">
              <w:rPr>
                <w:sz w:val="20"/>
                <w:szCs w:val="20"/>
              </w:rPr>
              <w:t>Проветривание</w:t>
            </w:r>
          </w:p>
        </w:tc>
        <w:tc>
          <w:tcPr>
            <w:tcW w:w="2499" w:type="dxa"/>
          </w:tcPr>
          <w:p w:rsidR="00561F1C" w:rsidRPr="0095353B" w:rsidRDefault="00561F1C" w:rsidP="00EE1F9E">
            <w:pPr>
              <w:rPr>
                <w:sz w:val="20"/>
                <w:szCs w:val="20"/>
              </w:rPr>
            </w:pPr>
            <w:r w:rsidRPr="0095353B">
              <w:rPr>
                <w:sz w:val="20"/>
                <w:szCs w:val="20"/>
              </w:rPr>
              <w:t>По графику</w:t>
            </w:r>
          </w:p>
        </w:tc>
        <w:tc>
          <w:tcPr>
            <w:tcW w:w="963" w:type="dxa"/>
          </w:tcPr>
          <w:p w:rsidR="00561F1C" w:rsidRPr="0095353B" w:rsidRDefault="00561F1C" w:rsidP="00EE1F9E">
            <w:pPr>
              <w:rPr>
                <w:sz w:val="20"/>
                <w:szCs w:val="20"/>
              </w:rPr>
            </w:pPr>
            <w:r w:rsidRPr="0095353B">
              <w:rPr>
                <w:sz w:val="20"/>
                <w:szCs w:val="20"/>
              </w:rPr>
              <w:t>+</w:t>
            </w:r>
          </w:p>
          <w:p w:rsidR="00561F1C" w:rsidRPr="0095353B" w:rsidRDefault="00561F1C" w:rsidP="00EE1F9E">
            <w:pPr>
              <w:rPr>
                <w:sz w:val="20"/>
                <w:szCs w:val="20"/>
              </w:rPr>
            </w:pPr>
          </w:p>
        </w:tc>
        <w:tc>
          <w:tcPr>
            <w:tcW w:w="797" w:type="dxa"/>
          </w:tcPr>
          <w:p w:rsidR="00561F1C" w:rsidRPr="0095353B" w:rsidRDefault="00561F1C" w:rsidP="00EE1F9E">
            <w:pPr>
              <w:rPr>
                <w:sz w:val="20"/>
                <w:szCs w:val="20"/>
              </w:rPr>
            </w:pPr>
            <w:r w:rsidRPr="0095353B">
              <w:rPr>
                <w:sz w:val="20"/>
                <w:szCs w:val="20"/>
              </w:rPr>
              <w:lastRenderedPageBreak/>
              <w:t>+</w:t>
            </w:r>
          </w:p>
        </w:tc>
        <w:tc>
          <w:tcPr>
            <w:tcW w:w="840" w:type="dxa"/>
          </w:tcPr>
          <w:p w:rsidR="00561F1C" w:rsidRPr="0095353B" w:rsidRDefault="00561F1C" w:rsidP="00EE1F9E">
            <w:pPr>
              <w:rPr>
                <w:sz w:val="20"/>
                <w:szCs w:val="20"/>
              </w:rPr>
            </w:pPr>
            <w:r w:rsidRPr="0095353B">
              <w:rPr>
                <w:sz w:val="20"/>
                <w:szCs w:val="20"/>
              </w:rPr>
              <w:t>+</w:t>
            </w:r>
          </w:p>
        </w:tc>
        <w:tc>
          <w:tcPr>
            <w:tcW w:w="840" w:type="dxa"/>
          </w:tcPr>
          <w:p w:rsidR="00561F1C" w:rsidRPr="0095353B" w:rsidRDefault="00561F1C" w:rsidP="00EE1F9E">
            <w:pPr>
              <w:rPr>
                <w:sz w:val="20"/>
                <w:szCs w:val="20"/>
              </w:rPr>
            </w:pPr>
            <w:r w:rsidRPr="0095353B">
              <w:rPr>
                <w:sz w:val="20"/>
                <w:szCs w:val="20"/>
              </w:rPr>
              <w:t>+</w:t>
            </w:r>
          </w:p>
        </w:tc>
        <w:tc>
          <w:tcPr>
            <w:tcW w:w="960" w:type="dxa"/>
          </w:tcPr>
          <w:p w:rsidR="00561F1C" w:rsidRPr="0095353B" w:rsidRDefault="00561F1C" w:rsidP="00EE1F9E">
            <w:pPr>
              <w:rPr>
                <w:sz w:val="20"/>
                <w:szCs w:val="20"/>
              </w:rPr>
            </w:pPr>
            <w:r w:rsidRPr="0095353B">
              <w:rPr>
                <w:sz w:val="20"/>
                <w:szCs w:val="20"/>
              </w:rPr>
              <w:t>+</w:t>
            </w:r>
          </w:p>
        </w:tc>
      </w:tr>
    </w:tbl>
    <w:p w:rsidR="00561F1C" w:rsidRPr="0095353B" w:rsidRDefault="00561F1C" w:rsidP="00561F1C">
      <w:pPr>
        <w:rPr>
          <w:b/>
          <w:sz w:val="20"/>
          <w:szCs w:val="20"/>
        </w:rPr>
      </w:pPr>
    </w:p>
    <w:p w:rsidR="00561F1C" w:rsidRPr="0095353B" w:rsidRDefault="00561F1C" w:rsidP="00561F1C">
      <w:pPr>
        <w:rPr>
          <w:b/>
          <w:sz w:val="20"/>
          <w:szCs w:val="20"/>
        </w:rPr>
      </w:pPr>
      <w:r w:rsidRPr="0095353B">
        <w:rPr>
          <w:b/>
          <w:sz w:val="20"/>
          <w:szCs w:val="20"/>
        </w:rPr>
        <w:t>Система физкультурно-оздоровительных мероприятий</w:t>
      </w:r>
    </w:p>
    <w:p w:rsidR="00561F1C" w:rsidRPr="0095353B" w:rsidRDefault="00561F1C" w:rsidP="00561F1C">
      <w:pPr>
        <w:rPr>
          <w:sz w:val="20"/>
          <w:szCs w:val="20"/>
        </w:rPr>
      </w:pPr>
    </w:p>
    <w:tbl>
      <w:tblPr>
        <w:tblW w:w="990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36"/>
        <w:gridCol w:w="4512"/>
        <w:gridCol w:w="4752"/>
      </w:tblGrid>
      <w:tr w:rsidR="00561F1C" w:rsidRPr="0095353B" w:rsidTr="00EE1F9E">
        <w:trPr>
          <w:trHeight w:val="509"/>
        </w:trPr>
        <w:tc>
          <w:tcPr>
            <w:tcW w:w="636" w:type="dxa"/>
            <w:vMerge w:val="restart"/>
            <w:tcBorders>
              <w:top w:val="single" w:sz="4" w:space="0" w:color="auto"/>
              <w:left w:val="single" w:sz="4" w:space="0" w:color="auto"/>
              <w:bottom w:val="single" w:sz="4" w:space="0" w:color="auto"/>
              <w:right w:val="single" w:sz="4" w:space="0" w:color="auto"/>
            </w:tcBorders>
          </w:tcPr>
          <w:p w:rsidR="00561F1C" w:rsidRPr="0095353B" w:rsidRDefault="00561F1C" w:rsidP="00EE1F9E">
            <w:pPr>
              <w:shd w:val="clear" w:color="auto" w:fill="FFFFFF"/>
              <w:rPr>
                <w:sz w:val="20"/>
                <w:szCs w:val="20"/>
              </w:rPr>
            </w:pPr>
            <w:r w:rsidRPr="0095353B">
              <w:rPr>
                <w:sz w:val="20"/>
                <w:szCs w:val="20"/>
              </w:rPr>
              <w:t>№</w:t>
            </w:r>
          </w:p>
          <w:p w:rsidR="00561F1C" w:rsidRPr="0095353B" w:rsidRDefault="00561F1C" w:rsidP="00EE1F9E">
            <w:pPr>
              <w:shd w:val="clear" w:color="auto" w:fill="FFFFFF"/>
              <w:rPr>
                <w:sz w:val="20"/>
                <w:szCs w:val="20"/>
              </w:rPr>
            </w:pPr>
            <w:proofErr w:type="spellStart"/>
            <w:proofErr w:type="gramStart"/>
            <w:r w:rsidRPr="0095353B">
              <w:rPr>
                <w:sz w:val="20"/>
                <w:szCs w:val="20"/>
              </w:rPr>
              <w:t>п</w:t>
            </w:r>
            <w:proofErr w:type="spellEnd"/>
            <w:proofErr w:type="gramEnd"/>
            <w:r w:rsidRPr="0095353B">
              <w:rPr>
                <w:sz w:val="20"/>
                <w:szCs w:val="20"/>
              </w:rPr>
              <w:t>/</w:t>
            </w:r>
            <w:proofErr w:type="spellStart"/>
            <w:r w:rsidRPr="0095353B">
              <w:rPr>
                <w:sz w:val="20"/>
                <w:szCs w:val="20"/>
              </w:rPr>
              <w:t>п</w:t>
            </w:r>
            <w:proofErr w:type="spellEnd"/>
          </w:p>
        </w:tc>
        <w:tc>
          <w:tcPr>
            <w:tcW w:w="4512" w:type="dxa"/>
            <w:vMerge w:val="restart"/>
            <w:tcBorders>
              <w:top w:val="single" w:sz="4" w:space="0" w:color="auto"/>
              <w:left w:val="single" w:sz="4" w:space="0" w:color="auto"/>
              <w:bottom w:val="single" w:sz="4" w:space="0" w:color="auto"/>
              <w:right w:val="single" w:sz="4" w:space="0" w:color="auto"/>
            </w:tcBorders>
          </w:tcPr>
          <w:p w:rsidR="00561F1C" w:rsidRPr="0095353B" w:rsidRDefault="00561F1C" w:rsidP="00EE1F9E">
            <w:pPr>
              <w:shd w:val="clear" w:color="auto" w:fill="FFFFFF"/>
              <w:rPr>
                <w:sz w:val="20"/>
                <w:szCs w:val="20"/>
              </w:rPr>
            </w:pPr>
            <w:r w:rsidRPr="0095353B">
              <w:rPr>
                <w:sz w:val="20"/>
                <w:szCs w:val="20"/>
              </w:rPr>
              <w:t>Формы работы с детьми</w:t>
            </w:r>
          </w:p>
        </w:tc>
        <w:tc>
          <w:tcPr>
            <w:tcW w:w="4752" w:type="dxa"/>
            <w:vMerge w:val="restart"/>
            <w:tcBorders>
              <w:top w:val="single" w:sz="4" w:space="0" w:color="auto"/>
              <w:left w:val="single" w:sz="4" w:space="0" w:color="auto"/>
              <w:bottom w:val="single" w:sz="4" w:space="0" w:color="auto"/>
              <w:right w:val="single" w:sz="4" w:space="0" w:color="auto"/>
            </w:tcBorders>
          </w:tcPr>
          <w:p w:rsidR="00561F1C" w:rsidRPr="0095353B" w:rsidRDefault="00561F1C" w:rsidP="00EE1F9E">
            <w:pPr>
              <w:shd w:val="clear" w:color="auto" w:fill="FFFFFF"/>
              <w:rPr>
                <w:sz w:val="20"/>
                <w:szCs w:val="20"/>
              </w:rPr>
            </w:pPr>
            <w:r w:rsidRPr="0095353B">
              <w:rPr>
                <w:sz w:val="20"/>
                <w:szCs w:val="20"/>
              </w:rPr>
              <w:t>Особенности организации</w:t>
            </w:r>
          </w:p>
        </w:tc>
      </w:tr>
      <w:tr w:rsidR="00561F1C" w:rsidRPr="0095353B" w:rsidTr="00EE1F9E">
        <w:trPr>
          <w:trHeight w:val="326"/>
        </w:trPr>
        <w:tc>
          <w:tcPr>
            <w:tcW w:w="0" w:type="auto"/>
            <w:vMerge/>
            <w:tcBorders>
              <w:top w:val="single" w:sz="4" w:space="0" w:color="auto"/>
              <w:left w:val="single" w:sz="4" w:space="0" w:color="auto"/>
              <w:bottom w:val="single" w:sz="4" w:space="0" w:color="auto"/>
              <w:right w:val="single" w:sz="4" w:space="0" w:color="auto"/>
            </w:tcBorders>
            <w:vAlign w:val="center"/>
          </w:tcPr>
          <w:p w:rsidR="00561F1C" w:rsidRPr="0095353B" w:rsidRDefault="00561F1C" w:rsidP="00EE1F9E">
            <w:pPr>
              <w:shd w:val="clear" w:color="auto" w:fill="FFFFFF"/>
              <w:rPr>
                <w:sz w:val="20"/>
                <w:szCs w:val="20"/>
              </w:rPr>
            </w:pPr>
          </w:p>
        </w:tc>
        <w:tc>
          <w:tcPr>
            <w:tcW w:w="4512" w:type="dxa"/>
            <w:vMerge/>
            <w:tcBorders>
              <w:top w:val="single" w:sz="4" w:space="0" w:color="auto"/>
              <w:left w:val="single" w:sz="4" w:space="0" w:color="auto"/>
              <w:bottom w:val="single" w:sz="4" w:space="0" w:color="auto"/>
              <w:right w:val="single" w:sz="4" w:space="0" w:color="auto"/>
            </w:tcBorders>
            <w:vAlign w:val="center"/>
          </w:tcPr>
          <w:p w:rsidR="00561F1C" w:rsidRPr="0095353B" w:rsidRDefault="00561F1C" w:rsidP="00EE1F9E">
            <w:pPr>
              <w:shd w:val="clear" w:color="auto" w:fill="FFFFFF"/>
              <w:rPr>
                <w:sz w:val="20"/>
                <w:szCs w:val="20"/>
              </w:rPr>
            </w:pPr>
          </w:p>
        </w:tc>
        <w:tc>
          <w:tcPr>
            <w:tcW w:w="4752" w:type="dxa"/>
            <w:vMerge/>
            <w:tcBorders>
              <w:top w:val="single" w:sz="4" w:space="0" w:color="auto"/>
              <w:left w:val="single" w:sz="4" w:space="0" w:color="auto"/>
              <w:bottom w:val="single" w:sz="4" w:space="0" w:color="auto"/>
              <w:right w:val="single" w:sz="4" w:space="0" w:color="auto"/>
            </w:tcBorders>
            <w:vAlign w:val="center"/>
          </w:tcPr>
          <w:p w:rsidR="00561F1C" w:rsidRPr="0095353B" w:rsidRDefault="00561F1C" w:rsidP="00EE1F9E">
            <w:pPr>
              <w:shd w:val="clear" w:color="auto" w:fill="FFFFFF"/>
              <w:rPr>
                <w:sz w:val="20"/>
                <w:szCs w:val="20"/>
              </w:rPr>
            </w:pPr>
          </w:p>
        </w:tc>
      </w:tr>
      <w:tr w:rsidR="00561F1C" w:rsidRPr="0095353B" w:rsidTr="00EE1F9E">
        <w:tc>
          <w:tcPr>
            <w:tcW w:w="636" w:type="dxa"/>
            <w:tcBorders>
              <w:top w:val="single" w:sz="4" w:space="0" w:color="auto"/>
              <w:left w:val="single" w:sz="4" w:space="0" w:color="auto"/>
              <w:bottom w:val="single" w:sz="4" w:space="0" w:color="auto"/>
              <w:right w:val="single" w:sz="4" w:space="0" w:color="auto"/>
            </w:tcBorders>
          </w:tcPr>
          <w:p w:rsidR="00561F1C" w:rsidRPr="0095353B" w:rsidRDefault="00561F1C" w:rsidP="00EE1F9E">
            <w:pPr>
              <w:shd w:val="clear" w:color="auto" w:fill="FFFFFF"/>
              <w:rPr>
                <w:sz w:val="20"/>
                <w:szCs w:val="20"/>
              </w:rPr>
            </w:pPr>
            <w:r w:rsidRPr="0095353B">
              <w:rPr>
                <w:sz w:val="20"/>
                <w:szCs w:val="20"/>
                <w:lang w:val="en-US"/>
              </w:rPr>
              <w:t>I</w:t>
            </w:r>
            <w:r w:rsidRPr="0095353B">
              <w:rPr>
                <w:sz w:val="20"/>
                <w:szCs w:val="20"/>
              </w:rPr>
              <w:t>.</w:t>
            </w:r>
          </w:p>
        </w:tc>
        <w:tc>
          <w:tcPr>
            <w:tcW w:w="9264" w:type="dxa"/>
            <w:gridSpan w:val="2"/>
            <w:tcBorders>
              <w:top w:val="single" w:sz="4" w:space="0" w:color="auto"/>
              <w:left w:val="single" w:sz="4" w:space="0" w:color="auto"/>
              <w:bottom w:val="single" w:sz="4" w:space="0" w:color="auto"/>
              <w:right w:val="single" w:sz="4" w:space="0" w:color="auto"/>
            </w:tcBorders>
          </w:tcPr>
          <w:p w:rsidR="00561F1C" w:rsidRPr="0095353B" w:rsidRDefault="00561F1C" w:rsidP="00EE1F9E">
            <w:pPr>
              <w:shd w:val="clear" w:color="auto" w:fill="FFFFFF"/>
              <w:rPr>
                <w:b/>
                <w:sz w:val="20"/>
                <w:szCs w:val="20"/>
              </w:rPr>
            </w:pPr>
            <w:r w:rsidRPr="0095353B">
              <w:rPr>
                <w:b/>
                <w:sz w:val="20"/>
                <w:szCs w:val="20"/>
              </w:rPr>
              <w:t>Физкультурно-оздоровительные мероприятия в режиме дня</w:t>
            </w:r>
          </w:p>
        </w:tc>
      </w:tr>
      <w:tr w:rsidR="00561F1C" w:rsidRPr="0095353B" w:rsidTr="00EE1F9E">
        <w:tc>
          <w:tcPr>
            <w:tcW w:w="636" w:type="dxa"/>
            <w:tcBorders>
              <w:top w:val="single" w:sz="4" w:space="0" w:color="auto"/>
              <w:left w:val="single" w:sz="4" w:space="0" w:color="auto"/>
              <w:bottom w:val="single" w:sz="4" w:space="0" w:color="auto"/>
              <w:right w:val="single" w:sz="4" w:space="0" w:color="auto"/>
            </w:tcBorders>
          </w:tcPr>
          <w:p w:rsidR="00561F1C" w:rsidRPr="0095353B" w:rsidRDefault="00561F1C" w:rsidP="00EE1F9E">
            <w:pPr>
              <w:shd w:val="clear" w:color="auto" w:fill="FFFFFF"/>
              <w:rPr>
                <w:sz w:val="20"/>
                <w:szCs w:val="20"/>
              </w:rPr>
            </w:pPr>
            <w:r w:rsidRPr="0095353B">
              <w:rPr>
                <w:sz w:val="20"/>
                <w:szCs w:val="20"/>
              </w:rPr>
              <w:t>1.1</w:t>
            </w:r>
          </w:p>
        </w:tc>
        <w:tc>
          <w:tcPr>
            <w:tcW w:w="4512" w:type="dxa"/>
            <w:tcBorders>
              <w:top w:val="single" w:sz="4" w:space="0" w:color="auto"/>
              <w:left w:val="single" w:sz="4" w:space="0" w:color="auto"/>
              <w:bottom w:val="single" w:sz="4" w:space="0" w:color="auto"/>
              <w:right w:val="single" w:sz="4" w:space="0" w:color="auto"/>
            </w:tcBorders>
          </w:tcPr>
          <w:p w:rsidR="00561F1C" w:rsidRPr="0095353B" w:rsidRDefault="00561F1C" w:rsidP="00EE1F9E">
            <w:pPr>
              <w:shd w:val="clear" w:color="auto" w:fill="FFFFFF"/>
              <w:rPr>
                <w:sz w:val="20"/>
                <w:szCs w:val="20"/>
              </w:rPr>
            </w:pPr>
            <w:r w:rsidRPr="0095353B">
              <w:rPr>
                <w:sz w:val="20"/>
                <w:szCs w:val="20"/>
              </w:rPr>
              <w:t>Утренняя гимнастика</w:t>
            </w:r>
          </w:p>
        </w:tc>
        <w:tc>
          <w:tcPr>
            <w:tcW w:w="4752" w:type="dxa"/>
            <w:tcBorders>
              <w:top w:val="single" w:sz="4" w:space="0" w:color="auto"/>
              <w:left w:val="single" w:sz="4" w:space="0" w:color="auto"/>
              <w:bottom w:val="single" w:sz="4" w:space="0" w:color="auto"/>
              <w:right w:val="single" w:sz="4" w:space="0" w:color="auto"/>
            </w:tcBorders>
          </w:tcPr>
          <w:p w:rsidR="00561F1C" w:rsidRPr="0095353B" w:rsidRDefault="00561F1C" w:rsidP="00EE1F9E">
            <w:pPr>
              <w:shd w:val="clear" w:color="auto" w:fill="FFFFFF"/>
              <w:rPr>
                <w:sz w:val="20"/>
                <w:szCs w:val="20"/>
              </w:rPr>
            </w:pPr>
            <w:r w:rsidRPr="0095353B">
              <w:rPr>
                <w:sz w:val="20"/>
                <w:szCs w:val="20"/>
              </w:rPr>
              <w:t>Ежедневно</w:t>
            </w:r>
          </w:p>
        </w:tc>
      </w:tr>
      <w:tr w:rsidR="00561F1C" w:rsidRPr="0095353B" w:rsidTr="00EE1F9E">
        <w:tc>
          <w:tcPr>
            <w:tcW w:w="636" w:type="dxa"/>
            <w:tcBorders>
              <w:top w:val="single" w:sz="4" w:space="0" w:color="auto"/>
              <w:left w:val="single" w:sz="4" w:space="0" w:color="auto"/>
              <w:bottom w:val="single" w:sz="4" w:space="0" w:color="auto"/>
              <w:right w:val="single" w:sz="4" w:space="0" w:color="auto"/>
            </w:tcBorders>
          </w:tcPr>
          <w:p w:rsidR="00561F1C" w:rsidRPr="0095353B" w:rsidRDefault="00561F1C" w:rsidP="00EE1F9E">
            <w:pPr>
              <w:shd w:val="clear" w:color="auto" w:fill="FFFFFF"/>
              <w:rPr>
                <w:sz w:val="20"/>
                <w:szCs w:val="20"/>
              </w:rPr>
            </w:pPr>
            <w:r w:rsidRPr="0095353B">
              <w:rPr>
                <w:sz w:val="20"/>
                <w:szCs w:val="20"/>
              </w:rPr>
              <w:t>1.2</w:t>
            </w:r>
          </w:p>
        </w:tc>
        <w:tc>
          <w:tcPr>
            <w:tcW w:w="4512" w:type="dxa"/>
            <w:tcBorders>
              <w:top w:val="single" w:sz="4" w:space="0" w:color="auto"/>
              <w:left w:val="single" w:sz="4" w:space="0" w:color="auto"/>
              <w:bottom w:val="single" w:sz="4" w:space="0" w:color="auto"/>
              <w:right w:val="single" w:sz="4" w:space="0" w:color="auto"/>
            </w:tcBorders>
          </w:tcPr>
          <w:p w:rsidR="00561F1C" w:rsidRPr="0095353B" w:rsidRDefault="00561F1C" w:rsidP="00EE1F9E">
            <w:pPr>
              <w:shd w:val="clear" w:color="auto" w:fill="FFFFFF"/>
              <w:rPr>
                <w:sz w:val="20"/>
                <w:szCs w:val="20"/>
              </w:rPr>
            </w:pPr>
            <w:r w:rsidRPr="0095353B">
              <w:rPr>
                <w:sz w:val="20"/>
                <w:szCs w:val="20"/>
              </w:rPr>
              <w:t>Подвижные игры и физические упражнения на прогулке</w:t>
            </w:r>
          </w:p>
        </w:tc>
        <w:tc>
          <w:tcPr>
            <w:tcW w:w="4752" w:type="dxa"/>
            <w:tcBorders>
              <w:top w:val="single" w:sz="4" w:space="0" w:color="auto"/>
              <w:left w:val="single" w:sz="4" w:space="0" w:color="auto"/>
              <w:bottom w:val="single" w:sz="4" w:space="0" w:color="auto"/>
              <w:right w:val="single" w:sz="4" w:space="0" w:color="auto"/>
            </w:tcBorders>
          </w:tcPr>
          <w:p w:rsidR="00561F1C" w:rsidRPr="0095353B" w:rsidRDefault="00561F1C" w:rsidP="00EE1F9E">
            <w:pPr>
              <w:shd w:val="clear" w:color="auto" w:fill="FFFFFF"/>
              <w:rPr>
                <w:sz w:val="20"/>
                <w:szCs w:val="20"/>
              </w:rPr>
            </w:pPr>
            <w:r w:rsidRPr="0095353B">
              <w:rPr>
                <w:sz w:val="20"/>
                <w:szCs w:val="20"/>
              </w:rPr>
              <w:t>Ежедневно утром и вечером</w:t>
            </w:r>
          </w:p>
        </w:tc>
      </w:tr>
      <w:tr w:rsidR="00561F1C" w:rsidRPr="0095353B" w:rsidTr="00EE1F9E">
        <w:trPr>
          <w:trHeight w:val="687"/>
        </w:trPr>
        <w:tc>
          <w:tcPr>
            <w:tcW w:w="636" w:type="dxa"/>
            <w:tcBorders>
              <w:top w:val="single" w:sz="4" w:space="0" w:color="auto"/>
              <w:left w:val="single" w:sz="4" w:space="0" w:color="auto"/>
              <w:bottom w:val="single" w:sz="4" w:space="0" w:color="auto"/>
              <w:right w:val="single" w:sz="4" w:space="0" w:color="auto"/>
            </w:tcBorders>
          </w:tcPr>
          <w:p w:rsidR="00561F1C" w:rsidRPr="0095353B" w:rsidRDefault="00561F1C" w:rsidP="00EE1F9E">
            <w:pPr>
              <w:shd w:val="clear" w:color="auto" w:fill="FFFFFF"/>
              <w:rPr>
                <w:sz w:val="20"/>
                <w:szCs w:val="20"/>
              </w:rPr>
            </w:pPr>
            <w:r w:rsidRPr="0095353B">
              <w:rPr>
                <w:sz w:val="20"/>
                <w:szCs w:val="20"/>
              </w:rPr>
              <w:t>1.3</w:t>
            </w:r>
          </w:p>
        </w:tc>
        <w:tc>
          <w:tcPr>
            <w:tcW w:w="4512" w:type="dxa"/>
            <w:tcBorders>
              <w:top w:val="single" w:sz="4" w:space="0" w:color="auto"/>
              <w:left w:val="single" w:sz="4" w:space="0" w:color="auto"/>
              <w:bottom w:val="single" w:sz="4" w:space="0" w:color="auto"/>
              <w:right w:val="single" w:sz="4" w:space="0" w:color="auto"/>
            </w:tcBorders>
          </w:tcPr>
          <w:p w:rsidR="00561F1C" w:rsidRPr="0095353B" w:rsidRDefault="00561F1C" w:rsidP="00EE1F9E">
            <w:pPr>
              <w:shd w:val="clear" w:color="auto" w:fill="FFFFFF"/>
              <w:rPr>
                <w:sz w:val="20"/>
                <w:szCs w:val="20"/>
              </w:rPr>
            </w:pPr>
            <w:r w:rsidRPr="0095353B">
              <w:rPr>
                <w:sz w:val="20"/>
                <w:szCs w:val="20"/>
              </w:rPr>
              <w:t>Физкультурная минутка</w:t>
            </w:r>
          </w:p>
        </w:tc>
        <w:tc>
          <w:tcPr>
            <w:tcW w:w="4752" w:type="dxa"/>
            <w:tcBorders>
              <w:top w:val="single" w:sz="4" w:space="0" w:color="auto"/>
              <w:left w:val="single" w:sz="4" w:space="0" w:color="auto"/>
              <w:bottom w:val="single" w:sz="4" w:space="0" w:color="auto"/>
              <w:right w:val="single" w:sz="4" w:space="0" w:color="auto"/>
            </w:tcBorders>
          </w:tcPr>
          <w:p w:rsidR="00561F1C" w:rsidRPr="0095353B" w:rsidRDefault="00561F1C" w:rsidP="00EE1F9E">
            <w:pPr>
              <w:shd w:val="clear" w:color="auto" w:fill="FFFFFF"/>
              <w:rPr>
                <w:sz w:val="20"/>
                <w:szCs w:val="20"/>
              </w:rPr>
            </w:pPr>
            <w:r w:rsidRPr="0095353B">
              <w:rPr>
                <w:sz w:val="20"/>
                <w:szCs w:val="20"/>
              </w:rPr>
              <w:t>Ежедневно, по мере необходимости  в  зависимости от вида и содержания занятий</w:t>
            </w:r>
          </w:p>
        </w:tc>
      </w:tr>
      <w:tr w:rsidR="00561F1C" w:rsidRPr="0095353B" w:rsidTr="00EE1F9E">
        <w:tc>
          <w:tcPr>
            <w:tcW w:w="636" w:type="dxa"/>
            <w:tcBorders>
              <w:top w:val="single" w:sz="4" w:space="0" w:color="auto"/>
              <w:left w:val="single" w:sz="4" w:space="0" w:color="auto"/>
              <w:bottom w:val="single" w:sz="4" w:space="0" w:color="auto"/>
              <w:right w:val="single" w:sz="4" w:space="0" w:color="auto"/>
            </w:tcBorders>
          </w:tcPr>
          <w:p w:rsidR="00561F1C" w:rsidRPr="0095353B" w:rsidRDefault="00561F1C" w:rsidP="00EE1F9E">
            <w:pPr>
              <w:shd w:val="clear" w:color="auto" w:fill="FFFFFF"/>
              <w:rPr>
                <w:sz w:val="20"/>
                <w:szCs w:val="20"/>
              </w:rPr>
            </w:pPr>
            <w:r w:rsidRPr="0095353B">
              <w:rPr>
                <w:sz w:val="20"/>
                <w:szCs w:val="20"/>
              </w:rPr>
              <w:t>1.4</w:t>
            </w:r>
          </w:p>
        </w:tc>
        <w:tc>
          <w:tcPr>
            <w:tcW w:w="4512" w:type="dxa"/>
            <w:tcBorders>
              <w:top w:val="single" w:sz="4" w:space="0" w:color="auto"/>
              <w:left w:val="single" w:sz="4" w:space="0" w:color="auto"/>
              <w:bottom w:val="single" w:sz="4" w:space="0" w:color="auto"/>
              <w:right w:val="single" w:sz="4" w:space="0" w:color="auto"/>
            </w:tcBorders>
          </w:tcPr>
          <w:p w:rsidR="00561F1C" w:rsidRPr="0095353B" w:rsidRDefault="00561F1C" w:rsidP="00EE1F9E">
            <w:pPr>
              <w:shd w:val="clear" w:color="auto" w:fill="FFFFFF"/>
              <w:rPr>
                <w:sz w:val="20"/>
                <w:szCs w:val="20"/>
              </w:rPr>
            </w:pPr>
            <w:r w:rsidRPr="0095353B">
              <w:rPr>
                <w:sz w:val="20"/>
                <w:szCs w:val="20"/>
              </w:rPr>
              <w:t>Двигательная разминка во время перерыва между занятиями</w:t>
            </w:r>
          </w:p>
        </w:tc>
        <w:tc>
          <w:tcPr>
            <w:tcW w:w="4752" w:type="dxa"/>
            <w:tcBorders>
              <w:top w:val="single" w:sz="4" w:space="0" w:color="auto"/>
              <w:left w:val="single" w:sz="4" w:space="0" w:color="auto"/>
              <w:bottom w:val="single" w:sz="4" w:space="0" w:color="auto"/>
              <w:right w:val="single" w:sz="4" w:space="0" w:color="auto"/>
            </w:tcBorders>
          </w:tcPr>
          <w:p w:rsidR="00561F1C" w:rsidRPr="0095353B" w:rsidRDefault="00561F1C" w:rsidP="00EE1F9E">
            <w:pPr>
              <w:shd w:val="clear" w:color="auto" w:fill="FFFFFF"/>
              <w:rPr>
                <w:sz w:val="20"/>
                <w:szCs w:val="20"/>
              </w:rPr>
            </w:pPr>
            <w:r w:rsidRPr="0095353B">
              <w:rPr>
                <w:sz w:val="20"/>
                <w:szCs w:val="20"/>
              </w:rPr>
              <w:t>Ежедневно</w:t>
            </w:r>
          </w:p>
        </w:tc>
      </w:tr>
      <w:tr w:rsidR="00561F1C" w:rsidRPr="0095353B" w:rsidTr="00EE1F9E">
        <w:tc>
          <w:tcPr>
            <w:tcW w:w="636" w:type="dxa"/>
            <w:tcBorders>
              <w:top w:val="single" w:sz="4" w:space="0" w:color="auto"/>
              <w:left w:val="single" w:sz="4" w:space="0" w:color="auto"/>
              <w:bottom w:val="single" w:sz="4" w:space="0" w:color="auto"/>
              <w:right w:val="single" w:sz="4" w:space="0" w:color="auto"/>
            </w:tcBorders>
          </w:tcPr>
          <w:p w:rsidR="00561F1C" w:rsidRPr="0095353B" w:rsidRDefault="00561F1C" w:rsidP="00EE1F9E">
            <w:pPr>
              <w:shd w:val="clear" w:color="auto" w:fill="FFFFFF"/>
              <w:rPr>
                <w:sz w:val="20"/>
                <w:szCs w:val="20"/>
              </w:rPr>
            </w:pPr>
            <w:r w:rsidRPr="0095353B">
              <w:rPr>
                <w:sz w:val="20"/>
                <w:szCs w:val="20"/>
              </w:rPr>
              <w:t>1.5</w:t>
            </w:r>
          </w:p>
        </w:tc>
        <w:tc>
          <w:tcPr>
            <w:tcW w:w="4512" w:type="dxa"/>
            <w:tcBorders>
              <w:top w:val="single" w:sz="4" w:space="0" w:color="auto"/>
              <w:left w:val="single" w:sz="4" w:space="0" w:color="auto"/>
              <w:bottom w:val="single" w:sz="4" w:space="0" w:color="auto"/>
              <w:right w:val="single" w:sz="4" w:space="0" w:color="auto"/>
            </w:tcBorders>
          </w:tcPr>
          <w:p w:rsidR="00561F1C" w:rsidRPr="0095353B" w:rsidRDefault="00561F1C" w:rsidP="00EE1F9E">
            <w:pPr>
              <w:shd w:val="clear" w:color="auto" w:fill="FFFFFF"/>
              <w:rPr>
                <w:sz w:val="20"/>
                <w:szCs w:val="20"/>
              </w:rPr>
            </w:pPr>
            <w:r w:rsidRPr="0095353B">
              <w:rPr>
                <w:sz w:val="20"/>
                <w:szCs w:val="20"/>
              </w:rPr>
              <w:t>Самостоятельная двигательная деятельность детей на  прогулках</w:t>
            </w:r>
          </w:p>
        </w:tc>
        <w:tc>
          <w:tcPr>
            <w:tcW w:w="4752" w:type="dxa"/>
            <w:tcBorders>
              <w:top w:val="single" w:sz="4" w:space="0" w:color="auto"/>
              <w:left w:val="single" w:sz="4" w:space="0" w:color="auto"/>
              <w:bottom w:val="single" w:sz="4" w:space="0" w:color="auto"/>
              <w:right w:val="single" w:sz="4" w:space="0" w:color="auto"/>
            </w:tcBorders>
          </w:tcPr>
          <w:p w:rsidR="00561F1C" w:rsidRPr="0095353B" w:rsidRDefault="00561F1C" w:rsidP="00EE1F9E">
            <w:pPr>
              <w:shd w:val="clear" w:color="auto" w:fill="FFFFFF"/>
              <w:rPr>
                <w:sz w:val="20"/>
                <w:szCs w:val="20"/>
              </w:rPr>
            </w:pPr>
            <w:r w:rsidRPr="0095353B">
              <w:rPr>
                <w:sz w:val="20"/>
                <w:szCs w:val="20"/>
              </w:rPr>
              <w:t>Ежедневно</w:t>
            </w:r>
          </w:p>
        </w:tc>
      </w:tr>
      <w:tr w:rsidR="00561F1C" w:rsidRPr="0095353B" w:rsidTr="00EE1F9E">
        <w:tc>
          <w:tcPr>
            <w:tcW w:w="636" w:type="dxa"/>
            <w:tcBorders>
              <w:top w:val="single" w:sz="4" w:space="0" w:color="auto"/>
              <w:left w:val="single" w:sz="4" w:space="0" w:color="auto"/>
              <w:bottom w:val="single" w:sz="4" w:space="0" w:color="auto"/>
              <w:right w:val="single" w:sz="4" w:space="0" w:color="auto"/>
            </w:tcBorders>
          </w:tcPr>
          <w:p w:rsidR="00561F1C" w:rsidRPr="0095353B" w:rsidRDefault="00561F1C" w:rsidP="00EE1F9E">
            <w:pPr>
              <w:shd w:val="clear" w:color="auto" w:fill="FFFFFF"/>
              <w:rPr>
                <w:sz w:val="20"/>
                <w:szCs w:val="20"/>
              </w:rPr>
            </w:pPr>
            <w:r w:rsidRPr="0095353B">
              <w:rPr>
                <w:sz w:val="20"/>
                <w:szCs w:val="20"/>
              </w:rPr>
              <w:t>1.6</w:t>
            </w:r>
          </w:p>
        </w:tc>
        <w:tc>
          <w:tcPr>
            <w:tcW w:w="4512" w:type="dxa"/>
            <w:tcBorders>
              <w:top w:val="single" w:sz="4" w:space="0" w:color="auto"/>
              <w:left w:val="single" w:sz="4" w:space="0" w:color="auto"/>
              <w:bottom w:val="single" w:sz="4" w:space="0" w:color="auto"/>
              <w:right w:val="single" w:sz="4" w:space="0" w:color="auto"/>
            </w:tcBorders>
          </w:tcPr>
          <w:p w:rsidR="00561F1C" w:rsidRPr="0095353B" w:rsidRDefault="00561F1C" w:rsidP="00EE1F9E">
            <w:pPr>
              <w:shd w:val="clear" w:color="auto" w:fill="FFFFFF"/>
              <w:rPr>
                <w:sz w:val="20"/>
                <w:szCs w:val="20"/>
              </w:rPr>
            </w:pPr>
            <w:r w:rsidRPr="0095353B">
              <w:rPr>
                <w:sz w:val="20"/>
                <w:szCs w:val="20"/>
              </w:rPr>
              <w:t xml:space="preserve">Оздоровительный бег </w:t>
            </w:r>
          </w:p>
        </w:tc>
        <w:tc>
          <w:tcPr>
            <w:tcW w:w="4752" w:type="dxa"/>
            <w:tcBorders>
              <w:top w:val="single" w:sz="4" w:space="0" w:color="auto"/>
              <w:left w:val="single" w:sz="4" w:space="0" w:color="auto"/>
              <w:bottom w:val="single" w:sz="4" w:space="0" w:color="auto"/>
              <w:right w:val="single" w:sz="4" w:space="0" w:color="auto"/>
            </w:tcBorders>
          </w:tcPr>
          <w:p w:rsidR="00561F1C" w:rsidRPr="0095353B" w:rsidRDefault="00561F1C" w:rsidP="00EE1F9E">
            <w:pPr>
              <w:shd w:val="clear" w:color="auto" w:fill="FFFFFF"/>
              <w:rPr>
                <w:sz w:val="20"/>
                <w:szCs w:val="20"/>
              </w:rPr>
            </w:pPr>
            <w:r w:rsidRPr="0095353B">
              <w:rPr>
                <w:sz w:val="20"/>
                <w:szCs w:val="20"/>
              </w:rPr>
              <w:t>Ежедневно, на прогулке, если нет физ. занятия в этот день</w:t>
            </w:r>
          </w:p>
        </w:tc>
      </w:tr>
      <w:tr w:rsidR="00561F1C" w:rsidRPr="0095353B" w:rsidTr="00EE1F9E">
        <w:tc>
          <w:tcPr>
            <w:tcW w:w="636" w:type="dxa"/>
            <w:tcBorders>
              <w:top w:val="single" w:sz="4" w:space="0" w:color="auto"/>
              <w:left w:val="single" w:sz="4" w:space="0" w:color="auto"/>
              <w:bottom w:val="single" w:sz="4" w:space="0" w:color="auto"/>
              <w:right w:val="single" w:sz="4" w:space="0" w:color="auto"/>
            </w:tcBorders>
          </w:tcPr>
          <w:p w:rsidR="00561F1C" w:rsidRPr="0095353B" w:rsidRDefault="00561F1C" w:rsidP="00EE1F9E">
            <w:pPr>
              <w:shd w:val="clear" w:color="auto" w:fill="FFFFFF"/>
              <w:rPr>
                <w:sz w:val="20"/>
                <w:szCs w:val="20"/>
              </w:rPr>
            </w:pPr>
            <w:r w:rsidRPr="0095353B">
              <w:rPr>
                <w:sz w:val="20"/>
                <w:szCs w:val="20"/>
              </w:rPr>
              <w:t>1.7</w:t>
            </w:r>
          </w:p>
        </w:tc>
        <w:tc>
          <w:tcPr>
            <w:tcW w:w="4512" w:type="dxa"/>
            <w:tcBorders>
              <w:top w:val="single" w:sz="4" w:space="0" w:color="auto"/>
              <w:left w:val="single" w:sz="4" w:space="0" w:color="auto"/>
              <w:bottom w:val="single" w:sz="4" w:space="0" w:color="auto"/>
              <w:right w:val="single" w:sz="4" w:space="0" w:color="auto"/>
            </w:tcBorders>
          </w:tcPr>
          <w:p w:rsidR="00561F1C" w:rsidRPr="0095353B" w:rsidRDefault="00561F1C" w:rsidP="00EE1F9E">
            <w:pPr>
              <w:shd w:val="clear" w:color="auto" w:fill="FFFFFF"/>
              <w:rPr>
                <w:sz w:val="20"/>
                <w:szCs w:val="20"/>
              </w:rPr>
            </w:pPr>
            <w:r w:rsidRPr="0095353B">
              <w:rPr>
                <w:sz w:val="20"/>
                <w:szCs w:val="20"/>
              </w:rPr>
              <w:t>Гимнастика после дневного сна (комплекс упражнений)</w:t>
            </w:r>
          </w:p>
        </w:tc>
        <w:tc>
          <w:tcPr>
            <w:tcW w:w="4752" w:type="dxa"/>
            <w:tcBorders>
              <w:top w:val="single" w:sz="4" w:space="0" w:color="auto"/>
              <w:left w:val="single" w:sz="4" w:space="0" w:color="auto"/>
              <w:bottom w:val="single" w:sz="4" w:space="0" w:color="auto"/>
              <w:right w:val="single" w:sz="4" w:space="0" w:color="auto"/>
            </w:tcBorders>
          </w:tcPr>
          <w:p w:rsidR="00561F1C" w:rsidRPr="0095353B" w:rsidRDefault="00561F1C" w:rsidP="00EE1F9E">
            <w:pPr>
              <w:shd w:val="clear" w:color="auto" w:fill="FFFFFF"/>
              <w:rPr>
                <w:sz w:val="20"/>
                <w:szCs w:val="20"/>
              </w:rPr>
            </w:pPr>
            <w:r w:rsidRPr="0095353B">
              <w:rPr>
                <w:sz w:val="20"/>
                <w:szCs w:val="20"/>
              </w:rPr>
              <w:t xml:space="preserve">Ежедневно, по мере пробуждения и подъема детей </w:t>
            </w:r>
          </w:p>
        </w:tc>
      </w:tr>
      <w:tr w:rsidR="00561F1C" w:rsidRPr="0095353B" w:rsidTr="00EE1F9E">
        <w:tc>
          <w:tcPr>
            <w:tcW w:w="636" w:type="dxa"/>
            <w:tcBorders>
              <w:top w:val="single" w:sz="4" w:space="0" w:color="auto"/>
              <w:left w:val="single" w:sz="4" w:space="0" w:color="auto"/>
              <w:bottom w:val="single" w:sz="4" w:space="0" w:color="auto"/>
              <w:right w:val="single" w:sz="4" w:space="0" w:color="auto"/>
            </w:tcBorders>
          </w:tcPr>
          <w:p w:rsidR="00561F1C" w:rsidRPr="0095353B" w:rsidRDefault="00561F1C" w:rsidP="00EE1F9E">
            <w:pPr>
              <w:shd w:val="clear" w:color="auto" w:fill="FFFFFF"/>
              <w:rPr>
                <w:sz w:val="20"/>
                <w:szCs w:val="20"/>
              </w:rPr>
            </w:pPr>
            <w:r w:rsidRPr="0095353B">
              <w:rPr>
                <w:sz w:val="20"/>
                <w:szCs w:val="20"/>
              </w:rPr>
              <w:t>1.8</w:t>
            </w:r>
          </w:p>
        </w:tc>
        <w:tc>
          <w:tcPr>
            <w:tcW w:w="4512" w:type="dxa"/>
            <w:tcBorders>
              <w:top w:val="single" w:sz="4" w:space="0" w:color="auto"/>
              <w:left w:val="single" w:sz="4" w:space="0" w:color="auto"/>
              <w:bottom w:val="single" w:sz="4" w:space="0" w:color="auto"/>
              <w:right w:val="single" w:sz="4" w:space="0" w:color="auto"/>
            </w:tcBorders>
          </w:tcPr>
          <w:p w:rsidR="00561F1C" w:rsidRPr="0095353B" w:rsidRDefault="00561F1C" w:rsidP="00EE1F9E">
            <w:pPr>
              <w:shd w:val="clear" w:color="auto" w:fill="FFFFFF"/>
              <w:rPr>
                <w:sz w:val="20"/>
                <w:szCs w:val="20"/>
              </w:rPr>
            </w:pPr>
            <w:r w:rsidRPr="0095353B">
              <w:rPr>
                <w:sz w:val="20"/>
                <w:szCs w:val="20"/>
              </w:rPr>
              <w:t xml:space="preserve">Дифференцированные игры-упражнения </w:t>
            </w:r>
          </w:p>
        </w:tc>
        <w:tc>
          <w:tcPr>
            <w:tcW w:w="4752" w:type="dxa"/>
            <w:tcBorders>
              <w:top w:val="single" w:sz="4" w:space="0" w:color="auto"/>
              <w:left w:val="single" w:sz="4" w:space="0" w:color="auto"/>
              <w:bottom w:val="single" w:sz="4" w:space="0" w:color="auto"/>
              <w:right w:val="single" w:sz="4" w:space="0" w:color="auto"/>
            </w:tcBorders>
          </w:tcPr>
          <w:p w:rsidR="00561F1C" w:rsidRPr="0095353B" w:rsidRDefault="00561F1C" w:rsidP="00EE1F9E">
            <w:pPr>
              <w:shd w:val="clear" w:color="auto" w:fill="FFFFFF"/>
              <w:rPr>
                <w:sz w:val="20"/>
                <w:szCs w:val="20"/>
              </w:rPr>
            </w:pPr>
            <w:r w:rsidRPr="0095353B">
              <w:rPr>
                <w:sz w:val="20"/>
                <w:szCs w:val="20"/>
              </w:rPr>
              <w:t>Ежедневно, во время прогулки утром и вечером</w:t>
            </w:r>
          </w:p>
        </w:tc>
      </w:tr>
      <w:tr w:rsidR="00561F1C" w:rsidRPr="0095353B" w:rsidTr="00EE1F9E">
        <w:tc>
          <w:tcPr>
            <w:tcW w:w="636" w:type="dxa"/>
            <w:tcBorders>
              <w:top w:val="single" w:sz="4" w:space="0" w:color="auto"/>
              <w:left w:val="single" w:sz="4" w:space="0" w:color="auto"/>
              <w:bottom w:val="single" w:sz="4" w:space="0" w:color="auto"/>
              <w:right w:val="single" w:sz="4" w:space="0" w:color="auto"/>
            </w:tcBorders>
          </w:tcPr>
          <w:p w:rsidR="00561F1C" w:rsidRPr="0095353B" w:rsidRDefault="00561F1C" w:rsidP="00EE1F9E">
            <w:pPr>
              <w:shd w:val="clear" w:color="auto" w:fill="FFFFFF"/>
              <w:rPr>
                <w:sz w:val="20"/>
                <w:szCs w:val="20"/>
              </w:rPr>
            </w:pPr>
            <w:r w:rsidRPr="0095353B">
              <w:rPr>
                <w:sz w:val="20"/>
                <w:szCs w:val="20"/>
              </w:rPr>
              <w:t>1.9</w:t>
            </w:r>
          </w:p>
        </w:tc>
        <w:tc>
          <w:tcPr>
            <w:tcW w:w="4512" w:type="dxa"/>
            <w:tcBorders>
              <w:top w:val="single" w:sz="4" w:space="0" w:color="auto"/>
              <w:left w:val="single" w:sz="4" w:space="0" w:color="auto"/>
              <w:bottom w:val="single" w:sz="4" w:space="0" w:color="auto"/>
              <w:right w:val="single" w:sz="4" w:space="0" w:color="auto"/>
            </w:tcBorders>
          </w:tcPr>
          <w:p w:rsidR="00561F1C" w:rsidRPr="0095353B" w:rsidRDefault="00561F1C" w:rsidP="00EE1F9E">
            <w:pPr>
              <w:shd w:val="clear" w:color="auto" w:fill="FFFFFF"/>
              <w:rPr>
                <w:sz w:val="20"/>
                <w:szCs w:val="20"/>
              </w:rPr>
            </w:pPr>
            <w:r w:rsidRPr="0095353B">
              <w:rPr>
                <w:sz w:val="20"/>
                <w:szCs w:val="20"/>
              </w:rPr>
              <w:t>Спортивные игры</w:t>
            </w:r>
          </w:p>
        </w:tc>
        <w:tc>
          <w:tcPr>
            <w:tcW w:w="4752" w:type="dxa"/>
            <w:tcBorders>
              <w:top w:val="single" w:sz="4" w:space="0" w:color="auto"/>
              <w:left w:val="single" w:sz="4" w:space="0" w:color="auto"/>
              <w:bottom w:val="single" w:sz="4" w:space="0" w:color="auto"/>
              <w:right w:val="single" w:sz="4" w:space="0" w:color="auto"/>
            </w:tcBorders>
          </w:tcPr>
          <w:p w:rsidR="00561F1C" w:rsidRPr="0095353B" w:rsidRDefault="00561F1C" w:rsidP="00EE1F9E">
            <w:pPr>
              <w:shd w:val="clear" w:color="auto" w:fill="FFFFFF"/>
              <w:rPr>
                <w:sz w:val="20"/>
                <w:szCs w:val="20"/>
              </w:rPr>
            </w:pPr>
            <w:r w:rsidRPr="0095353B">
              <w:rPr>
                <w:sz w:val="20"/>
                <w:szCs w:val="20"/>
              </w:rPr>
              <w:t>Элементы игр на прогулке (первая половина дня)</w:t>
            </w:r>
          </w:p>
        </w:tc>
      </w:tr>
      <w:tr w:rsidR="00561F1C" w:rsidRPr="0095353B" w:rsidTr="00EE1F9E">
        <w:tc>
          <w:tcPr>
            <w:tcW w:w="636" w:type="dxa"/>
            <w:tcBorders>
              <w:top w:val="single" w:sz="4" w:space="0" w:color="auto"/>
              <w:left w:val="single" w:sz="4" w:space="0" w:color="auto"/>
              <w:bottom w:val="single" w:sz="4" w:space="0" w:color="auto"/>
              <w:right w:val="single" w:sz="4" w:space="0" w:color="auto"/>
            </w:tcBorders>
          </w:tcPr>
          <w:p w:rsidR="00561F1C" w:rsidRPr="0095353B" w:rsidRDefault="00F63F05" w:rsidP="00EE1F9E">
            <w:pPr>
              <w:shd w:val="clear" w:color="auto" w:fill="FFFFFF"/>
              <w:rPr>
                <w:sz w:val="20"/>
                <w:szCs w:val="20"/>
              </w:rPr>
            </w:pPr>
            <w:r w:rsidRPr="0095353B">
              <w:rPr>
                <w:sz w:val="20"/>
                <w:szCs w:val="20"/>
              </w:rPr>
              <w:t>1.10</w:t>
            </w:r>
          </w:p>
        </w:tc>
        <w:tc>
          <w:tcPr>
            <w:tcW w:w="4512" w:type="dxa"/>
            <w:tcBorders>
              <w:top w:val="single" w:sz="4" w:space="0" w:color="auto"/>
              <w:left w:val="single" w:sz="4" w:space="0" w:color="auto"/>
              <w:bottom w:val="single" w:sz="4" w:space="0" w:color="auto"/>
              <w:right w:val="single" w:sz="4" w:space="0" w:color="auto"/>
            </w:tcBorders>
          </w:tcPr>
          <w:p w:rsidR="00561F1C" w:rsidRPr="0095353B" w:rsidRDefault="00561F1C" w:rsidP="00EE1F9E">
            <w:pPr>
              <w:shd w:val="clear" w:color="auto" w:fill="FFFFFF"/>
              <w:rPr>
                <w:sz w:val="20"/>
                <w:szCs w:val="20"/>
              </w:rPr>
            </w:pPr>
            <w:r w:rsidRPr="0095353B">
              <w:rPr>
                <w:sz w:val="20"/>
                <w:szCs w:val="20"/>
              </w:rPr>
              <w:t>Занятия по физической культуре</w:t>
            </w:r>
          </w:p>
        </w:tc>
        <w:tc>
          <w:tcPr>
            <w:tcW w:w="4752" w:type="dxa"/>
            <w:tcBorders>
              <w:top w:val="single" w:sz="4" w:space="0" w:color="auto"/>
              <w:left w:val="single" w:sz="4" w:space="0" w:color="auto"/>
              <w:bottom w:val="single" w:sz="4" w:space="0" w:color="auto"/>
              <w:right w:val="single" w:sz="4" w:space="0" w:color="auto"/>
            </w:tcBorders>
          </w:tcPr>
          <w:p w:rsidR="00561F1C" w:rsidRPr="0095353B" w:rsidRDefault="00561F1C" w:rsidP="00EE1F9E">
            <w:pPr>
              <w:shd w:val="clear" w:color="auto" w:fill="FFFFFF"/>
              <w:rPr>
                <w:sz w:val="20"/>
                <w:szCs w:val="20"/>
              </w:rPr>
            </w:pPr>
            <w:r w:rsidRPr="0095353B">
              <w:rPr>
                <w:sz w:val="20"/>
                <w:szCs w:val="20"/>
              </w:rPr>
              <w:t>3 раза в неделю  (одно на воздухе)</w:t>
            </w:r>
          </w:p>
        </w:tc>
      </w:tr>
      <w:tr w:rsidR="00561F1C" w:rsidRPr="0095353B" w:rsidTr="00EE1F9E">
        <w:tc>
          <w:tcPr>
            <w:tcW w:w="636" w:type="dxa"/>
            <w:tcBorders>
              <w:top w:val="single" w:sz="4" w:space="0" w:color="auto"/>
              <w:left w:val="single" w:sz="4" w:space="0" w:color="auto"/>
              <w:bottom w:val="single" w:sz="4" w:space="0" w:color="auto"/>
              <w:right w:val="single" w:sz="4" w:space="0" w:color="auto"/>
            </w:tcBorders>
          </w:tcPr>
          <w:p w:rsidR="00561F1C" w:rsidRPr="0095353B" w:rsidRDefault="00F63F05" w:rsidP="00EE1F9E">
            <w:pPr>
              <w:shd w:val="clear" w:color="auto" w:fill="FFFFFF"/>
              <w:rPr>
                <w:sz w:val="20"/>
                <w:szCs w:val="20"/>
              </w:rPr>
            </w:pPr>
            <w:r w:rsidRPr="0095353B">
              <w:rPr>
                <w:sz w:val="20"/>
                <w:szCs w:val="20"/>
              </w:rPr>
              <w:t>1.11</w:t>
            </w:r>
          </w:p>
        </w:tc>
        <w:tc>
          <w:tcPr>
            <w:tcW w:w="4512" w:type="dxa"/>
            <w:tcBorders>
              <w:top w:val="single" w:sz="4" w:space="0" w:color="auto"/>
              <w:left w:val="single" w:sz="4" w:space="0" w:color="auto"/>
              <w:bottom w:val="single" w:sz="4" w:space="0" w:color="auto"/>
              <w:right w:val="single" w:sz="4" w:space="0" w:color="auto"/>
            </w:tcBorders>
          </w:tcPr>
          <w:p w:rsidR="00561F1C" w:rsidRPr="0095353B" w:rsidRDefault="00561F1C" w:rsidP="00EE1F9E">
            <w:pPr>
              <w:shd w:val="clear" w:color="auto" w:fill="FFFFFF"/>
              <w:rPr>
                <w:sz w:val="20"/>
                <w:szCs w:val="20"/>
              </w:rPr>
            </w:pPr>
            <w:r w:rsidRPr="0095353B">
              <w:rPr>
                <w:sz w:val="20"/>
                <w:szCs w:val="20"/>
              </w:rPr>
              <w:t>Музыкальные занятия</w:t>
            </w:r>
          </w:p>
        </w:tc>
        <w:tc>
          <w:tcPr>
            <w:tcW w:w="4752" w:type="dxa"/>
            <w:tcBorders>
              <w:top w:val="single" w:sz="4" w:space="0" w:color="auto"/>
              <w:left w:val="single" w:sz="4" w:space="0" w:color="auto"/>
              <w:bottom w:val="single" w:sz="4" w:space="0" w:color="auto"/>
              <w:right w:val="single" w:sz="4" w:space="0" w:color="auto"/>
            </w:tcBorders>
          </w:tcPr>
          <w:p w:rsidR="00561F1C" w:rsidRPr="0095353B" w:rsidRDefault="00561F1C" w:rsidP="00EE1F9E">
            <w:pPr>
              <w:shd w:val="clear" w:color="auto" w:fill="FFFFFF"/>
              <w:rPr>
                <w:sz w:val="20"/>
                <w:szCs w:val="20"/>
              </w:rPr>
            </w:pPr>
            <w:r w:rsidRPr="0095353B">
              <w:rPr>
                <w:sz w:val="20"/>
                <w:szCs w:val="20"/>
              </w:rPr>
              <w:t>2 раза в неделю</w:t>
            </w:r>
          </w:p>
        </w:tc>
      </w:tr>
    </w:tbl>
    <w:p w:rsidR="00561F1C" w:rsidRPr="0095353B" w:rsidRDefault="00561F1C" w:rsidP="00561F1C">
      <w:pPr>
        <w:rPr>
          <w:bCs/>
          <w:i/>
          <w:iCs/>
          <w:sz w:val="20"/>
          <w:szCs w:val="20"/>
        </w:rPr>
      </w:pPr>
    </w:p>
    <w:tbl>
      <w:tblPr>
        <w:tblW w:w="990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36"/>
        <w:gridCol w:w="4512"/>
        <w:gridCol w:w="4752"/>
      </w:tblGrid>
      <w:tr w:rsidR="00561F1C" w:rsidRPr="0095353B" w:rsidTr="00EE1F9E">
        <w:tc>
          <w:tcPr>
            <w:tcW w:w="636" w:type="dxa"/>
            <w:tcBorders>
              <w:top w:val="single" w:sz="4" w:space="0" w:color="auto"/>
              <w:left w:val="single" w:sz="4" w:space="0" w:color="auto"/>
              <w:bottom w:val="single" w:sz="4" w:space="0" w:color="auto"/>
              <w:right w:val="single" w:sz="4" w:space="0" w:color="auto"/>
            </w:tcBorders>
          </w:tcPr>
          <w:p w:rsidR="00561F1C" w:rsidRPr="0095353B" w:rsidRDefault="00561F1C" w:rsidP="00EE1F9E">
            <w:pPr>
              <w:shd w:val="clear" w:color="auto" w:fill="FFFFFF"/>
              <w:rPr>
                <w:sz w:val="20"/>
                <w:szCs w:val="20"/>
              </w:rPr>
            </w:pPr>
            <w:r w:rsidRPr="0095353B">
              <w:rPr>
                <w:sz w:val="20"/>
                <w:szCs w:val="20"/>
                <w:lang w:val="en-US"/>
              </w:rPr>
              <w:t>II</w:t>
            </w:r>
            <w:r w:rsidRPr="0095353B">
              <w:rPr>
                <w:sz w:val="20"/>
                <w:szCs w:val="20"/>
              </w:rPr>
              <w:t>.</w:t>
            </w:r>
          </w:p>
        </w:tc>
        <w:tc>
          <w:tcPr>
            <w:tcW w:w="4512" w:type="dxa"/>
            <w:tcBorders>
              <w:top w:val="single" w:sz="4" w:space="0" w:color="auto"/>
              <w:left w:val="single" w:sz="4" w:space="0" w:color="auto"/>
              <w:bottom w:val="single" w:sz="4" w:space="0" w:color="auto"/>
              <w:right w:val="single" w:sz="4" w:space="0" w:color="auto"/>
            </w:tcBorders>
          </w:tcPr>
          <w:p w:rsidR="00561F1C" w:rsidRPr="0095353B" w:rsidRDefault="00561F1C" w:rsidP="00EE1F9E">
            <w:pPr>
              <w:shd w:val="clear" w:color="auto" w:fill="FFFFFF"/>
              <w:rPr>
                <w:b/>
                <w:sz w:val="20"/>
                <w:szCs w:val="20"/>
              </w:rPr>
            </w:pPr>
            <w:r w:rsidRPr="0095353B">
              <w:rPr>
                <w:b/>
                <w:sz w:val="20"/>
                <w:szCs w:val="20"/>
              </w:rPr>
              <w:t>Самостоятельные игры в помещении и прочие движения в режиме дня</w:t>
            </w:r>
          </w:p>
        </w:tc>
        <w:tc>
          <w:tcPr>
            <w:tcW w:w="4752" w:type="dxa"/>
            <w:tcBorders>
              <w:top w:val="single" w:sz="4" w:space="0" w:color="auto"/>
              <w:left w:val="single" w:sz="4" w:space="0" w:color="auto"/>
              <w:bottom w:val="single" w:sz="4" w:space="0" w:color="auto"/>
              <w:right w:val="single" w:sz="4" w:space="0" w:color="auto"/>
            </w:tcBorders>
          </w:tcPr>
          <w:p w:rsidR="00561F1C" w:rsidRPr="0095353B" w:rsidRDefault="00561F1C" w:rsidP="00EE1F9E">
            <w:pPr>
              <w:shd w:val="clear" w:color="auto" w:fill="FFFFFF"/>
              <w:rPr>
                <w:sz w:val="20"/>
                <w:szCs w:val="20"/>
              </w:rPr>
            </w:pPr>
            <w:r w:rsidRPr="0095353B">
              <w:rPr>
                <w:sz w:val="20"/>
                <w:szCs w:val="20"/>
              </w:rPr>
              <w:t xml:space="preserve">Ежедневно </w:t>
            </w:r>
          </w:p>
        </w:tc>
      </w:tr>
      <w:tr w:rsidR="00561F1C" w:rsidRPr="0095353B" w:rsidTr="00EE1F9E">
        <w:tc>
          <w:tcPr>
            <w:tcW w:w="636" w:type="dxa"/>
            <w:tcBorders>
              <w:top w:val="single" w:sz="4" w:space="0" w:color="auto"/>
              <w:left w:val="single" w:sz="4" w:space="0" w:color="auto"/>
              <w:bottom w:val="single" w:sz="4" w:space="0" w:color="auto"/>
              <w:right w:val="single" w:sz="4" w:space="0" w:color="auto"/>
            </w:tcBorders>
          </w:tcPr>
          <w:p w:rsidR="00561F1C" w:rsidRPr="0095353B" w:rsidRDefault="00561F1C" w:rsidP="00EE1F9E">
            <w:pPr>
              <w:shd w:val="clear" w:color="auto" w:fill="FFFFFF"/>
              <w:rPr>
                <w:sz w:val="20"/>
                <w:szCs w:val="20"/>
              </w:rPr>
            </w:pPr>
            <w:r w:rsidRPr="0095353B">
              <w:rPr>
                <w:sz w:val="20"/>
                <w:szCs w:val="20"/>
                <w:lang w:val="en-US"/>
              </w:rPr>
              <w:t>III</w:t>
            </w:r>
            <w:r w:rsidRPr="0095353B">
              <w:rPr>
                <w:sz w:val="20"/>
                <w:szCs w:val="20"/>
              </w:rPr>
              <w:t>.</w:t>
            </w:r>
          </w:p>
        </w:tc>
        <w:tc>
          <w:tcPr>
            <w:tcW w:w="9264" w:type="dxa"/>
            <w:gridSpan w:val="2"/>
            <w:tcBorders>
              <w:top w:val="single" w:sz="4" w:space="0" w:color="auto"/>
              <w:left w:val="single" w:sz="4" w:space="0" w:color="auto"/>
              <w:bottom w:val="single" w:sz="4" w:space="0" w:color="auto"/>
              <w:right w:val="single" w:sz="4" w:space="0" w:color="auto"/>
            </w:tcBorders>
          </w:tcPr>
          <w:p w:rsidR="00561F1C" w:rsidRPr="0095353B" w:rsidRDefault="00561F1C" w:rsidP="00EE1F9E">
            <w:pPr>
              <w:shd w:val="clear" w:color="auto" w:fill="FFFFFF"/>
              <w:rPr>
                <w:b/>
                <w:sz w:val="20"/>
                <w:szCs w:val="20"/>
              </w:rPr>
            </w:pPr>
            <w:r w:rsidRPr="0095353B">
              <w:rPr>
                <w:b/>
                <w:sz w:val="20"/>
                <w:szCs w:val="20"/>
              </w:rPr>
              <w:t>Физкультурно-массовые мероприятия</w:t>
            </w:r>
          </w:p>
        </w:tc>
      </w:tr>
      <w:tr w:rsidR="00561F1C" w:rsidRPr="0095353B" w:rsidTr="00EE1F9E">
        <w:tc>
          <w:tcPr>
            <w:tcW w:w="636" w:type="dxa"/>
            <w:tcBorders>
              <w:top w:val="single" w:sz="4" w:space="0" w:color="auto"/>
              <w:left w:val="single" w:sz="4" w:space="0" w:color="auto"/>
              <w:bottom w:val="single" w:sz="4" w:space="0" w:color="auto"/>
              <w:right w:val="single" w:sz="4" w:space="0" w:color="auto"/>
            </w:tcBorders>
          </w:tcPr>
          <w:p w:rsidR="00561F1C" w:rsidRPr="0095353B" w:rsidRDefault="00561F1C" w:rsidP="00EE1F9E">
            <w:pPr>
              <w:shd w:val="clear" w:color="auto" w:fill="FFFFFF"/>
              <w:rPr>
                <w:sz w:val="20"/>
                <w:szCs w:val="20"/>
              </w:rPr>
            </w:pPr>
            <w:r w:rsidRPr="0095353B">
              <w:rPr>
                <w:sz w:val="20"/>
                <w:szCs w:val="20"/>
              </w:rPr>
              <w:t>3.1</w:t>
            </w:r>
          </w:p>
        </w:tc>
        <w:tc>
          <w:tcPr>
            <w:tcW w:w="4512" w:type="dxa"/>
            <w:tcBorders>
              <w:top w:val="single" w:sz="4" w:space="0" w:color="auto"/>
              <w:left w:val="single" w:sz="4" w:space="0" w:color="auto"/>
              <w:bottom w:val="single" w:sz="4" w:space="0" w:color="auto"/>
              <w:right w:val="single" w:sz="4" w:space="0" w:color="auto"/>
            </w:tcBorders>
          </w:tcPr>
          <w:p w:rsidR="00561F1C" w:rsidRPr="0095353B" w:rsidRDefault="00561F1C" w:rsidP="00EE1F9E">
            <w:pPr>
              <w:shd w:val="clear" w:color="auto" w:fill="FFFFFF"/>
              <w:rPr>
                <w:sz w:val="20"/>
                <w:szCs w:val="20"/>
              </w:rPr>
            </w:pPr>
            <w:r w:rsidRPr="0095353B">
              <w:rPr>
                <w:sz w:val="20"/>
                <w:szCs w:val="20"/>
              </w:rPr>
              <w:t>Неделя здоровья</w:t>
            </w:r>
          </w:p>
        </w:tc>
        <w:tc>
          <w:tcPr>
            <w:tcW w:w="4752" w:type="dxa"/>
            <w:tcBorders>
              <w:top w:val="single" w:sz="4" w:space="0" w:color="auto"/>
              <w:left w:val="single" w:sz="4" w:space="0" w:color="auto"/>
              <w:bottom w:val="single" w:sz="4" w:space="0" w:color="auto"/>
              <w:right w:val="single" w:sz="4" w:space="0" w:color="auto"/>
            </w:tcBorders>
          </w:tcPr>
          <w:p w:rsidR="00561F1C" w:rsidRPr="0095353B" w:rsidRDefault="00561F1C" w:rsidP="00EE1F9E">
            <w:pPr>
              <w:shd w:val="clear" w:color="auto" w:fill="FFFFFF"/>
              <w:rPr>
                <w:sz w:val="20"/>
                <w:szCs w:val="20"/>
              </w:rPr>
            </w:pPr>
            <w:r w:rsidRPr="0095353B">
              <w:rPr>
                <w:sz w:val="20"/>
                <w:szCs w:val="20"/>
              </w:rPr>
              <w:t>2 раза в год</w:t>
            </w:r>
          </w:p>
        </w:tc>
      </w:tr>
      <w:tr w:rsidR="00561F1C" w:rsidRPr="0095353B" w:rsidTr="00EE1F9E">
        <w:tc>
          <w:tcPr>
            <w:tcW w:w="636" w:type="dxa"/>
            <w:tcBorders>
              <w:top w:val="single" w:sz="4" w:space="0" w:color="auto"/>
              <w:left w:val="single" w:sz="4" w:space="0" w:color="auto"/>
              <w:bottom w:val="single" w:sz="4" w:space="0" w:color="auto"/>
              <w:right w:val="single" w:sz="4" w:space="0" w:color="auto"/>
            </w:tcBorders>
          </w:tcPr>
          <w:p w:rsidR="00561F1C" w:rsidRPr="0095353B" w:rsidRDefault="00561F1C" w:rsidP="00EE1F9E">
            <w:pPr>
              <w:shd w:val="clear" w:color="auto" w:fill="FFFFFF"/>
              <w:rPr>
                <w:sz w:val="20"/>
                <w:szCs w:val="20"/>
              </w:rPr>
            </w:pPr>
            <w:r w:rsidRPr="0095353B">
              <w:rPr>
                <w:sz w:val="20"/>
                <w:szCs w:val="20"/>
              </w:rPr>
              <w:t>3.2</w:t>
            </w:r>
          </w:p>
        </w:tc>
        <w:tc>
          <w:tcPr>
            <w:tcW w:w="4512" w:type="dxa"/>
            <w:tcBorders>
              <w:top w:val="single" w:sz="4" w:space="0" w:color="auto"/>
              <w:left w:val="single" w:sz="4" w:space="0" w:color="auto"/>
              <w:bottom w:val="single" w:sz="4" w:space="0" w:color="auto"/>
              <w:right w:val="single" w:sz="4" w:space="0" w:color="auto"/>
            </w:tcBorders>
          </w:tcPr>
          <w:p w:rsidR="00561F1C" w:rsidRPr="0095353B" w:rsidRDefault="00561F1C" w:rsidP="00EE1F9E">
            <w:pPr>
              <w:shd w:val="clear" w:color="auto" w:fill="FFFFFF"/>
              <w:rPr>
                <w:sz w:val="20"/>
                <w:szCs w:val="20"/>
              </w:rPr>
            </w:pPr>
            <w:proofErr w:type="spellStart"/>
            <w:r w:rsidRPr="0095353B">
              <w:rPr>
                <w:sz w:val="20"/>
                <w:szCs w:val="20"/>
              </w:rPr>
              <w:t>Физкультурно</w:t>
            </w:r>
            <w:proofErr w:type="spellEnd"/>
            <w:r w:rsidRPr="0095353B">
              <w:rPr>
                <w:sz w:val="20"/>
                <w:szCs w:val="20"/>
              </w:rPr>
              <w:t xml:space="preserve"> – спортивные праздники</w:t>
            </w:r>
          </w:p>
        </w:tc>
        <w:tc>
          <w:tcPr>
            <w:tcW w:w="4752" w:type="dxa"/>
            <w:tcBorders>
              <w:top w:val="single" w:sz="4" w:space="0" w:color="auto"/>
              <w:left w:val="single" w:sz="4" w:space="0" w:color="auto"/>
              <w:bottom w:val="single" w:sz="4" w:space="0" w:color="auto"/>
              <w:right w:val="single" w:sz="4" w:space="0" w:color="auto"/>
            </w:tcBorders>
          </w:tcPr>
          <w:p w:rsidR="00561F1C" w:rsidRPr="0095353B" w:rsidRDefault="00561F1C" w:rsidP="00EE1F9E">
            <w:pPr>
              <w:shd w:val="clear" w:color="auto" w:fill="FFFFFF"/>
              <w:rPr>
                <w:sz w:val="20"/>
                <w:szCs w:val="20"/>
              </w:rPr>
            </w:pPr>
            <w:r w:rsidRPr="0095353B">
              <w:rPr>
                <w:sz w:val="20"/>
                <w:szCs w:val="20"/>
              </w:rPr>
              <w:t>в соответствии с планом физкультурно-оздоровительной работы</w:t>
            </w:r>
          </w:p>
        </w:tc>
      </w:tr>
      <w:tr w:rsidR="00561F1C" w:rsidRPr="0095353B" w:rsidTr="00EE1F9E">
        <w:tc>
          <w:tcPr>
            <w:tcW w:w="636" w:type="dxa"/>
            <w:tcBorders>
              <w:top w:val="single" w:sz="4" w:space="0" w:color="auto"/>
              <w:left w:val="single" w:sz="4" w:space="0" w:color="auto"/>
              <w:bottom w:val="single" w:sz="4" w:space="0" w:color="auto"/>
              <w:right w:val="single" w:sz="4" w:space="0" w:color="auto"/>
            </w:tcBorders>
          </w:tcPr>
          <w:p w:rsidR="00561F1C" w:rsidRPr="0095353B" w:rsidRDefault="00561F1C" w:rsidP="00EE1F9E">
            <w:pPr>
              <w:shd w:val="clear" w:color="auto" w:fill="FFFFFF"/>
              <w:rPr>
                <w:sz w:val="20"/>
                <w:szCs w:val="20"/>
              </w:rPr>
            </w:pPr>
            <w:r w:rsidRPr="0095353B">
              <w:rPr>
                <w:sz w:val="20"/>
                <w:szCs w:val="20"/>
              </w:rPr>
              <w:t>3.3</w:t>
            </w:r>
          </w:p>
        </w:tc>
        <w:tc>
          <w:tcPr>
            <w:tcW w:w="4512" w:type="dxa"/>
            <w:tcBorders>
              <w:top w:val="single" w:sz="4" w:space="0" w:color="auto"/>
              <w:left w:val="single" w:sz="4" w:space="0" w:color="auto"/>
              <w:bottom w:val="single" w:sz="4" w:space="0" w:color="auto"/>
              <w:right w:val="single" w:sz="4" w:space="0" w:color="auto"/>
            </w:tcBorders>
          </w:tcPr>
          <w:p w:rsidR="00561F1C" w:rsidRPr="0095353B" w:rsidRDefault="00561F1C" w:rsidP="00EE1F9E">
            <w:pPr>
              <w:shd w:val="clear" w:color="auto" w:fill="FFFFFF"/>
              <w:rPr>
                <w:sz w:val="20"/>
                <w:szCs w:val="20"/>
              </w:rPr>
            </w:pPr>
            <w:r w:rsidRPr="0095353B">
              <w:rPr>
                <w:sz w:val="20"/>
                <w:szCs w:val="20"/>
              </w:rPr>
              <w:t>Физкультурный досуг</w:t>
            </w:r>
          </w:p>
        </w:tc>
        <w:tc>
          <w:tcPr>
            <w:tcW w:w="4752" w:type="dxa"/>
            <w:tcBorders>
              <w:top w:val="single" w:sz="4" w:space="0" w:color="auto"/>
              <w:left w:val="single" w:sz="4" w:space="0" w:color="auto"/>
              <w:bottom w:val="single" w:sz="4" w:space="0" w:color="auto"/>
              <w:right w:val="single" w:sz="4" w:space="0" w:color="auto"/>
            </w:tcBorders>
          </w:tcPr>
          <w:p w:rsidR="00561F1C" w:rsidRPr="0095353B" w:rsidRDefault="00561F1C" w:rsidP="00EE1F9E">
            <w:pPr>
              <w:shd w:val="clear" w:color="auto" w:fill="FFFFFF"/>
              <w:rPr>
                <w:sz w:val="20"/>
                <w:szCs w:val="20"/>
              </w:rPr>
            </w:pPr>
            <w:r w:rsidRPr="0095353B">
              <w:rPr>
                <w:sz w:val="20"/>
                <w:szCs w:val="20"/>
              </w:rPr>
              <w:t>1 раз в месяц в каждой группе</w:t>
            </w:r>
          </w:p>
        </w:tc>
      </w:tr>
      <w:tr w:rsidR="00561F1C" w:rsidRPr="0095353B" w:rsidTr="00EE1F9E">
        <w:tc>
          <w:tcPr>
            <w:tcW w:w="636" w:type="dxa"/>
            <w:tcBorders>
              <w:top w:val="single" w:sz="4" w:space="0" w:color="auto"/>
              <w:left w:val="single" w:sz="4" w:space="0" w:color="auto"/>
              <w:bottom w:val="single" w:sz="4" w:space="0" w:color="auto"/>
              <w:right w:val="single" w:sz="4" w:space="0" w:color="auto"/>
            </w:tcBorders>
          </w:tcPr>
          <w:p w:rsidR="00561F1C" w:rsidRPr="0095353B" w:rsidRDefault="00561F1C" w:rsidP="00EE1F9E">
            <w:pPr>
              <w:shd w:val="clear" w:color="auto" w:fill="FFFFFF"/>
              <w:rPr>
                <w:sz w:val="20"/>
                <w:szCs w:val="20"/>
              </w:rPr>
            </w:pPr>
            <w:r w:rsidRPr="0095353B">
              <w:rPr>
                <w:sz w:val="20"/>
                <w:szCs w:val="20"/>
              </w:rPr>
              <w:t>3.4</w:t>
            </w:r>
          </w:p>
        </w:tc>
        <w:tc>
          <w:tcPr>
            <w:tcW w:w="4512" w:type="dxa"/>
            <w:tcBorders>
              <w:top w:val="single" w:sz="4" w:space="0" w:color="auto"/>
              <w:left w:val="single" w:sz="4" w:space="0" w:color="auto"/>
              <w:bottom w:val="single" w:sz="4" w:space="0" w:color="auto"/>
              <w:right w:val="single" w:sz="4" w:space="0" w:color="auto"/>
            </w:tcBorders>
          </w:tcPr>
          <w:p w:rsidR="00561F1C" w:rsidRPr="0095353B" w:rsidRDefault="00561F1C" w:rsidP="00EE1F9E">
            <w:pPr>
              <w:shd w:val="clear" w:color="auto" w:fill="FFFFFF"/>
              <w:rPr>
                <w:sz w:val="20"/>
                <w:szCs w:val="20"/>
              </w:rPr>
            </w:pPr>
            <w:r w:rsidRPr="0095353B">
              <w:rPr>
                <w:sz w:val="20"/>
                <w:szCs w:val="20"/>
              </w:rPr>
              <w:t>День здоровья</w:t>
            </w:r>
          </w:p>
        </w:tc>
        <w:tc>
          <w:tcPr>
            <w:tcW w:w="4752" w:type="dxa"/>
            <w:tcBorders>
              <w:top w:val="single" w:sz="4" w:space="0" w:color="auto"/>
              <w:left w:val="single" w:sz="4" w:space="0" w:color="auto"/>
              <w:bottom w:val="single" w:sz="4" w:space="0" w:color="auto"/>
              <w:right w:val="single" w:sz="4" w:space="0" w:color="auto"/>
            </w:tcBorders>
          </w:tcPr>
          <w:p w:rsidR="00561F1C" w:rsidRPr="0095353B" w:rsidRDefault="00561F1C" w:rsidP="00EE1F9E">
            <w:pPr>
              <w:shd w:val="clear" w:color="auto" w:fill="FFFFFF"/>
              <w:rPr>
                <w:sz w:val="20"/>
                <w:szCs w:val="20"/>
              </w:rPr>
            </w:pPr>
            <w:r w:rsidRPr="0095353B">
              <w:rPr>
                <w:sz w:val="20"/>
                <w:szCs w:val="20"/>
              </w:rPr>
              <w:t>1 раз в квартал, все мероприятия выносятся на улицу</w:t>
            </w:r>
          </w:p>
        </w:tc>
      </w:tr>
      <w:tr w:rsidR="00561F1C" w:rsidRPr="0095353B" w:rsidTr="00EE1F9E">
        <w:tc>
          <w:tcPr>
            <w:tcW w:w="636" w:type="dxa"/>
            <w:tcBorders>
              <w:top w:val="single" w:sz="4" w:space="0" w:color="auto"/>
              <w:left w:val="single" w:sz="4" w:space="0" w:color="auto"/>
              <w:bottom w:val="single" w:sz="4" w:space="0" w:color="auto"/>
              <w:right w:val="single" w:sz="4" w:space="0" w:color="auto"/>
            </w:tcBorders>
          </w:tcPr>
          <w:p w:rsidR="00561F1C" w:rsidRPr="0095353B" w:rsidRDefault="00561F1C" w:rsidP="00EE1F9E">
            <w:pPr>
              <w:shd w:val="clear" w:color="auto" w:fill="FFFFFF"/>
              <w:rPr>
                <w:sz w:val="20"/>
                <w:szCs w:val="20"/>
              </w:rPr>
            </w:pPr>
            <w:r w:rsidRPr="0095353B">
              <w:rPr>
                <w:sz w:val="20"/>
                <w:szCs w:val="20"/>
              </w:rPr>
              <w:t>3.5.</w:t>
            </w:r>
          </w:p>
        </w:tc>
        <w:tc>
          <w:tcPr>
            <w:tcW w:w="4512" w:type="dxa"/>
            <w:tcBorders>
              <w:top w:val="single" w:sz="4" w:space="0" w:color="auto"/>
              <w:left w:val="single" w:sz="4" w:space="0" w:color="auto"/>
              <w:bottom w:val="single" w:sz="4" w:space="0" w:color="auto"/>
              <w:right w:val="single" w:sz="4" w:space="0" w:color="auto"/>
            </w:tcBorders>
          </w:tcPr>
          <w:p w:rsidR="00561F1C" w:rsidRPr="0095353B" w:rsidRDefault="00561F1C" w:rsidP="00EE1F9E">
            <w:pPr>
              <w:shd w:val="clear" w:color="auto" w:fill="FFFFFF"/>
              <w:rPr>
                <w:sz w:val="20"/>
                <w:szCs w:val="20"/>
              </w:rPr>
            </w:pPr>
            <w:r w:rsidRPr="0095353B">
              <w:rPr>
                <w:sz w:val="20"/>
                <w:szCs w:val="20"/>
              </w:rPr>
              <w:t>Пешие прогулки</w:t>
            </w:r>
          </w:p>
        </w:tc>
        <w:tc>
          <w:tcPr>
            <w:tcW w:w="4752" w:type="dxa"/>
            <w:tcBorders>
              <w:top w:val="single" w:sz="4" w:space="0" w:color="auto"/>
              <w:left w:val="single" w:sz="4" w:space="0" w:color="auto"/>
              <w:bottom w:val="single" w:sz="4" w:space="0" w:color="auto"/>
              <w:right w:val="single" w:sz="4" w:space="0" w:color="auto"/>
            </w:tcBorders>
          </w:tcPr>
          <w:p w:rsidR="00561F1C" w:rsidRPr="0095353B" w:rsidRDefault="00561F1C" w:rsidP="00EE1F9E">
            <w:pPr>
              <w:shd w:val="clear" w:color="auto" w:fill="FFFFFF"/>
              <w:rPr>
                <w:sz w:val="20"/>
                <w:szCs w:val="20"/>
              </w:rPr>
            </w:pPr>
            <w:r w:rsidRPr="0095353B">
              <w:rPr>
                <w:sz w:val="20"/>
                <w:szCs w:val="20"/>
              </w:rPr>
              <w:t>Ежемесячно</w:t>
            </w:r>
          </w:p>
        </w:tc>
      </w:tr>
    </w:tbl>
    <w:p w:rsidR="00561F1C" w:rsidRPr="0095353B" w:rsidRDefault="00561F1C" w:rsidP="00561F1C">
      <w:pPr>
        <w:jc w:val="both"/>
        <w:rPr>
          <w:b/>
          <w:sz w:val="20"/>
          <w:szCs w:val="20"/>
        </w:rPr>
      </w:pPr>
    </w:p>
    <w:p w:rsidR="00561F1C" w:rsidRPr="0095353B" w:rsidRDefault="004D2499" w:rsidP="00561F1C">
      <w:pPr>
        <w:ind w:left="360"/>
        <w:jc w:val="both"/>
        <w:rPr>
          <w:b/>
          <w:sz w:val="20"/>
          <w:szCs w:val="20"/>
        </w:rPr>
      </w:pPr>
      <w:r w:rsidRPr="0095353B">
        <w:rPr>
          <w:b/>
          <w:sz w:val="20"/>
          <w:szCs w:val="20"/>
        </w:rPr>
        <w:t xml:space="preserve">5.2. </w:t>
      </w:r>
      <w:r w:rsidR="00561F1C" w:rsidRPr="0095353B">
        <w:rPr>
          <w:b/>
          <w:sz w:val="20"/>
          <w:szCs w:val="20"/>
        </w:rPr>
        <w:t>Двигательный режим</w:t>
      </w:r>
    </w:p>
    <w:p w:rsidR="00561F1C" w:rsidRPr="0095353B" w:rsidRDefault="00561F1C" w:rsidP="00561F1C">
      <w:pPr>
        <w:ind w:left="360"/>
        <w:jc w:val="both"/>
        <w:rPr>
          <w:b/>
          <w:sz w:val="20"/>
          <w:szCs w:val="20"/>
        </w:rPr>
      </w:pPr>
    </w:p>
    <w:tbl>
      <w:tblPr>
        <w:tblW w:w="10440" w:type="dxa"/>
        <w:tblInd w:w="108" w:type="dxa"/>
        <w:tblBorders>
          <w:top w:val="single" w:sz="4" w:space="0" w:color="auto"/>
        </w:tblBorders>
        <w:tblLayout w:type="fixed"/>
        <w:tblLook w:val="0000"/>
      </w:tblPr>
      <w:tblGrid>
        <w:gridCol w:w="2160"/>
        <w:gridCol w:w="1713"/>
        <w:gridCol w:w="1707"/>
        <w:gridCol w:w="1620"/>
        <w:gridCol w:w="1620"/>
        <w:gridCol w:w="1620"/>
      </w:tblGrid>
      <w:tr w:rsidR="00561F1C" w:rsidRPr="0095353B" w:rsidTr="00EE1F9E">
        <w:trPr>
          <w:trHeight w:val="342"/>
        </w:trPr>
        <w:tc>
          <w:tcPr>
            <w:tcW w:w="2160" w:type="dxa"/>
            <w:vMerge w:val="restart"/>
            <w:tcBorders>
              <w:left w:val="single" w:sz="4" w:space="0" w:color="auto"/>
              <w:right w:val="single" w:sz="4" w:space="0" w:color="auto"/>
            </w:tcBorders>
          </w:tcPr>
          <w:p w:rsidR="00561F1C" w:rsidRPr="0095353B" w:rsidRDefault="00561F1C" w:rsidP="00EE1F9E">
            <w:pPr>
              <w:jc w:val="both"/>
              <w:rPr>
                <w:b/>
                <w:sz w:val="20"/>
                <w:szCs w:val="20"/>
              </w:rPr>
            </w:pPr>
          </w:p>
          <w:p w:rsidR="00561F1C" w:rsidRPr="0095353B" w:rsidRDefault="00561F1C" w:rsidP="00EE1F9E">
            <w:pPr>
              <w:jc w:val="both"/>
              <w:rPr>
                <w:b/>
                <w:sz w:val="20"/>
                <w:szCs w:val="20"/>
              </w:rPr>
            </w:pPr>
            <w:r w:rsidRPr="0095353B">
              <w:rPr>
                <w:b/>
                <w:sz w:val="20"/>
                <w:szCs w:val="20"/>
              </w:rPr>
              <w:t>Формы работы</w:t>
            </w:r>
          </w:p>
          <w:p w:rsidR="00561F1C" w:rsidRPr="0095353B" w:rsidRDefault="00561F1C" w:rsidP="00EE1F9E">
            <w:pPr>
              <w:jc w:val="both"/>
              <w:rPr>
                <w:b/>
                <w:sz w:val="20"/>
                <w:szCs w:val="20"/>
              </w:rPr>
            </w:pPr>
          </w:p>
        </w:tc>
        <w:tc>
          <w:tcPr>
            <w:tcW w:w="8280" w:type="dxa"/>
            <w:gridSpan w:val="5"/>
            <w:tcBorders>
              <w:left w:val="single" w:sz="4" w:space="0" w:color="auto"/>
              <w:bottom w:val="single" w:sz="4" w:space="0" w:color="auto"/>
              <w:right w:val="single" w:sz="4" w:space="0" w:color="auto"/>
            </w:tcBorders>
          </w:tcPr>
          <w:p w:rsidR="00561F1C" w:rsidRPr="0095353B" w:rsidRDefault="00561F1C" w:rsidP="00EE1F9E">
            <w:pPr>
              <w:jc w:val="both"/>
              <w:rPr>
                <w:b/>
                <w:sz w:val="20"/>
                <w:szCs w:val="20"/>
              </w:rPr>
            </w:pPr>
            <w:r w:rsidRPr="0095353B">
              <w:rPr>
                <w:b/>
                <w:sz w:val="20"/>
                <w:szCs w:val="20"/>
              </w:rPr>
              <w:t xml:space="preserve">                                   Возрастные группы</w:t>
            </w:r>
          </w:p>
        </w:tc>
      </w:tr>
      <w:tr w:rsidR="00561F1C" w:rsidRPr="0095353B" w:rsidTr="00EE1F9E">
        <w:trPr>
          <w:trHeight w:val="525"/>
        </w:trPr>
        <w:tc>
          <w:tcPr>
            <w:tcW w:w="2160" w:type="dxa"/>
            <w:vMerge/>
            <w:tcBorders>
              <w:left w:val="single" w:sz="4" w:space="0" w:color="auto"/>
              <w:bottom w:val="single" w:sz="4" w:space="0" w:color="auto"/>
              <w:right w:val="single" w:sz="4" w:space="0" w:color="auto"/>
            </w:tcBorders>
          </w:tcPr>
          <w:p w:rsidR="00561F1C" w:rsidRPr="0095353B" w:rsidRDefault="00561F1C" w:rsidP="00EE1F9E">
            <w:pPr>
              <w:jc w:val="both"/>
              <w:rPr>
                <w:b/>
                <w:sz w:val="20"/>
                <w:szCs w:val="20"/>
              </w:rPr>
            </w:pPr>
          </w:p>
        </w:tc>
        <w:tc>
          <w:tcPr>
            <w:tcW w:w="1713" w:type="dxa"/>
            <w:tcBorders>
              <w:top w:val="single" w:sz="4" w:space="0" w:color="auto"/>
              <w:left w:val="single" w:sz="4" w:space="0" w:color="auto"/>
              <w:bottom w:val="single" w:sz="4" w:space="0" w:color="auto"/>
              <w:right w:val="single" w:sz="4" w:space="0" w:color="auto"/>
            </w:tcBorders>
          </w:tcPr>
          <w:p w:rsidR="00561F1C" w:rsidRPr="0095353B" w:rsidRDefault="00561F1C" w:rsidP="00EE1F9E">
            <w:pPr>
              <w:rPr>
                <w:b/>
                <w:sz w:val="20"/>
                <w:szCs w:val="20"/>
              </w:rPr>
            </w:pPr>
          </w:p>
          <w:p w:rsidR="00561F1C" w:rsidRPr="0095353B" w:rsidRDefault="00561F1C" w:rsidP="00EE1F9E">
            <w:pPr>
              <w:jc w:val="both"/>
              <w:rPr>
                <w:b/>
                <w:sz w:val="20"/>
                <w:szCs w:val="20"/>
              </w:rPr>
            </w:pPr>
            <w:r w:rsidRPr="0095353B">
              <w:rPr>
                <w:b/>
                <w:sz w:val="20"/>
                <w:szCs w:val="20"/>
              </w:rPr>
              <w:t>Ранний возраст</w:t>
            </w:r>
          </w:p>
        </w:tc>
        <w:tc>
          <w:tcPr>
            <w:tcW w:w="1707" w:type="dxa"/>
            <w:tcBorders>
              <w:top w:val="single" w:sz="4" w:space="0" w:color="auto"/>
              <w:left w:val="single" w:sz="4" w:space="0" w:color="auto"/>
              <w:bottom w:val="single" w:sz="4" w:space="0" w:color="auto"/>
              <w:right w:val="single" w:sz="4" w:space="0" w:color="auto"/>
            </w:tcBorders>
          </w:tcPr>
          <w:p w:rsidR="00561F1C" w:rsidRPr="0095353B" w:rsidRDefault="00561F1C" w:rsidP="00EE1F9E">
            <w:pPr>
              <w:rPr>
                <w:b/>
                <w:sz w:val="20"/>
                <w:szCs w:val="20"/>
              </w:rPr>
            </w:pPr>
          </w:p>
          <w:p w:rsidR="00561F1C" w:rsidRPr="0095353B" w:rsidRDefault="00561F1C" w:rsidP="00EE1F9E">
            <w:pPr>
              <w:jc w:val="both"/>
              <w:rPr>
                <w:b/>
                <w:sz w:val="20"/>
                <w:szCs w:val="20"/>
              </w:rPr>
            </w:pPr>
            <w:r w:rsidRPr="0095353B">
              <w:rPr>
                <w:b/>
                <w:sz w:val="20"/>
                <w:szCs w:val="20"/>
                <w:lang w:val="en-US"/>
              </w:rPr>
              <w:t>II</w:t>
            </w:r>
            <w:r w:rsidRPr="0095353B">
              <w:rPr>
                <w:b/>
                <w:sz w:val="20"/>
                <w:szCs w:val="20"/>
              </w:rPr>
              <w:t xml:space="preserve"> младшая</w:t>
            </w:r>
          </w:p>
          <w:p w:rsidR="00561F1C" w:rsidRPr="0095353B" w:rsidRDefault="00561F1C" w:rsidP="00EE1F9E">
            <w:pPr>
              <w:jc w:val="both"/>
              <w:rPr>
                <w:b/>
                <w:sz w:val="20"/>
                <w:szCs w:val="20"/>
              </w:rPr>
            </w:pPr>
            <w:r w:rsidRPr="0095353B">
              <w:rPr>
                <w:b/>
                <w:sz w:val="20"/>
                <w:szCs w:val="20"/>
              </w:rPr>
              <w:t xml:space="preserve">  (3-4 года)</w:t>
            </w:r>
          </w:p>
        </w:tc>
        <w:tc>
          <w:tcPr>
            <w:tcW w:w="1620" w:type="dxa"/>
            <w:tcBorders>
              <w:top w:val="single" w:sz="4" w:space="0" w:color="auto"/>
              <w:left w:val="single" w:sz="4" w:space="0" w:color="auto"/>
              <w:bottom w:val="single" w:sz="4" w:space="0" w:color="auto"/>
              <w:right w:val="single" w:sz="4" w:space="0" w:color="auto"/>
            </w:tcBorders>
          </w:tcPr>
          <w:p w:rsidR="00561F1C" w:rsidRPr="0095353B" w:rsidRDefault="00561F1C" w:rsidP="00EE1F9E">
            <w:pPr>
              <w:rPr>
                <w:b/>
                <w:sz w:val="20"/>
                <w:szCs w:val="20"/>
              </w:rPr>
            </w:pPr>
          </w:p>
          <w:p w:rsidR="00561F1C" w:rsidRPr="0095353B" w:rsidRDefault="00561F1C" w:rsidP="00EE1F9E">
            <w:pPr>
              <w:jc w:val="both"/>
              <w:rPr>
                <w:b/>
                <w:sz w:val="20"/>
                <w:szCs w:val="20"/>
              </w:rPr>
            </w:pPr>
            <w:r w:rsidRPr="0095353B">
              <w:rPr>
                <w:b/>
                <w:sz w:val="20"/>
                <w:szCs w:val="20"/>
              </w:rPr>
              <w:t xml:space="preserve">  средняя</w:t>
            </w:r>
          </w:p>
          <w:p w:rsidR="00561F1C" w:rsidRPr="0095353B" w:rsidRDefault="00561F1C" w:rsidP="00EE1F9E">
            <w:pPr>
              <w:jc w:val="both"/>
              <w:rPr>
                <w:b/>
                <w:sz w:val="20"/>
                <w:szCs w:val="20"/>
              </w:rPr>
            </w:pPr>
            <w:r w:rsidRPr="0095353B">
              <w:rPr>
                <w:b/>
                <w:sz w:val="20"/>
                <w:szCs w:val="20"/>
              </w:rPr>
              <w:t xml:space="preserve">  (4-5 лет)</w:t>
            </w:r>
          </w:p>
        </w:tc>
        <w:tc>
          <w:tcPr>
            <w:tcW w:w="1620" w:type="dxa"/>
            <w:tcBorders>
              <w:top w:val="single" w:sz="4" w:space="0" w:color="auto"/>
              <w:left w:val="single" w:sz="4" w:space="0" w:color="auto"/>
              <w:bottom w:val="single" w:sz="4" w:space="0" w:color="auto"/>
              <w:right w:val="single" w:sz="4" w:space="0" w:color="auto"/>
            </w:tcBorders>
          </w:tcPr>
          <w:p w:rsidR="00561F1C" w:rsidRPr="0095353B" w:rsidRDefault="00561F1C" w:rsidP="00EE1F9E">
            <w:pPr>
              <w:rPr>
                <w:b/>
                <w:sz w:val="20"/>
                <w:szCs w:val="20"/>
              </w:rPr>
            </w:pPr>
          </w:p>
          <w:p w:rsidR="00561F1C" w:rsidRPr="0095353B" w:rsidRDefault="00561F1C" w:rsidP="00EE1F9E">
            <w:pPr>
              <w:jc w:val="both"/>
              <w:rPr>
                <w:b/>
                <w:sz w:val="20"/>
                <w:szCs w:val="20"/>
              </w:rPr>
            </w:pPr>
            <w:r w:rsidRPr="0095353B">
              <w:rPr>
                <w:b/>
                <w:sz w:val="20"/>
                <w:szCs w:val="20"/>
              </w:rPr>
              <w:t xml:space="preserve">   старшая </w:t>
            </w:r>
          </w:p>
          <w:p w:rsidR="00561F1C" w:rsidRPr="0095353B" w:rsidRDefault="00561F1C" w:rsidP="00EE1F9E">
            <w:pPr>
              <w:jc w:val="both"/>
              <w:rPr>
                <w:b/>
                <w:sz w:val="20"/>
                <w:szCs w:val="20"/>
              </w:rPr>
            </w:pPr>
            <w:r w:rsidRPr="0095353B">
              <w:rPr>
                <w:b/>
                <w:sz w:val="20"/>
                <w:szCs w:val="20"/>
              </w:rPr>
              <w:t xml:space="preserve">   (5-6 лет)</w:t>
            </w:r>
          </w:p>
        </w:tc>
        <w:tc>
          <w:tcPr>
            <w:tcW w:w="1620" w:type="dxa"/>
            <w:tcBorders>
              <w:top w:val="single" w:sz="4" w:space="0" w:color="auto"/>
              <w:left w:val="single" w:sz="4" w:space="0" w:color="auto"/>
              <w:bottom w:val="single" w:sz="4" w:space="0" w:color="auto"/>
              <w:right w:val="single" w:sz="4" w:space="0" w:color="auto"/>
            </w:tcBorders>
          </w:tcPr>
          <w:p w:rsidR="00561F1C" w:rsidRPr="0095353B" w:rsidRDefault="00561F1C" w:rsidP="00EE1F9E">
            <w:pPr>
              <w:rPr>
                <w:b/>
                <w:sz w:val="20"/>
                <w:szCs w:val="20"/>
              </w:rPr>
            </w:pPr>
          </w:p>
          <w:p w:rsidR="00561F1C" w:rsidRPr="0095353B" w:rsidRDefault="00561F1C" w:rsidP="00EE1F9E">
            <w:pPr>
              <w:jc w:val="both"/>
              <w:rPr>
                <w:b/>
                <w:sz w:val="20"/>
                <w:szCs w:val="20"/>
              </w:rPr>
            </w:pPr>
            <w:r w:rsidRPr="0095353B">
              <w:rPr>
                <w:b/>
                <w:sz w:val="20"/>
                <w:szCs w:val="20"/>
              </w:rPr>
              <w:t>Подготовительная</w:t>
            </w:r>
          </w:p>
          <w:p w:rsidR="00561F1C" w:rsidRPr="0095353B" w:rsidRDefault="00561F1C" w:rsidP="00EE1F9E">
            <w:pPr>
              <w:jc w:val="both"/>
              <w:rPr>
                <w:b/>
                <w:sz w:val="20"/>
                <w:szCs w:val="20"/>
              </w:rPr>
            </w:pPr>
            <w:r w:rsidRPr="0095353B">
              <w:rPr>
                <w:b/>
                <w:sz w:val="20"/>
                <w:szCs w:val="20"/>
              </w:rPr>
              <w:t xml:space="preserve">        (6-7 лет)</w:t>
            </w:r>
          </w:p>
        </w:tc>
      </w:tr>
      <w:tr w:rsidR="00561F1C" w:rsidRPr="0095353B" w:rsidTr="00EE1F9E">
        <w:trPr>
          <w:trHeight w:val="600"/>
        </w:trPr>
        <w:tc>
          <w:tcPr>
            <w:tcW w:w="2160" w:type="dxa"/>
            <w:tcBorders>
              <w:top w:val="single" w:sz="4" w:space="0" w:color="auto"/>
              <w:left w:val="single" w:sz="4" w:space="0" w:color="auto"/>
              <w:bottom w:val="single" w:sz="4" w:space="0" w:color="auto"/>
              <w:right w:val="single" w:sz="4" w:space="0" w:color="auto"/>
            </w:tcBorders>
          </w:tcPr>
          <w:p w:rsidR="00561F1C" w:rsidRPr="0095353B" w:rsidRDefault="00561F1C" w:rsidP="00EE1F9E">
            <w:pPr>
              <w:jc w:val="both"/>
              <w:rPr>
                <w:sz w:val="20"/>
                <w:szCs w:val="20"/>
              </w:rPr>
            </w:pPr>
            <w:r w:rsidRPr="0095353B">
              <w:rPr>
                <w:sz w:val="20"/>
                <w:szCs w:val="20"/>
              </w:rPr>
              <w:t>Утренняя гимнастика</w:t>
            </w:r>
          </w:p>
          <w:p w:rsidR="00561F1C" w:rsidRPr="0095353B" w:rsidRDefault="00561F1C" w:rsidP="00EE1F9E">
            <w:pPr>
              <w:jc w:val="both"/>
              <w:rPr>
                <w:sz w:val="20"/>
                <w:szCs w:val="20"/>
              </w:rPr>
            </w:pPr>
          </w:p>
        </w:tc>
        <w:tc>
          <w:tcPr>
            <w:tcW w:w="1713" w:type="dxa"/>
            <w:tcBorders>
              <w:top w:val="single" w:sz="4" w:space="0" w:color="auto"/>
              <w:left w:val="single" w:sz="4" w:space="0" w:color="auto"/>
              <w:bottom w:val="single" w:sz="4" w:space="0" w:color="auto"/>
              <w:right w:val="single" w:sz="4" w:space="0" w:color="auto"/>
            </w:tcBorders>
          </w:tcPr>
          <w:p w:rsidR="00561F1C" w:rsidRPr="0095353B" w:rsidRDefault="00561F1C" w:rsidP="00EE1F9E">
            <w:pPr>
              <w:jc w:val="both"/>
              <w:rPr>
                <w:sz w:val="20"/>
                <w:szCs w:val="20"/>
              </w:rPr>
            </w:pPr>
            <w:r w:rsidRPr="0095353B">
              <w:rPr>
                <w:sz w:val="20"/>
                <w:szCs w:val="20"/>
              </w:rPr>
              <w:t>Ежедневно</w:t>
            </w:r>
          </w:p>
          <w:p w:rsidR="00561F1C" w:rsidRPr="0095353B" w:rsidRDefault="00561F1C" w:rsidP="00EE1F9E">
            <w:pPr>
              <w:jc w:val="both"/>
              <w:rPr>
                <w:sz w:val="20"/>
                <w:szCs w:val="20"/>
              </w:rPr>
            </w:pPr>
            <w:r w:rsidRPr="0095353B">
              <w:rPr>
                <w:sz w:val="20"/>
                <w:szCs w:val="20"/>
              </w:rPr>
              <w:t>5 минут</w:t>
            </w:r>
          </w:p>
        </w:tc>
        <w:tc>
          <w:tcPr>
            <w:tcW w:w="1707" w:type="dxa"/>
            <w:tcBorders>
              <w:top w:val="single" w:sz="4" w:space="0" w:color="auto"/>
              <w:left w:val="single" w:sz="4" w:space="0" w:color="auto"/>
              <w:bottom w:val="single" w:sz="4" w:space="0" w:color="auto"/>
              <w:right w:val="single" w:sz="4" w:space="0" w:color="auto"/>
            </w:tcBorders>
          </w:tcPr>
          <w:p w:rsidR="00561F1C" w:rsidRPr="0095353B" w:rsidRDefault="00561F1C" w:rsidP="00EE1F9E">
            <w:pPr>
              <w:jc w:val="both"/>
              <w:rPr>
                <w:sz w:val="20"/>
                <w:szCs w:val="20"/>
              </w:rPr>
            </w:pPr>
            <w:r w:rsidRPr="0095353B">
              <w:rPr>
                <w:sz w:val="20"/>
                <w:szCs w:val="20"/>
              </w:rPr>
              <w:t>Ежедневно</w:t>
            </w:r>
          </w:p>
          <w:p w:rsidR="00561F1C" w:rsidRPr="0095353B" w:rsidRDefault="00561F1C" w:rsidP="00EE1F9E">
            <w:pPr>
              <w:jc w:val="both"/>
              <w:rPr>
                <w:sz w:val="20"/>
                <w:szCs w:val="20"/>
              </w:rPr>
            </w:pPr>
            <w:r w:rsidRPr="0095353B">
              <w:rPr>
                <w:sz w:val="20"/>
                <w:szCs w:val="20"/>
              </w:rPr>
              <w:t>5 минут</w:t>
            </w:r>
          </w:p>
        </w:tc>
        <w:tc>
          <w:tcPr>
            <w:tcW w:w="1620" w:type="dxa"/>
            <w:tcBorders>
              <w:top w:val="single" w:sz="4" w:space="0" w:color="auto"/>
              <w:left w:val="single" w:sz="4" w:space="0" w:color="auto"/>
              <w:bottom w:val="single" w:sz="4" w:space="0" w:color="auto"/>
              <w:right w:val="single" w:sz="4" w:space="0" w:color="auto"/>
            </w:tcBorders>
          </w:tcPr>
          <w:p w:rsidR="00561F1C" w:rsidRPr="0095353B" w:rsidRDefault="00561F1C" w:rsidP="00EE1F9E">
            <w:pPr>
              <w:jc w:val="both"/>
              <w:rPr>
                <w:sz w:val="20"/>
                <w:szCs w:val="20"/>
              </w:rPr>
            </w:pPr>
            <w:r w:rsidRPr="0095353B">
              <w:rPr>
                <w:sz w:val="20"/>
                <w:szCs w:val="20"/>
              </w:rPr>
              <w:t>Ежедневно</w:t>
            </w:r>
          </w:p>
          <w:p w:rsidR="00561F1C" w:rsidRPr="0095353B" w:rsidRDefault="00561F1C" w:rsidP="00EE1F9E">
            <w:pPr>
              <w:jc w:val="both"/>
              <w:rPr>
                <w:sz w:val="20"/>
                <w:szCs w:val="20"/>
              </w:rPr>
            </w:pPr>
            <w:r w:rsidRPr="0095353B">
              <w:rPr>
                <w:sz w:val="20"/>
                <w:szCs w:val="20"/>
              </w:rPr>
              <w:t>7 минут</w:t>
            </w:r>
          </w:p>
        </w:tc>
        <w:tc>
          <w:tcPr>
            <w:tcW w:w="1620" w:type="dxa"/>
            <w:tcBorders>
              <w:top w:val="single" w:sz="4" w:space="0" w:color="auto"/>
              <w:left w:val="single" w:sz="4" w:space="0" w:color="auto"/>
              <w:bottom w:val="single" w:sz="4" w:space="0" w:color="auto"/>
              <w:right w:val="single" w:sz="4" w:space="0" w:color="auto"/>
            </w:tcBorders>
          </w:tcPr>
          <w:p w:rsidR="00561F1C" w:rsidRPr="0095353B" w:rsidRDefault="00561F1C" w:rsidP="00EE1F9E">
            <w:pPr>
              <w:jc w:val="both"/>
              <w:rPr>
                <w:sz w:val="20"/>
                <w:szCs w:val="20"/>
              </w:rPr>
            </w:pPr>
            <w:r w:rsidRPr="0095353B">
              <w:rPr>
                <w:sz w:val="20"/>
                <w:szCs w:val="20"/>
              </w:rPr>
              <w:t>Ежедневно</w:t>
            </w:r>
          </w:p>
          <w:p w:rsidR="00561F1C" w:rsidRPr="0095353B" w:rsidRDefault="00561F1C" w:rsidP="00EE1F9E">
            <w:pPr>
              <w:jc w:val="both"/>
              <w:rPr>
                <w:sz w:val="20"/>
                <w:szCs w:val="20"/>
              </w:rPr>
            </w:pPr>
            <w:r w:rsidRPr="0095353B">
              <w:rPr>
                <w:sz w:val="20"/>
                <w:szCs w:val="20"/>
              </w:rPr>
              <w:t>10 минут</w:t>
            </w:r>
          </w:p>
        </w:tc>
        <w:tc>
          <w:tcPr>
            <w:tcW w:w="1620" w:type="dxa"/>
            <w:tcBorders>
              <w:top w:val="single" w:sz="4" w:space="0" w:color="auto"/>
              <w:left w:val="single" w:sz="4" w:space="0" w:color="auto"/>
              <w:bottom w:val="single" w:sz="4" w:space="0" w:color="auto"/>
              <w:right w:val="single" w:sz="4" w:space="0" w:color="auto"/>
            </w:tcBorders>
          </w:tcPr>
          <w:p w:rsidR="00561F1C" w:rsidRPr="0095353B" w:rsidRDefault="00561F1C" w:rsidP="00EE1F9E">
            <w:pPr>
              <w:jc w:val="both"/>
              <w:rPr>
                <w:sz w:val="20"/>
                <w:szCs w:val="20"/>
              </w:rPr>
            </w:pPr>
            <w:r w:rsidRPr="0095353B">
              <w:rPr>
                <w:sz w:val="20"/>
                <w:szCs w:val="20"/>
              </w:rPr>
              <w:t>Ежедневно</w:t>
            </w:r>
          </w:p>
          <w:p w:rsidR="00561F1C" w:rsidRPr="0095353B" w:rsidRDefault="00561F1C" w:rsidP="00EE1F9E">
            <w:pPr>
              <w:jc w:val="both"/>
              <w:rPr>
                <w:sz w:val="20"/>
                <w:szCs w:val="20"/>
              </w:rPr>
            </w:pPr>
            <w:r w:rsidRPr="0095353B">
              <w:rPr>
                <w:sz w:val="20"/>
                <w:szCs w:val="20"/>
              </w:rPr>
              <w:t xml:space="preserve"> 10 минут</w:t>
            </w:r>
          </w:p>
        </w:tc>
      </w:tr>
      <w:tr w:rsidR="00561F1C" w:rsidRPr="0095353B" w:rsidTr="00EE1F9E">
        <w:trPr>
          <w:trHeight w:val="522"/>
        </w:trPr>
        <w:tc>
          <w:tcPr>
            <w:tcW w:w="2160" w:type="dxa"/>
            <w:tcBorders>
              <w:top w:val="single" w:sz="4" w:space="0" w:color="auto"/>
              <w:left w:val="single" w:sz="4" w:space="0" w:color="auto"/>
              <w:bottom w:val="single" w:sz="4" w:space="0" w:color="auto"/>
              <w:right w:val="single" w:sz="4" w:space="0" w:color="auto"/>
            </w:tcBorders>
          </w:tcPr>
          <w:p w:rsidR="00561F1C" w:rsidRPr="0095353B" w:rsidRDefault="00561F1C" w:rsidP="00EE1F9E">
            <w:pPr>
              <w:jc w:val="both"/>
              <w:rPr>
                <w:sz w:val="20"/>
                <w:szCs w:val="20"/>
              </w:rPr>
            </w:pPr>
            <w:r w:rsidRPr="0095353B">
              <w:rPr>
                <w:sz w:val="20"/>
                <w:szCs w:val="20"/>
              </w:rPr>
              <w:t>Физкультминутка</w:t>
            </w:r>
          </w:p>
          <w:p w:rsidR="00561F1C" w:rsidRPr="0095353B" w:rsidRDefault="00561F1C" w:rsidP="00EE1F9E">
            <w:pPr>
              <w:jc w:val="both"/>
              <w:rPr>
                <w:sz w:val="20"/>
                <w:szCs w:val="20"/>
              </w:rPr>
            </w:pPr>
          </w:p>
        </w:tc>
        <w:tc>
          <w:tcPr>
            <w:tcW w:w="1713" w:type="dxa"/>
            <w:tcBorders>
              <w:top w:val="single" w:sz="4" w:space="0" w:color="auto"/>
              <w:left w:val="single" w:sz="4" w:space="0" w:color="auto"/>
              <w:bottom w:val="single" w:sz="4" w:space="0" w:color="auto"/>
              <w:right w:val="single" w:sz="4" w:space="0" w:color="auto"/>
            </w:tcBorders>
          </w:tcPr>
          <w:p w:rsidR="00561F1C" w:rsidRPr="0095353B" w:rsidRDefault="00561F1C" w:rsidP="00EE1F9E">
            <w:pPr>
              <w:jc w:val="both"/>
              <w:rPr>
                <w:sz w:val="20"/>
                <w:szCs w:val="20"/>
              </w:rPr>
            </w:pPr>
            <w:r w:rsidRPr="0095353B">
              <w:rPr>
                <w:sz w:val="20"/>
                <w:szCs w:val="20"/>
              </w:rPr>
              <w:t>По необходимости на обучающих проектах 2 минуты</w:t>
            </w:r>
          </w:p>
        </w:tc>
        <w:tc>
          <w:tcPr>
            <w:tcW w:w="1707" w:type="dxa"/>
            <w:tcBorders>
              <w:top w:val="single" w:sz="4" w:space="0" w:color="auto"/>
              <w:left w:val="single" w:sz="4" w:space="0" w:color="auto"/>
              <w:bottom w:val="single" w:sz="4" w:space="0" w:color="auto"/>
              <w:right w:val="single" w:sz="4" w:space="0" w:color="auto"/>
            </w:tcBorders>
          </w:tcPr>
          <w:p w:rsidR="00561F1C" w:rsidRPr="0095353B" w:rsidRDefault="00561F1C" w:rsidP="00EE1F9E">
            <w:pPr>
              <w:rPr>
                <w:sz w:val="20"/>
                <w:szCs w:val="20"/>
              </w:rPr>
            </w:pPr>
            <w:r w:rsidRPr="0095353B">
              <w:rPr>
                <w:sz w:val="20"/>
                <w:szCs w:val="20"/>
              </w:rPr>
              <w:t xml:space="preserve">По необходимости на </w:t>
            </w:r>
            <w:proofErr w:type="gramStart"/>
            <w:r w:rsidRPr="0095353B">
              <w:rPr>
                <w:sz w:val="20"/>
                <w:szCs w:val="20"/>
              </w:rPr>
              <w:t>обучающих</w:t>
            </w:r>
            <w:proofErr w:type="gramEnd"/>
          </w:p>
          <w:p w:rsidR="00561F1C" w:rsidRPr="0095353B" w:rsidRDefault="00561F1C" w:rsidP="00EE1F9E">
            <w:pPr>
              <w:rPr>
                <w:sz w:val="20"/>
                <w:szCs w:val="20"/>
              </w:rPr>
            </w:pPr>
            <w:proofErr w:type="gramStart"/>
            <w:r w:rsidRPr="0095353B">
              <w:rPr>
                <w:sz w:val="20"/>
                <w:szCs w:val="20"/>
              </w:rPr>
              <w:t>проектах</w:t>
            </w:r>
            <w:proofErr w:type="gramEnd"/>
            <w:r w:rsidRPr="0095353B">
              <w:rPr>
                <w:sz w:val="20"/>
                <w:szCs w:val="20"/>
              </w:rPr>
              <w:t xml:space="preserve">  2 минуты</w:t>
            </w:r>
          </w:p>
        </w:tc>
        <w:tc>
          <w:tcPr>
            <w:tcW w:w="1620" w:type="dxa"/>
            <w:tcBorders>
              <w:top w:val="single" w:sz="4" w:space="0" w:color="auto"/>
              <w:left w:val="single" w:sz="4" w:space="0" w:color="auto"/>
              <w:bottom w:val="single" w:sz="4" w:space="0" w:color="auto"/>
              <w:right w:val="single" w:sz="4" w:space="0" w:color="auto"/>
            </w:tcBorders>
          </w:tcPr>
          <w:p w:rsidR="00561F1C" w:rsidRPr="0095353B" w:rsidRDefault="00561F1C" w:rsidP="00EE1F9E">
            <w:pPr>
              <w:jc w:val="both"/>
              <w:rPr>
                <w:sz w:val="20"/>
                <w:szCs w:val="20"/>
              </w:rPr>
            </w:pPr>
            <w:r w:rsidRPr="0095353B">
              <w:rPr>
                <w:sz w:val="20"/>
                <w:szCs w:val="20"/>
              </w:rPr>
              <w:t>По необходимости на обучающих проектах 2 минуты</w:t>
            </w:r>
          </w:p>
        </w:tc>
        <w:tc>
          <w:tcPr>
            <w:tcW w:w="1620" w:type="dxa"/>
            <w:tcBorders>
              <w:top w:val="single" w:sz="4" w:space="0" w:color="auto"/>
              <w:left w:val="single" w:sz="4" w:space="0" w:color="auto"/>
              <w:bottom w:val="single" w:sz="4" w:space="0" w:color="auto"/>
              <w:right w:val="single" w:sz="4" w:space="0" w:color="auto"/>
            </w:tcBorders>
          </w:tcPr>
          <w:p w:rsidR="00561F1C" w:rsidRPr="0095353B" w:rsidRDefault="00561F1C" w:rsidP="00EE1F9E">
            <w:pPr>
              <w:jc w:val="both"/>
              <w:rPr>
                <w:sz w:val="20"/>
                <w:szCs w:val="20"/>
              </w:rPr>
            </w:pPr>
            <w:r w:rsidRPr="0095353B">
              <w:rPr>
                <w:sz w:val="20"/>
                <w:szCs w:val="20"/>
              </w:rPr>
              <w:t>По необходимости на обучающих проектах 3 минуты</w:t>
            </w:r>
          </w:p>
        </w:tc>
        <w:tc>
          <w:tcPr>
            <w:tcW w:w="1620" w:type="dxa"/>
            <w:tcBorders>
              <w:top w:val="single" w:sz="4" w:space="0" w:color="auto"/>
              <w:left w:val="single" w:sz="4" w:space="0" w:color="auto"/>
              <w:bottom w:val="single" w:sz="4" w:space="0" w:color="auto"/>
              <w:right w:val="single" w:sz="4" w:space="0" w:color="auto"/>
            </w:tcBorders>
          </w:tcPr>
          <w:p w:rsidR="00561F1C" w:rsidRPr="0095353B" w:rsidRDefault="00561F1C" w:rsidP="00EE1F9E">
            <w:pPr>
              <w:rPr>
                <w:sz w:val="20"/>
                <w:szCs w:val="20"/>
              </w:rPr>
            </w:pPr>
            <w:r w:rsidRPr="0095353B">
              <w:rPr>
                <w:sz w:val="20"/>
                <w:szCs w:val="20"/>
              </w:rPr>
              <w:t>По необходимости на обучающих проектах  3 минуты</w:t>
            </w:r>
          </w:p>
          <w:p w:rsidR="00561F1C" w:rsidRPr="0095353B" w:rsidRDefault="00561F1C" w:rsidP="00EE1F9E">
            <w:pPr>
              <w:jc w:val="both"/>
              <w:rPr>
                <w:sz w:val="20"/>
                <w:szCs w:val="20"/>
              </w:rPr>
            </w:pPr>
          </w:p>
        </w:tc>
      </w:tr>
      <w:tr w:rsidR="00561F1C" w:rsidRPr="0095353B" w:rsidTr="00EE1F9E">
        <w:trPr>
          <w:trHeight w:val="510"/>
        </w:trPr>
        <w:tc>
          <w:tcPr>
            <w:tcW w:w="2160" w:type="dxa"/>
            <w:tcBorders>
              <w:top w:val="single" w:sz="4" w:space="0" w:color="auto"/>
              <w:left w:val="single" w:sz="4" w:space="0" w:color="auto"/>
              <w:bottom w:val="single" w:sz="4" w:space="0" w:color="auto"/>
              <w:right w:val="single" w:sz="4" w:space="0" w:color="auto"/>
            </w:tcBorders>
          </w:tcPr>
          <w:p w:rsidR="00561F1C" w:rsidRPr="0095353B" w:rsidRDefault="00561F1C" w:rsidP="00EE1F9E">
            <w:pPr>
              <w:jc w:val="both"/>
              <w:rPr>
                <w:sz w:val="20"/>
                <w:szCs w:val="20"/>
              </w:rPr>
            </w:pPr>
            <w:r w:rsidRPr="0095353B">
              <w:rPr>
                <w:sz w:val="20"/>
                <w:szCs w:val="20"/>
              </w:rPr>
              <w:t>Свободная двигательная деятельность между проектами</w:t>
            </w:r>
          </w:p>
        </w:tc>
        <w:tc>
          <w:tcPr>
            <w:tcW w:w="1713" w:type="dxa"/>
            <w:tcBorders>
              <w:top w:val="single" w:sz="4" w:space="0" w:color="auto"/>
              <w:left w:val="single" w:sz="4" w:space="0" w:color="auto"/>
              <w:bottom w:val="single" w:sz="4" w:space="0" w:color="auto"/>
              <w:right w:val="single" w:sz="4" w:space="0" w:color="auto"/>
            </w:tcBorders>
          </w:tcPr>
          <w:p w:rsidR="00561F1C" w:rsidRPr="0095353B" w:rsidRDefault="00561F1C" w:rsidP="00EE1F9E">
            <w:pPr>
              <w:rPr>
                <w:sz w:val="20"/>
                <w:szCs w:val="20"/>
              </w:rPr>
            </w:pPr>
          </w:p>
          <w:p w:rsidR="00561F1C" w:rsidRPr="0095353B" w:rsidRDefault="00561F1C" w:rsidP="00EE1F9E">
            <w:pPr>
              <w:jc w:val="both"/>
              <w:rPr>
                <w:sz w:val="20"/>
                <w:szCs w:val="20"/>
              </w:rPr>
            </w:pPr>
            <w:r w:rsidRPr="0095353B">
              <w:rPr>
                <w:sz w:val="20"/>
                <w:szCs w:val="20"/>
              </w:rPr>
              <w:t>10 минут</w:t>
            </w:r>
          </w:p>
        </w:tc>
        <w:tc>
          <w:tcPr>
            <w:tcW w:w="1707" w:type="dxa"/>
            <w:tcBorders>
              <w:top w:val="single" w:sz="4" w:space="0" w:color="auto"/>
              <w:left w:val="single" w:sz="4" w:space="0" w:color="auto"/>
              <w:bottom w:val="single" w:sz="4" w:space="0" w:color="auto"/>
              <w:right w:val="single" w:sz="4" w:space="0" w:color="auto"/>
            </w:tcBorders>
          </w:tcPr>
          <w:p w:rsidR="00561F1C" w:rsidRPr="0095353B" w:rsidRDefault="00561F1C" w:rsidP="00EE1F9E">
            <w:pPr>
              <w:rPr>
                <w:sz w:val="20"/>
                <w:szCs w:val="20"/>
              </w:rPr>
            </w:pPr>
          </w:p>
          <w:p w:rsidR="00561F1C" w:rsidRPr="0095353B" w:rsidRDefault="00561F1C" w:rsidP="00EE1F9E">
            <w:pPr>
              <w:jc w:val="both"/>
              <w:rPr>
                <w:sz w:val="20"/>
                <w:szCs w:val="20"/>
              </w:rPr>
            </w:pPr>
            <w:r w:rsidRPr="0095353B">
              <w:rPr>
                <w:sz w:val="20"/>
                <w:szCs w:val="20"/>
              </w:rPr>
              <w:t>10 минут</w:t>
            </w:r>
          </w:p>
        </w:tc>
        <w:tc>
          <w:tcPr>
            <w:tcW w:w="1620" w:type="dxa"/>
            <w:tcBorders>
              <w:top w:val="single" w:sz="4" w:space="0" w:color="auto"/>
              <w:left w:val="single" w:sz="4" w:space="0" w:color="auto"/>
              <w:bottom w:val="single" w:sz="4" w:space="0" w:color="auto"/>
              <w:right w:val="single" w:sz="4" w:space="0" w:color="auto"/>
            </w:tcBorders>
          </w:tcPr>
          <w:p w:rsidR="00561F1C" w:rsidRPr="0095353B" w:rsidRDefault="00561F1C" w:rsidP="00EE1F9E">
            <w:pPr>
              <w:rPr>
                <w:sz w:val="20"/>
                <w:szCs w:val="20"/>
              </w:rPr>
            </w:pPr>
          </w:p>
          <w:p w:rsidR="00561F1C" w:rsidRPr="0095353B" w:rsidRDefault="00561F1C" w:rsidP="00EE1F9E">
            <w:pPr>
              <w:jc w:val="both"/>
              <w:rPr>
                <w:sz w:val="20"/>
                <w:szCs w:val="20"/>
              </w:rPr>
            </w:pPr>
            <w:r w:rsidRPr="0095353B">
              <w:rPr>
                <w:sz w:val="20"/>
                <w:szCs w:val="20"/>
              </w:rPr>
              <w:t>10 минут</w:t>
            </w:r>
          </w:p>
        </w:tc>
        <w:tc>
          <w:tcPr>
            <w:tcW w:w="1620" w:type="dxa"/>
            <w:tcBorders>
              <w:top w:val="single" w:sz="4" w:space="0" w:color="auto"/>
              <w:left w:val="single" w:sz="4" w:space="0" w:color="auto"/>
              <w:bottom w:val="single" w:sz="4" w:space="0" w:color="auto"/>
              <w:right w:val="single" w:sz="4" w:space="0" w:color="auto"/>
            </w:tcBorders>
          </w:tcPr>
          <w:p w:rsidR="00561F1C" w:rsidRPr="0095353B" w:rsidRDefault="00561F1C" w:rsidP="00EE1F9E">
            <w:pPr>
              <w:rPr>
                <w:sz w:val="20"/>
                <w:szCs w:val="20"/>
              </w:rPr>
            </w:pPr>
          </w:p>
          <w:p w:rsidR="00561F1C" w:rsidRPr="0095353B" w:rsidRDefault="00561F1C" w:rsidP="00EE1F9E">
            <w:pPr>
              <w:jc w:val="both"/>
              <w:rPr>
                <w:sz w:val="20"/>
                <w:szCs w:val="20"/>
              </w:rPr>
            </w:pPr>
            <w:r w:rsidRPr="0095353B">
              <w:rPr>
                <w:sz w:val="20"/>
                <w:szCs w:val="20"/>
              </w:rPr>
              <w:t>10 минут</w:t>
            </w:r>
          </w:p>
        </w:tc>
        <w:tc>
          <w:tcPr>
            <w:tcW w:w="1620" w:type="dxa"/>
            <w:tcBorders>
              <w:top w:val="single" w:sz="4" w:space="0" w:color="auto"/>
              <w:left w:val="single" w:sz="4" w:space="0" w:color="auto"/>
              <w:bottom w:val="single" w:sz="4" w:space="0" w:color="auto"/>
              <w:right w:val="single" w:sz="4" w:space="0" w:color="auto"/>
            </w:tcBorders>
          </w:tcPr>
          <w:p w:rsidR="00561F1C" w:rsidRPr="0095353B" w:rsidRDefault="00561F1C" w:rsidP="00EE1F9E">
            <w:pPr>
              <w:rPr>
                <w:sz w:val="20"/>
                <w:szCs w:val="20"/>
              </w:rPr>
            </w:pPr>
          </w:p>
          <w:p w:rsidR="00561F1C" w:rsidRPr="0095353B" w:rsidRDefault="00561F1C" w:rsidP="00EE1F9E">
            <w:pPr>
              <w:jc w:val="both"/>
              <w:rPr>
                <w:sz w:val="20"/>
                <w:szCs w:val="20"/>
              </w:rPr>
            </w:pPr>
            <w:r w:rsidRPr="0095353B">
              <w:rPr>
                <w:sz w:val="20"/>
                <w:szCs w:val="20"/>
              </w:rPr>
              <w:t>10 минут</w:t>
            </w:r>
          </w:p>
        </w:tc>
      </w:tr>
      <w:tr w:rsidR="00561F1C" w:rsidRPr="0095353B" w:rsidTr="00EE1F9E">
        <w:trPr>
          <w:trHeight w:val="462"/>
        </w:trPr>
        <w:tc>
          <w:tcPr>
            <w:tcW w:w="2160" w:type="dxa"/>
            <w:tcBorders>
              <w:top w:val="single" w:sz="4" w:space="0" w:color="auto"/>
              <w:left w:val="single" w:sz="4" w:space="0" w:color="auto"/>
              <w:bottom w:val="single" w:sz="4" w:space="0" w:color="auto"/>
              <w:right w:val="single" w:sz="4" w:space="0" w:color="auto"/>
            </w:tcBorders>
          </w:tcPr>
          <w:p w:rsidR="00561F1C" w:rsidRPr="0095353B" w:rsidRDefault="00561F1C" w:rsidP="00EE1F9E">
            <w:pPr>
              <w:jc w:val="both"/>
              <w:rPr>
                <w:sz w:val="20"/>
                <w:szCs w:val="20"/>
              </w:rPr>
            </w:pPr>
            <w:r w:rsidRPr="0095353B">
              <w:rPr>
                <w:sz w:val="20"/>
                <w:szCs w:val="20"/>
              </w:rPr>
              <w:t>Музыкально-ритмические движения</w:t>
            </w:r>
          </w:p>
        </w:tc>
        <w:tc>
          <w:tcPr>
            <w:tcW w:w="1713" w:type="dxa"/>
            <w:tcBorders>
              <w:top w:val="single" w:sz="4" w:space="0" w:color="auto"/>
              <w:left w:val="single" w:sz="4" w:space="0" w:color="auto"/>
              <w:bottom w:val="single" w:sz="4" w:space="0" w:color="auto"/>
              <w:right w:val="single" w:sz="4" w:space="0" w:color="auto"/>
            </w:tcBorders>
          </w:tcPr>
          <w:p w:rsidR="00561F1C" w:rsidRPr="0095353B" w:rsidRDefault="00561F1C" w:rsidP="00EE1F9E">
            <w:pPr>
              <w:jc w:val="both"/>
              <w:rPr>
                <w:sz w:val="20"/>
                <w:szCs w:val="20"/>
              </w:rPr>
            </w:pPr>
            <w:r w:rsidRPr="0095353B">
              <w:rPr>
                <w:sz w:val="20"/>
                <w:szCs w:val="20"/>
              </w:rPr>
              <w:t>На музыкальных проектах 6 минут</w:t>
            </w:r>
          </w:p>
        </w:tc>
        <w:tc>
          <w:tcPr>
            <w:tcW w:w="1707" w:type="dxa"/>
            <w:tcBorders>
              <w:top w:val="single" w:sz="4" w:space="0" w:color="auto"/>
              <w:left w:val="single" w:sz="4" w:space="0" w:color="auto"/>
              <w:bottom w:val="single" w:sz="4" w:space="0" w:color="auto"/>
              <w:right w:val="single" w:sz="4" w:space="0" w:color="auto"/>
            </w:tcBorders>
          </w:tcPr>
          <w:p w:rsidR="00561F1C" w:rsidRPr="0095353B" w:rsidRDefault="00561F1C" w:rsidP="00EE1F9E">
            <w:pPr>
              <w:jc w:val="both"/>
              <w:rPr>
                <w:sz w:val="20"/>
                <w:szCs w:val="20"/>
              </w:rPr>
            </w:pPr>
            <w:r w:rsidRPr="0095353B">
              <w:rPr>
                <w:sz w:val="20"/>
                <w:szCs w:val="20"/>
              </w:rPr>
              <w:t>На музыкальных проектах 6 минут</w:t>
            </w:r>
          </w:p>
        </w:tc>
        <w:tc>
          <w:tcPr>
            <w:tcW w:w="1620" w:type="dxa"/>
            <w:tcBorders>
              <w:top w:val="single" w:sz="4" w:space="0" w:color="auto"/>
              <w:left w:val="single" w:sz="4" w:space="0" w:color="auto"/>
              <w:bottom w:val="single" w:sz="4" w:space="0" w:color="auto"/>
              <w:right w:val="single" w:sz="4" w:space="0" w:color="auto"/>
            </w:tcBorders>
          </w:tcPr>
          <w:p w:rsidR="00561F1C" w:rsidRPr="0095353B" w:rsidRDefault="00561F1C" w:rsidP="00EE1F9E">
            <w:pPr>
              <w:jc w:val="both"/>
              <w:rPr>
                <w:sz w:val="20"/>
                <w:szCs w:val="20"/>
              </w:rPr>
            </w:pPr>
            <w:r w:rsidRPr="0095353B">
              <w:rPr>
                <w:sz w:val="20"/>
                <w:szCs w:val="20"/>
              </w:rPr>
              <w:t>На музыкальных проектах 8 минут</w:t>
            </w:r>
          </w:p>
        </w:tc>
        <w:tc>
          <w:tcPr>
            <w:tcW w:w="1620" w:type="dxa"/>
            <w:tcBorders>
              <w:top w:val="single" w:sz="4" w:space="0" w:color="auto"/>
              <w:left w:val="single" w:sz="4" w:space="0" w:color="auto"/>
              <w:bottom w:val="single" w:sz="4" w:space="0" w:color="auto"/>
              <w:right w:val="single" w:sz="4" w:space="0" w:color="auto"/>
            </w:tcBorders>
          </w:tcPr>
          <w:p w:rsidR="00561F1C" w:rsidRPr="0095353B" w:rsidRDefault="00561F1C" w:rsidP="00EE1F9E">
            <w:pPr>
              <w:jc w:val="both"/>
              <w:rPr>
                <w:sz w:val="20"/>
                <w:szCs w:val="20"/>
              </w:rPr>
            </w:pPr>
            <w:r w:rsidRPr="0095353B">
              <w:rPr>
                <w:sz w:val="20"/>
                <w:szCs w:val="20"/>
              </w:rPr>
              <w:t>На музыкальных проектах 10 минут</w:t>
            </w:r>
          </w:p>
        </w:tc>
        <w:tc>
          <w:tcPr>
            <w:tcW w:w="1620" w:type="dxa"/>
            <w:tcBorders>
              <w:top w:val="single" w:sz="4" w:space="0" w:color="auto"/>
              <w:left w:val="single" w:sz="4" w:space="0" w:color="auto"/>
              <w:bottom w:val="single" w:sz="4" w:space="0" w:color="auto"/>
              <w:right w:val="single" w:sz="4" w:space="0" w:color="auto"/>
            </w:tcBorders>
          </w:tcPr>
          <w:p w:rsidR="00561F1C" w:rsidRPr="0095353B" w:rsidRDefault="00561F1C" w:rsidP="00EE1F9E">
            <w:pPr>
              <w:jc w:val="both"/>
              <w:rPr>
                <w:sz w:val="20"/>
                <w:szCs w:val="20"/>
              </w:rPr>
            </w:pPr>
            <w:r w:rsidRPr="0095353B">
              <w:rPr>
                <w:sz w:val="20"/>
                <w:szCs w:val="20"/>
              </w:rPr>
              <w:t>На музыкальных проектах 10 минут</w:t>
            </w:r>
          </w:p>
        </w:tc>
      </w:tr>
      <w:tr w:rsidR="00561F1C" w:rsidRPr="0095353B" w:rsidTr="00EE1F9E">
        <w:trPr>
          <w:trHeight w:val="495"/>
        </w:trPr>
        <w:tc>
          <w:tcPr>
            <w:tcW w:w="2160" w:type="dxa"/>
            <w:tcBorders>
              <w:top w:val="single" w:sz="4" w:space="0" w:color="auto"/>
              <w:left w:val="single" w:sz="4" w:space="0" w:color="auto"/>
              <w:bottom w:val="single" w:sz="4" w:space="0" w:color="auto"/>
              <w:right w:val="single" w:sz="4" w:space="0" w:color="auto"/>
            </w:tcBorders>
          </w:tcPr>
          <w:p w:rsidR="00561F1C" w:rsidRPr="0095353B" w:rsidRDefault="00561F1C" w:rsidP="00EE1F9E">
            <w:pPr>
              <w:jc w:val="both"/>
              <w:rPr>
                <w:sz w:val="20"/>
                <w:szCs w:val="20"/>
              </w:rPr>
            </w:pPr>
            <w:r w:rsidRPr="0095353B">
              <w:rPr>
                <w:sz w:val="20"/>
                <w:szCs w:val="20"/>
              </w:rPr>
              <w:lastRenderedPageBreak/>
              <w:t>Физкультурный</w:t>
            </w:r>
          </w:p>
          <w:p w:rsidR="00561F1C" w:rsidRPr="0095353B" w:rsidRDefault="00561F1C" w:rsidP="00EE1F9E">
            <w:pPr>
              <w:jc w:val="both"/>
              <w:rPr>
                <w:sz w:val="20"/>
                <w:szCs w:val="20"/>
              </w:rPr>
            </w:pPr>
            <w:r w:rsidRPr="0095353B">
              <w:rPr>
                <w:sz w:val="20"/>
                <w:szCs w:val="20"/>
              </w:rPr>
              <w:t xml:space="preserve">проект </w:t>
            </w:r>
          </w:p>
          <w:p w:rsidR="00561F1C" w:rsidRPr="0095353B" w:rsidRDefault="00561F1C" w:rsidP="00EE1F9E">
            <w:pPr>
              <w:jc w:val="both"/>
              <w:rPr>
                <w:sz w:val="20"/>
                <w:szCs w:val="20"/>
              </w:rPr>
            </w:pPr>
          </w:p>
        </w:tc>
        <w:tc>
          <w:tcPr>
            <w:tcW w:w="1713" w:type="dxa"/>
            <w:tcBorders>
              <w:top w:val="single" w:sz="4" w:space="0" w:color="auto"/>
              <w:left w:val="single" w:sz="4" w:space="0" w:color="auto"/>
              <w:bottom w:val="single" w:sz="4" w:space="0" w:color="auto"/>
              <w:right w:val="single" w:sz="4" w:space="0" w:color="auto"/>
            </w:tcBorders>
          </w:tcPr>
          <w:p w:rsidR="00561F1C" w:rsidRPr="0095353B" w:rsidRDefault="00561F1C" w:rsidP="00EE1F9E">
            <w:pPr>
              <w:jc w:val="both"/>
              <w:rPr>
                <w:sz w:val="20"/>
                <w:szCs w:val="20"/>
              </w:rPr>
            </w:pPr>
            <w:r w:rsidRPr="0095353B">
              <w:rPr>
                <w:sz w:val="20"/>
                <w:szCs w:val="20"/>
              </w:rPr>
              <w:t>в зале 3 раза</w:t>
            </w:r>
          </w:p>
          <w:p w:rsidR="00561F1C" w:rsidRPr="0095353B" w:rsidRDefault="00561F1C" w:rsidP="00EE1F9E">
            <w:pPr>
              <w:jc w:val="both"/>
              <w:rPr>
                <w:sz w:val="20"/>
                <w:szCs w:val="20"/>
              </w:rPr>
            </w:pPr>
            <w:r w:rsidRPr="0095353B">
              <w:rPr>
                <w:sz w:val="20"/>
                <w:szCs w:val="20"/>
              </w:rPr>
              <w:t>в неделю по 10 минут</w:t>
            </w:r>
          </w:p>
        </w:tc>
        <w:tc>
          <w:tcPr>
            <w:tcW w:w="1707" w:type="dxa"/>
            <w:tcBorders>
              <w:top w:val="single" w:sz="4" w:space="0" w:color="auto"/>
              <w:left w:val="single" w:sz="4" w:space="0" w:color="auto"/>
              <w:bottom w:val="single" w:sz="4" w:space="0" w:color="auto"/>
              <w:right w:val="single" w:sz="4" w:space="0" w:color="auto"/>
            </w:tcBorders>
          </w:tcPr>
          <w:p w:rsidR="00561F1C" w:rsidRPr="0095353B" w:rsidRDefault="00561F1C" w:rsidP="00EE1F9E">
            <w:pPr>
              <w:jc w:val="both"/>
              <w:rPr>
                <w:sz w:val="20"/>
                <w:szCs w:val="20"/>
              </w:rPr>
            </w:pPr>
            <w:r w:rsidRPr="0095353B">
              <w:rPr>
                <w:sz w:val="20"/>
                <w:szCs w:val="20"/>
              </w:rPr>
              <w:t xml:space="preserve"> 3 раза</w:t>
            </w:r>
          </w:p>
          <w:p w:rsidR="00561F1C" w:rsidRPr="0095353B" w:rsidRDefault="00561F1C" w:rsidP="00EE1F9E">
            <w:pPr>
              <w:jc w:val="both"/>
              <w:rPr>
                <w:sz w:val="20"/>
                <w:szCs w:val="20"/>
              </w:rPr>
            </w:pPr>
            <w:r w:rsidRPr="0095353B">
              <w:rPr>
                <w:sz w:val="20"/>
                <w:szCs w:val="20"/>
              </w:rPr>
              <w:t>в неделю, 2 в зале, 1 на воздухе по 10 минут</w:t>
            </w:r>
          </w:p>
        </w:tc>
        <w:tc>
          <w:tcPr>
            <w:tcW w:w="1620" w:type="dxa"/>
            <w:tcBorders>
              <w:top w:val="single" w:sz="4" w:space="0" w:color="auto"/>
              <w:left w:val="single" w:sz="4" w:space="0" w:color="auto"/>
              <w:bottom w:val="single" w:sz="4" w:space="0" w:color="auto"/>
              <w:right w:val="single" w:sz="4" w:space="0" w:color="auto"/>
            </w:tcBorders>
          </w:tcPr>
          <w:p w:rsidR="00561F1C" w:rsidRPr="0095353B" w:rsidRDefault="00561F1C" w:rsidP="00EE1F9E">
            <w:pPr>
              <w:jc w:val="both"/>
              <w:rPr>
                <w:sz w:val="20"/>
                <w:szCs w:val="20"/>
              </w:rPr>
            </w:pPr>
            <w:r w:rsidRPr="0095353B">
              <w:rPr>
                <w:sz w:val="20"/>
                <w:szCs w:val="20"/>
              </w:rPr>
              <w:t>3 раза в неделю: 2 в зале,1 на воздухе по 20 минут</w:t>
            </w:r>
          </w:p>
        </w:tc>
        <w:tc>
          <w:tcPr>
            <w:tcW w:w="1620" w:type="dxa"/>
            <w:tcBorders>
              <w:top w:val="single" w:sz="4" w:space="0" w:color="auto"/>
              <w:left w:val="single" w:sz="4" w:space="0" w:color="auto"/>
              <w:bottom w:val="single" w:sz="4" w:space="0" w:color="auto"/>
              <w:right w:val="single" w:sz="4" w:space="0" w:color="auto"/>
            </w:tcBorders>
          </w:tcPr>
          <w:p w:rsidR="00561F1C" w:rsidRPr="0095353B" w:rsidRDefault="00561F1C" w:rsidP="00EE1F9E">
            <w:pPr>
              <w:jc w:val="both"/>
              <w:rPr>
                <w:sz w:val="20"/>
                <w:szCs w:val="20"/>
              </w:rPr>
            </w:pPr>
            <w:r w:rsidRPr="0095353B">
              <w:rPr>
                <w:sz w:val="20"/>
                <w:szCs w:val="20"/>
              </w:rPr>
              <w:t xml:space="preserve">3 раза в неделю: 2 в зале,1 на </w:t>
            </w:r>
            <w:proofErr w:type="spellStart"/>
            <w:r w:rsidRPr="0095353B">
              <w:rPr>
                <w:sz w:val="20"/>
                <w:szCs w:val="20"/>
              </w:rPr>
              <w:t>воздухепо</w:t>
            </w:r>
            <w:proofErr w:type="spellEnd"/>
            <w:r w:rsidRPr="0095353B">
              <w:rPr>
                <w:sz w:val="20"/>
                <w:szCs w:val="20"/>
              </w:rPr>
              <w:t xml:space="preserve"> 25 минут</w:t>
            </w:r>
          </w:p>
        </w:tc>
        <w:tc>
          <w:tcPr>
            <w:tcW w:w="1620" w:type="dxa"/>
            <w:tcBorders>
              <w:top w:val="single" w:sz="4" w:space="0" w:color="auto"/>
              <w:left w:val="single" w:sz="4" w:space="0" w:color="auto"/>
              <w:bottom w:val="single" w:sz="4" w:space="0" w:color="auto"/>
              <w:right w:val="single" w:sz="4" w:space="0" w:color="auto"/>
            </w:tcBorders>
          </w:tcPr>
          <w:p w:rsidR="00561F1C" w:rsidRPr="0095353B" w:rsidRDefault="00561F1C" w:rsidP="00EE1F9E">
            <w:pPr>
              <w:jc w:val="both"/>
              <w:rPr>
                <w:sz w:val="20"/>
                <w:szCs w:val="20"/>
              </w:rPr>
            </w:pPr>
            <w:r w:rsidRPr="0095353B">
              <w:rPr>
                <w:sz w:val="20"/>
                <w:szCs w:val="20"/>
              </w:rPr>
              <w:t xml:space="preserve">3 раза в неделю: 2 в зале,1 на </w:t>
            </w:r>
            <w:proofErr w:type="spellStart"/>
            <w:r w:rsidRPr="0095353B">
              <w:rPr>
                <w:sz w:val="20"/>
                <w:szCs w:val="20"/>
              </w:rPr>
              <w:t>воздухепо</w:t>
            </w:r>
            <w:proofErr w:type="spellEnd"/>
            <w:r w:rsidRPr="0095353B">
              <w:rPr>
                <w:sz w:val="20"/>
                <w:szCs w:val="20"/>
              </w:rPr>
              <w:t xml:space="preserve"> 30 минут</w:t>
            </w:r>
          </w:p>
        </w:tc>
      </w:tr>
      <w:tr w:rsidR="00561F1C" w:rsidRPr="0095353B" w:rsidTr="00EE1F9E">
        <w:trPr>
          <w:trHeight w:val="555"/>
        </w:trPr>
        <w:tc>
          <w:tcPr>
            <w:tcW w:w="2160" w:type="dxa"/>
            <w:tcBorders>
              <w:top w:val="single" w:sz="4" w:space="0" w:color="auto"/>
              <w:left w:val="single" w:sz="4" w:space="0" w:color="auto"/>
              <w:bottom w:val="single" w:sz="4" w:space="0" w:color="auto"/>
              <w:right w:val="single" w:sz="4" w:space="0" w:color="auto"/>
            </w:tcBorders>
          </w:tcPr>
          <w:p w:rsidR="00561F1C" w:rsidRPr="0095353B" w:rsidRDefault="00561F1C" w:rsidP="00EE1F9E">
            <w:pPr>
              <w:jc w:val="both"/>
              <w:rPr>
                <w:sz w:val="20"/>
                <w:szCs w:val="20"/>
              </w:rPr>
            </w:pPr>
            <w:r w:rsidRPr="0095353B">
              <w:rPr>
                <w:sz w:val="20"/>
                <w:szCs w:val="20"/>
              </w:rPr>
              <w:t xml:space="preserve">Двигательная активность во время прогулки дневной и вечерней: подвижные и спортивные игры, </w:t>
            </w:r>
            <w:proofErr w:type="spellStart"/>
            <w:proofErr w:type="gramStart"/>
            <w:r w:rsidRPr="0095353B">
              <w:rPr>
                <w:sz w:val="20"/>
                <w:szCs w:val="20"/>
              </w:rPr>
              <w:t>самостоятель-ная</w:t>
            </w:r>
            <w:proofErr w:type="spellEnd"/>
            <w:proofErr w:type="gramEnd"/>
            <w:r w:rsidRPr="0095353B">
              <w:rPr>
                <w:sz w:val="20"/>
                <w:szCs w:val="20"/>
              </w:rPr>
              <w:t xml:space="preserve"> подвижная деятельность, </w:t>
            </w:r>
            <w:proofErr w:type="spellStart"/>
            <w:r w:rsidRPr="0095353B">
              <w:rPr>
                <w:sz w:val="20"/>
                <w:szCs w:val="20"/>
              </w:rPr>
              <w:t>индивидуаль-ная</w:t>
            </w:r>
            <w:proofErr w:type="spellEnd"/>
            <w:r w:rsidRPr="0095353B">
              <w:rPr>
                <w:sz w:val="20"/>
                <w:szCs w:val="20"/>
              </w:rPr>
              <w:t xml:space="preserve"> работа по развитию движений</w:t>
            </w:r>
          </w:p>
        </w:tc>
        <w:tc>
          <w:tcPr>
            <w:tcW w:w="1713" w:type="dxa"/>
            <w:tcBorders>
              <w:top w:val="single" w:sz="4" w:space="0" w:color="auto"/>
              <w:left w:val="single" w:sz="4" w:space="0" w:color="auto"/>
              <w:bottom w:val="single" w:sz="4" w:space="0" w:color="auto"/>
              <w:right w:val="single" w:sz="4" w:space="0" w:color="auto"/>
            </w:tcBorders>
          </w:tcPr>
          <w:p w:rsidR="00561F1C" w:rsidRPr="0095353B" w:rsidRDefault="00561F1C" w:rsidP="00EE1F9E">
            <w:pPr>
              <w:jc w:val="both"/>
              <w:rPr>
                <w:sz w:val="20"/>
                <w:szCs w:val="20"/>
              </w:rPr>
            </w:pPr>
            <w:r w:rsidRPr="0095353B">
              <w:rPr>
                <w:sz w:val="20"/>
                <w:szCs w:val="20"/>
              </w:rPr>
              <w:t>20 минут</w:t>
            </w:r>
          </w:p>
        </w:tc>
        <w:tc>
          <w:tcPr>
            <w:tcW w:w="1707" w:type="dxa"/>
            <w:tcBorders>
              <w:top w:val="single" w:sz="4" w:space="0" w:color="auto"/>
              <w:left w:val="single" w:sz="4" w:space="0" w:color="auto"/>
              <w:bottom w:val="single" w:sz="4" w:space="0" w:color="auto"/>
              <w:right w:val="single" w:sz="4" w:space="0" w:color="auto"/>
            </w:tcBorders>
          </w:tcPr>
          <w:p w:rsidR="00561F1C" w:rsidRPr="0095353B" w:rsidRDefault="00561F1C" w:rsidP="00EE1F9E">
            <w:pPr>
              <w:jc w:val="both"/>
              <w:rPr>
                <w:sz w:val="20"/>
                <w:szCs w:val="20"/>
              </w:rPr>
            </w:pPr>
            <w:r w:rsidRPr="0095353B">
              <w:rPr>
                <w:sz w:val="20"/>
                <w:szCs w:val="20"/>
              </w:rPr>
              <w:t>20 минут</w:t>
            </w:r>
          </w:p>
        </w:tc>
        <w:tc>
          <w:tcPr>
            <w:tcW w:w="1620" w:type="dxa"/>
            <w:tcBorders>
              <w:top w:val="single" w:sz="4" w:space="0" w:color="auto"/>
              <w:left w:val="single" w:sz="4" w:space="0" w:color="auto"/>
              <w:bottom w:val="single" w:sz="4" w:space="0" w:color="auto"/>
              <w:right w:val="single" w:sz="4" w:space="0" w:color="auto"/>
            </w:tcBorders>
          </w:tcPr>
          <w:p w:rsidR="00561F1C" w:rsidRPr="0095353B" w:rsidRDefault="00561F1C" w:rsidP="00EE1F9E">
            <w:pPr>
              <w:jc w:val="both"/>
              <w:rPr>
                <w:sz w:val="20"/>
                <w:szCs w:val="20"/>
              </w:rPr>
            </w:pPr>
            <w:r w:rsidRPr="0095353B">
              <w:rPr>
                <w:sz w:val="20"/>
                <w:szCs w:val="20"/>
              </w:rPr>
              <w:t>20 минут</w:t>
            </w:r>
          </w:p>
        </w:tc>
        <w:tc>
          <w:tcPr>
            <w:tcW w:w="1620" w:type="dxa"/>
            <w:tcBorders>
              <w:top w:val="single" w:sz="4" w:space="0" w:color="auto"/>
              <w:left w:val="single" w:sz="4" w:space="0" w:color="auto"/>
              <w:bottom w:val="single" w:sz="4" w:space="0" w:color="auto"/>
              <w:right w:val="single" w:sz="4" w:space="0" w:color="auto"/>
            </w:tcBorders>
          </w:tcPr>
          <w:p w:rsidR="00561F1C" w:rsidRPr="0095353B" w:rsidRDefault="00561F1C" w:rsidP="00EE1F9E">
            <w:pPr>
              <w:jc w:val="both"/>
              <w:rPr>
                <w:sz w:val="20"/>
                <w:szCs w:val="20"/>
              </w:rPr>
            </w:pPr>
            <w:r w:rsidRPr="0095353B">
              <w:rPr>
                <w:sz w:val="20"/>
                <w:szCs w:val="20"/>
              </w:rPr>
              <w:t>25 минут</w:t>
            </w:r>
          </w:p>
        </w:tc>
        <w:tc>
          <w:tcPr>
            <w:tcW w:w="1620" w:type="dxa"/>
            <w:tcBorders>
              <w:top w:val="single" w:sz="4" w:space="0" w:color="auto"/>
              <w:left w:val="single" w:sz="4" w:space="0" w:color="auto"/>
              <w:bottom w:val="single" w:sz="4" w:space="0" w:color="auto"/>
              <w:right w:val="single" w:sz="4" w:space="0" w:color="auto"/>
            </w:tcBorders>
          </w:tcPr>
          <w:p w:rsidR="00561F1C" w:rsidRPr="0095353B" w:rsidRDefault="00561F1C" w:rsidP="00EE1F9E">
            <w:pPr>
              <w:jc w:val="both"/>
              <w:rPr>
                <w:sz w:val="20"/>
                <w:szCs w:val="20"/>
              </w:rPr>
            </w:pPr>
            <w:r w:rsidRPr="0095353B">
              <w:rPr>
                <w:sz w:val="20"/>
                <w:szCs w:val="20"/>
              </w:rPr>
              <w:t>25 минут</w:t>
            </w:r>
          </w:p>
        </w:tc>
      </w:tr>
      <w:tr w:rsidR="00561F1C" w:rsidRPr="0095353B" w:rsidTr="00EE1F9E">
        <w:trPr>
          <w:trHeight w:val="525"/>
        </w:trPr>
        <w:tc>
          <w:tcPr>
            <w:tcW w:w="2160" w:type="dxa"/>
            <w:tcBorders>
              <w:top w:val="single" w:sz="4" w:space="0" w:color="auto"/>
              <w:left w:val="single" w:sz="4" w:space="0" w:color="auto"/>
              <w:bottom w:val="single" w:sz="4" w:space="0" w:color="auto"/>
              <w:right w:val="single" w:sz="4" w:space="0" w:color="auto"/>
            </w:tcBorders>
          </w:tcPr>
          <w:p w:rsidR="00561F1C" w:rsidRPr="0095353B" w:rsidRDefault="00561F1C" w:rsidP="00EE1F9E">
            <w:pPr>
              <w:jc w:val="both"/>
              <w:rPr>
                <w:sz w:val="20"/>
                <w:szCs w:val="20"/>
              </w:rPr>
            </w:pPr>
            <w:r w:rsidRPr="0095353B">
              <w:rPr>
                <w:sz w:val="20"/>
                <w:szCs w:val="20"/>
              </w:rPr>
              <w:t>Оздоровительный бег или ходьба в конце прогулки в теплое время года</w:t>
            </w:r>
          </w:p>
          <w:p w:rsidR="00561F1C" w:rsidRPr="0095353B" w:rsidRDefault="00561F1C" w:rsidP="00EE1F9E">
            <w:pPr>
              <w:jc w:val="both"/>
              <w:rPr>
                <w:sz w:val="20"/>
                <w:szCs w:val="20"/>
              </w:rPr>
            </w:pPr>
          </w:p>
        </w:tc>
        <w:tc>
          <w:tcPr>
            <w:tcW w:w="1713" w:type="dxa"/>
            <w:tcBorders>
              <w:top w:val="single" w:sz="4" w:space="0" w:color="auto"/>
              <w:left w:val="single" w:sz="4" w:space="0" w:color="auto"/>
              <w:bottom w:val="single" w:sz="4" w:space="0" w:color="auto"/>
              <w:right w:val="single" w:sz="4" w:space="0" w:color="auto"/>
            </w:tcBorders>
          </w:tcPr>
          <w:p w:rsidR="00561F1C" w:rsidRPr="0095353B" w:rsidRDefault="00561F1C" w:rsidP="00EE1F9E">
            <w:pPr>
              <w:jc w:val="both"/>
              <w:rPr>
                <w:sz w:val="20"/>
                <w:szCs w:val="20"/>
              </w:rPr>
            </w:pPr>
            <w:r w:rsidRPr="0095353B">
              <w:rPr>
                <w:sz w:val="20"/>
                <w:szCs w:val="20"/>
              </w:rPr>
              <w:t>Ежедневно</w:t>
            </w:r>
          </w:p>
        </w:tc>
        <w:tc>
          <w:tcPr>
            <w:tcW w:w="1707" w:type="dxa"/>
            <w:tcBorders>
              <w:top w:val="single" w:sz="4" w:space="0" w:color="auto"/>
              <w:left w:val="single" w:sz="4" w:space="0" w:color="auto"/>
              <w:bottom w:val="single" w:sz="4" w:space="0" w:color="auto"/>
              <w:right w:val="single" w:sz="4" w:space="0" w:color="auto"/>
            </w:tcBorders>
          </w:tcPr>
          <w:p w:rsidR="00561F1C" w:rsidRPr="0095353B" w:rsidRDefault="00561F1C" w:rsidP="00EE1F9E">
            <w:pPr>
              <w:jc w:val="both"/>
              <w:rPr>
                <w:sz w:val="20"/>
                <w:szCs w:val="20"/>
              </w:rPr>
            </w:pPr>
            <w:r w:rsidRPr="0095353B">
              <w:rPr>
                <w:sz w:val="20"/>
                <w:szCs w:val="20"/>
              </w:rPr>
              <w:t>Ежедневно</w:t>
            </w:r>
          </w:p>
        </w:tc>
        <w:tc>
          <w:tcPr>
            <w:tcW w:w="1620" w:type="dxa"/>
            <w:tcBorders>
              <w:top w:val="single" w:sz="4" w:space="0" w:color="auto"/>
              <w:left w:val="single" w:sz="4" w:space="0" w:color="auto"/>
              <w:bottom w:val="single" w:sz="4" w:space="0" w:color="auto"/>
              <w:right w:val="single" w:sz="4" w:space="0" w:color="auto"/>
            </w:tcBorders>
          </w:tcPr>
          <w:p w:rsidR="00561F1C" w:rsidRPr="0095353B" w:rsidRDefault="00561F1C" w:rsidP="00EE1F9E">
            <w:pPr>
              <w:jc w:val="both"/>
              <w:rPr>
                <w:sz w:val="20"/>
                <w:szCs w:val="20"/>
              </w:rPr>
            </w:pPr>
            <w:r w:rsidRPr="0095353B">
              <w:rPr>
                <w:sz w:val="20"/>
                <w:szCs w:val="20"/>
              </w:rPr>
              <w:t>Ежедневно</w:t>
            </w:r>
          </w:p>
        </w:tc>
        <w:tc>
          <w:tcPr>
            <w:tcW w:w="1620" w:type="dxa"/>
            <w:tcBorders>
              <w:top w:val="single" w:sz="4" w:space="0" w:color="auto"/>
              <w:left w:val="single" w:sz="4" w:space="0" w:color="auto"/>
              <w:bottom w:val="single" w:sz="4" w:space="0" w:color="auto"/>
              <w:right w:val="single" w:sz="4" w:space="0" w:color="auto"/>
            </w:tcBorders>
          </w:tcPr>
          <w:p w:rsidR="00561F1C" w:rsidRPr="0095353B" w:rsidRDefault="00561F1C" w:rsidP="00EE1F9E">
            <w:pPr>
              <w:jc w:val="both"/>
              <w:rPr>
                <w:sz w:val="20"/>
                <w:szCs w:val="20"/>
              </w:rPr>
            </w:pPr>
            <w:r w:rsidRPr="0095353B">
              <w:rPr>
                <w:sz w:val="20"/>
                <w:szCs w:val="20"/>
              </w:rPr>
              <w:t>Ежедневно</w:t>
            </w:r>
          </w:p>
        </w:tc>
        <w:tc>
          <w:tcPr>
            <w:tcW w:w="1620" w:type="dxa"/>
            <w:tcBorders>
              <w:top w:val="single" w:sz="4" w:space="0" w:color="auto"/>
              <w:left w:val="single" w:sz="4" w:space="0" w:color="auto"/>
              <w:bottom w:val="single" w:sz="4" w:space="0" w:color="auto"/>
              <w:right w:val="single" w:sz="4" w:space="0" w:color="auto"/>
            </w:tcBorders>
          </w:tcPr>
          <w:p w:rsidR="00561F1C" w:rsidRPr="0095353B" w:rsidRDefault="00561F1C" w:rsidP="00EE1F9E">
            <w:pPr>
              <w:jc w:val="both"/>
              <w:rPr>
                <w:sz w:val="20"/>
                <w:szCs w:val="20"/>
              </w:rPr>
            </w:pPr>
            <w:r w:rsidRPr="0095353B">
              <w:rPr>
                <w:sz w:val="20"/>
                <w:szCs w:val="20"/>
              </w:rPr>
              <w:t>Ежедневно</w:t>
            </w:r>
          </w:p>
        </w:tc>
      </w:tr>
      <w:tr w:rsidR="00561F1C" w:rsidRPr="0095353B" w:rsidTr="00EE1F9E">
        <w:trPr>
          <w:trHeight w:val="540"/>
        </w:trPr>
        <w:tc>
          <w:tcPr>
            <w:tcW w:w="2160" w:type="dxa"/>
            <w:tcBorders>
              <w:top w:val="single" w:sz="4" w:space="0" w:color="auto"/>
              <w:left w:val="single" w:sz="4" w:space="0" w:color="auto"/>
              <w:bottom w:val="single" w:sz="4" w:space="0" w:color="auto"/>
              <w:right w:val="single" w:sz="4" w:space="0" w:color="auto"/>
            </w:tcBorders>
          </w:tcPr>
          <w:p w:rsidR="00561F1C" w:rsidRPr="0095353B" w:rsidRDefault="00561F1C" w:rsidP="00EE1F9E">
            <w:pPr>
              <w:jc w:val="both"/>
              <w:rPr>
                <w:sz w:val="20"/>
                <w:szCs w:val="20"/>
              </w:rPr>
            </w:pPr>
            <w:r w:rsidRPr="0095353B">
              <w:rPr>
                <w:sz w:val="20"/>
                <w:szCs w:val="20"/>
              </w:rPr>
              <w:t xml:space="preserve">Подвижные игры: </w:t>
            </w:r>
          </w:p>
          <w:p w:rsidR="00561F1C" w:rsidRPr="0095353B" w:rsidRDefault="00561F1C" w:rsidP="00EE1F9E">
            <w:pPr>
              <w:jc w:val="both"/>
              <w:rPr>
                <w:sz w:val="20"/>
                <w:szCs w:val="20"/>
              </w:rPr>
            </w:pPr>
            <w:r w:rsidRPr="0095353B">
              <w:rPr>
                <w:sz w:val="20"/>
                <w:szCs w:val="20"/>
              </w:rPr>
              <w:t>- сюжетные;</w:t>
            </w:r>
          </w:p>
          <w:p w:rsidR="00561F1C" w:rsidRPr="0095353B" w:rsidRDefault="00561F1C" w:rsidP="00EE1F9E">
            <w:pPr>
              <w:jc w:val="both"/>
              <w:rPr>
                <w:sz w:val="20"/>
                <w:szCs w:val="20"/>
              </w:rPr>
            </w:pPr>
            <w:r w:rsidRPr="0095353B">
              <w:rPr>
                <w:sz w:val="20"/>
                <w:szCs w:val="20"/>
              </w:rPr>
              <w:t>- игры-забавы;</w:t>
            </w:r>
          </w:p>
          <w:p w:rsidR="00561F1C" w:rsidRPr="0095353B" w:rsidRDefault="00561F1C" w:rsidP="00EE1F9E">
            <w:pPr>
              <w:jc w:val="both"/>
              <w:rPr>
                <w:sz w:val="20"/>
                <w:szCs w:val="20"/>
              </w:rPr>
            </w:pPr>
            <w:r w:rsidRPr="0095353B">
              <w:rPr>
                <w:sz w:val="20"/>
                <w:szCs w:val="20"/>
              </w:rPr>
              <w:t>- эстафеты.</w:t>
            </w:r>
          </w:p>
          <w:p w:rsidR="00561F1C" w:rsidRPr="0095353B" w:rsidRDefault="00561F1C" w:rsidP="00EE1F9E">
            <w:pPr>
              <w:jc w:val="both"/>
              <w:rPr>
                <w:sz w:val="20"/>
                <w:szCs w:val="20"/>
              </w:rPr>
            </w:pPr>
          </w:p>
        </w:tc>
        <w:tc>
          <w:tcPr>
            <w:tcW w:w="1713" w:type="dxa"/>
            <w:tcBorders>
              <w:top w:val="single" w:sz="4" w:space="0" w:color="auto"/>
              <w:left w:val="single" w:sz="4" w:space="0" w:color="auto"/>
              <w:bottom w:val="single" w:sz="4" w:space="0" w:color="auto"/>
              <w:right w:val="single" w:sz="4" w:space="0" w:color="auto"/>
            </w:tcBorders>
          </w:tcPr>
          <w:p w:rsidR="00561F1C" w:rsidRPr="0095353B" w:rsidRDefault="00561F1C" w:rsidP="00EE1F9E">
            <w:pPr>
              <w:jc w:val="both"/>
              <w:rPr>
                <w:sz w:val="20"/>
                <w:szCs w:val="20"/>
              </w:rPr>
            </w:pPr>
            <w:r w:rsidRPr="0095353B">
              <w:rPr>
                <w:sz w:val="20"/>
                <w:szCs w:val="20"/>
              </w:rPr>
              <w:t>Ежедневно до двух игр по 5 минут</w:t>
            </w:r>
          </w:p>
        </w:tc>
        <w:tc>
          <w:tcPr>
            <w:tcW w:w="1707" w:type="dxa"/>
            <w:tcBorders>
              <w:top w:val="single" w:sz="4" w:space="0" w:color="auto"/>
              <w:left w:val="single" w:sz="4" w:space="0" w:color="auto"/>
              <w:bottom w:val="single" w:sz="4" w:space="0" w:color="auto"/>
              <w:right w:val="single" w:sz="4" w:space="0" w:color="auto"/>
            </w:tcBorders>
          </w:tcPr>
          <w:p w:rsidR="00561F1C" w:rsidRPr="0095353B" w:rsidRDefault="00561F1C" w:rsidP="00EE1F9E">
            <w:pPr>
              <w:jc w:val="both"/>
              <w:rPr>
                <w:sz w:val="20"/>
                <w:szCs w:val="20"/>
              </w:rPr>
            </w:pPr>
            <w:r w:rsidRPr="0095353B">
              <w:rPr>
                <w:sz w:val="20"/>
                <w:szCs w:val="20"/>
              </w:rPr>
              <w:t>Ежедневно до двух игр по 5 минут</w:t>
            </w:r>
          </w:p>
        </w:tc>
        <w:tc>
          <w:tcPr>
            <w:tcW w:w="1620" w:type="dxa"/>
            <w:tcBorders>
              <w:top w:val="single" w:sz="4" w:space="0" w:color="auto"/>
              <w:left w:val="single" w:sz="4" w:space="0" w:color="auto"/>
              <w:bottom w:val="single" w:sz="4" w:space="0" w:color="auto"/>
              <w:right w:val="single" w:sz="4" w:space="0" w:color="auto"/>
            </w:tcBorders>
          </w:tcPr>
          <w:p w:rsidR="00561F1C" w:rsidRPr="0095353B" w:rsidRDefault="00561F1C" w:rsidP="00EE1F9E">
            <w:pPr>
              <w:jc w:val="both"/>
              <w:rPr>
                <w:sz w:val="20"/>
                <w:szCs w:val="20"/>
              </w:rPr>
            </w:pPr>
            <w:r w:rsidRPr="0095353B">
              <w:rPr>
                <w:sz w:val="20"/>
                <w:szCs w:val="20"/>
              </w:rPr>
              <w:t>Ежедневно до двух игр по 8 минут</w:t>
            </w:r>
          </w:p>
        </w:tc>
        <w:tc>
          <w:tcPr>
            <w:tcW w:w="1620" w:type="dxa"/>
            <w:tcBorders>
              <w:top w:val="single" w:sz="4" w:space="0" w:color="auto"/>
              <w:left w:val="single" w:sz="4" w:space="0" w:color="auto"/>
              <w:bottom w:val="single" w:sz="4" w:space="0" w:color="auto"/>
              <w:right w:val="single" w:sz="4" w:space="0" w:color="auto"/>
            </w:tcBorders>
          </w:tcPr>
          <w:p w:rsidR="00561F1C" w:rsidRPr="0095353B" w:rsidRDefault="00561F1C" w:rsidP="00EE1F9E">
            <w:pPr>
              <w:jc w:val="both"/>
              <w:rPr>
                <w:sz w:val="20"/>
                <w:szCs w:val="20"/>
              </w:rPr>
            </w:pPr>
            <w:r w:rsidRPr="0095353B">
              <w:rPr>
                <w:sz w:val="20"/>
                <w:szCs w:val="20"/>
              </w:rPr>
              <w:t>Ежедневно до двух игр по  10 минут</w:t>
            </w:r>
          </w:p>
        </w:tc>
        <w:tc>
          <w:tcPr>
            <w:tcW w:w="1620" w:type="dxa"/>
            <w:tcBorders>
              <w:top w:val="single" w:sz="4" w:space="0" w:color="auto"/>
              <w:left w:val="single" w:sz="4" w:space="0" w:color="auto"/>
              <w:bottom w:val="single" w:sz="4" w:space="0" w:color="auto"/>
              <w:right w:val="single" w:sz="4" w:space="0" w:color="auto"/>
            </w:tcBorders>
          </w:tcPr>
          <w:p w:rsidR="00561F1C" w:rsidRPr="0095353B" w:rsidRDefault="00561F1C" w:rsidP="00EE1F9E">
            <w:pPr>
              <w:jc w:val="both"/>
              <w:rPr>
                <w:sz w:val="20"/>
                <w:szCs w:val="20"/>
              </w:rPr>
            </w:pPr>
            <w:r w:rsidRPr="0095353B">
              <w:rPr>
                <w:sz w:val="20"/>
                <w:szCs w:val="20"/>
              </w:rPr>
              <w:t>Ежедневно до двух игр по 10минут</w:t>
            </w:r>
          </w:p>
        </w:tc>
      </w:tr>
      <w:tr w:rsidR="00561F1C" w:rsidRPr="0095353B" w:rsidTr="00EE1F9E">
        <w:trPr>
          <w:trHeight w:val="525"/>
        </w:trPr>
        <w:tc>
          <w:tcPr>
            <w:tcW w:w="2160" w:type="dxa"/>
            <w:tcBorders>
              <w:top w:val="single" w:sz="4" w:space="0" w:color="auto"/>
              <w:left w:val="single" w:sz="4" w:space="0" w:color="auto"/>
              <w:bottom w:val="single" w:sz="4" w:space="0" w:color="auto"/>
              <w:right w:val="single" w:sz="4" w:space="0" w:color="auto"/>
            </w:tcBorders>
          </w:tcPr>
          <w:p w:rsidR="00561F1C" w:rsidRPr="0095353B" w:rsidRDefault="00561F1C" w:rsidP="00EE1F9E">
            <w:pPr>
              <w:jc w:val="both"/>
              <w:rPr>
                <w:sz w:val="20"/>
                <w:szCs w:val="20"/>
              </w:rPr>
            </w:pPr>
            <w:r w:rsidRPr="0095353B">
              <w:rPr>
                <w:sz w:val="20"/>
                <w:szCs w:val="20"/>
              </w:rPr>
              <w:t>Гимнастика для глаз</w:t>
            </w:r>
          </w:p>
          <w:p w:rsidR="00561F1C" w:rsidRPr="0095353B" w:rsidRDefault="00561F1C" w:rsidP="00EE1F9E">
            <w:pPr>
              <w:jc w:val="both"/>
              <w:rPr>
                <w:sz w:val="20"/>
                <w:szCs w:val="20"/>
              </w:rPr>
            </w:pPr>
          </w:p>
        </w:tc>
        <w:tc>
          <w:tcPr>
            <w:tcW w:w="1713" w:type="dxa"/>
            <w:tcBorders>
              <w:top w:val="single" w:sz="4" w:space="0" w:color="auto"/>
              <w:left w:val="single" w:sz="4" w:space="0" w:color="auto"/>
              <w:bottom w:val="single" w:sz="4" w:space="0" w:color="auto"/>
              <w:right w:val="single" w:sz="4" w:space="0" w:color="auto"/>
            </w:tcBorders>
          </w:tcPr>
          <w:p w:rsidR="00561F1C" w:rsidRPr="0095353B" w:rsidRDefault="00561F1C" w:rsidP="00EE1F9E">
            <w:pPr>
              <w:jc w:val="both"/>
              <w:rPr>
                <w:sz w:val="20"/>
                <w:szCs w:val="20"/>
              </w:rPr>
            </w:pPr>
          </w:p>
        </w:tc>
        <w:tc>
          <w:tcPr>
            <w:tcW w:w="1707" w:type="dxa"/>
            <w:tcBorders>
              <w:top w:val="single" w:sz="4" w:space="0" w:color="auto"/>
              <w:left w:val="single" w:sz="4" w:space="0" w:color="auto"/>
              <w:bottom w:val="single" w:sz="4" w:space="0" w:color="auto"/>
              <w:right w:val="single" w:sz="4" w:space="0" w:color="auto"/>
            </w:tcBorders>
          </w:tcPr>
          <w:p w:rsidR="00561F1C" w:rsidRPr="0095353B" w:rsidRDefault="00561F1C" w:rsidP="00EE1F9E">
            <w:pPr>
              <w:jc w:val="both"/>
              <w:rPr>
                <w:sz w:val="20"/>
                <w:szCs w:val="20"/>
              </w:rPr>
            </w:pPr>
            <w:r w:rsidRPr="0095353B">
              <w:rPr>
                <w:sz w:val="20"/>
                <w:szCs w:val="20"/>
              </w:rPr>
              <w:t>Ежедневно</w:t>
            </w:r>
          </w:p>
        </w:tc>
        <w:tc>
          <w:tcPr>
            <w:tcW w:w="1620" w:type="dxa"/>
            <w:tcBorders>
              <w:top w:val="single" w:sz="4" w:space="0" w:color="auto"/>
              <w:left w:val="single" w:sz="4" w:space="0" w:color="auto"/>
              <w:bottom w:val="single" w:sz="4" w:space="0" w:color="auto"/>
              <w:right w:val="single" w:sz="4" w:space="0" w:color="auto"/>
            </w:tcBorders>
          </w:tcPr>
          <w:p w:rsidR="00561F1C" w:rsidRPr="0095353B" w:rsidRDefault="00561F1C" w:rsidP="00EE1F9E">
            <w:pPr>
              <w:jc w:val="both"/>
              <w:rPr>
                <w:sz w:val="20"/>
                <w:szCs w:val="20"/>
              </w:rPr>
            </w:pPr>
            <w:r w:rsidRPr="0095353B">
              <w:rPr>
                <w:sz w:val="20"/>
                <w:szCs w:val="20"/>
              </w:rPr>
              <w:t>Ежедневно</w:t>
            </w:r>
          </w:p>
        </w:tc>
        <w:tc>
          <w:tcPr>
            <w:tcW w:w="1620" w:type="dxa"/>
            <w:tcBorders>
              <w:top w:val="single" w:sz="4" w:space="0" w:color="auto"/>
              <w:left w:val="single" w:sz="4" w:space="0" w:color="auto"/>
              <w:bottom w:val="single" w:sz="4" w:space="0" w:color="auto"/>
              <w:right w:val="single" w:sz="4" w:space="0" w:color="auto"/>
            </w:tcBorders>
          </w:tcPr>
          <w:p w:rsidR="00561F1C" w:rsidRPr="0095353B" w:rsidRDefault="00561F1C" w:rsidP="00EE1F9E">
            <w:pPr>
              <w:jc w:val="both"/>
              <w:rPr>
                <w:sz w:val="20"/>
                <w:szCs w:val="20"/>
              </w:rPr>
            </w:pPr>
            <w:r w:rsidRPr="0095353B">
              <w:rPr>
                <w:sz w:val="20"/>
                <w:szCs w:val="20"/>
              </w:rPr>
              <w:t>Ежедневно</w:t>
            </w:r>
          </w:p>
        </w:tc>
        <w:tc>
          <w:tcPr>
            <w:tcW w:w="1620" w:type="dxa"/>
            <w:tcBorders>
              <w:top w:val="single" w:sz="4" w:space="0" w:color="auto"/>
              <w:left w:val="single" w:sz="4" w:space="0" w:color="auto"/>
              <w:bottom w:val="single" w:sz="4" w:space="0" w:color="auto"/>
              <w:right w:val="single" w:sz="4" w:space="0" w:color="auto"/>
            </w:tcBorders>
          </w:tcPr>
          <w:p w:rsidR="00561F1C" w:rsidRPr="0095353B" w:rsidRDefault="00561F1C" w:rsidP="00EE1F9E">
            <w:pPr>
              <w:jc w:val="both"/>
              <w:rPr>
                <w:sz w:val="20"/>
                <w:szCs w:val="20"/>
              </w:rPr>
            </w:pPr>
            <w:r w:rsidRPr="0095353B">
              <w:rPr>
                <w:sz w:val="20"/>
                <w:szCs w:val="20"/>
              </w:rPr>
              <w:t>Ежедневно</w:t>
            </w:r>
          </w:p>
        </w:tc>
      </w:tr>
      <w:tr w:rsidR="00561F1C" w:rsidRPr="0095353B" w:rsidTr="00EE1F9E">
        <w:trPr>
          <w:trHeight w:val="555"/>
        </w:trPr>
        <w:tc>
          <w:tcPr>
            <w:tcW w:w="2160" w:type="dxa"/>
            <w:tcBorders>
              <w:top w:val="single" w:sz="4" w:space="0" w:color="auto"/>
              <w:left w:val="single" w:sz="4" w:space="0" w:color="auto"/>
              <w:bottom w:val="single" w:sz="4" w:space="0" w:color="auto"/>
              <w:right w:val="single" w:sz="4" w:space="0" w:color="auto"/>
            </w:tcBorders>
          </w:tcPr>
          <w:p w:rsidR="00561F1C" w:rsidRPr="0095353B" w:rsidRDefault="00561F1C" w:rsidP="00EE1F9E">
            <w:pPr>
              <w:jc w:val="both"/>
              <w:rPr>
                <w:sz w:val="20"/>
                <w:szCs w:val="20"/>
              </w:rPr>
            </w:pPr>
            <w:proofErr w:type="spellStart"/>
            <w:proofErr w:type="gramStart"/>
            <w:r w:rsidRPr="0095353B">
              <w:rPr>
                <w:sz w:val="20"/>
                <w:szCs w:val="20"/>
              </w:rPr>
              <w:t>Оздоровитель-ные</w:t>
            </w:r>
            <w:proofErr w:type="spellEnd"/>
            <w:proofErr w:type="gramEnd"/>
            <w:r w:rsidRPr="0095353B">
              <w:rPr>
                <w:sz w:val="20"/>
                <w:szCs w:val="20"/>
              </w:rPr>
              <w:t xml:space="preserve"> мероприятия:</w:t>
            </w:r>
          </w:p>
          <w:p w:rsidR="00561F1C" w:rsidRPr="0095353B" w:rsidRDefault="00561F1C" w:rsidP="00EE1F9E">
            <w:pPr>
              <w:jc w:val="both"/>
              <w:rPr>
                <w:sz w:val="20"/>
                <w:szCs w:val="20"/>
              </w:rPr>
            </w:pPr>
            <w:proofErr w:type="spellStart"/>
            <w:r w:rsidRPr="0095353B">
              <w:rPr>
                <w:sz w:val="20"/>
                <w:szCs w:val="20"/>
              </w:rPr>
              <w:t>Гимнастика-корригирующая</w:t>
            </w:r>
            <w:proofErr w:type="spellEnd"/>
          </w:p>
          <w:p w:rsidR="00561F1C" w:rsidRPr="0095353B" w:rsidRDefault="00561F1C" w:rsidP="00EE1F9E">
            <w:pPr>
              <w:jc w:val="both"/>
              <w:rPr>
                <w:sz w:val="20"/>
                <w:szCs w:val="20"/>
              </w:rPr>
            </w:pPr>
            <w:r w:rsidRPr="0095353B">
              <w:rPr>
                <w:sz w:val="20"/>
                <w:szCs w:val="20"/>
              </w:rPr>
              <w:t>-дыхательная</w:t>
            </w:r>
          </w:p>
        </w:tc>
        <w:tc>
          <w:tcPr>
            <w:tcW w:w="1713" w:type="dxa"/>
            <w:tcBorders>
              <w:top w:val="single" w:sz="4" w:space="0" w:color="auto"/>
              <w:left w:val="single" w:sz="4" w:space="0" w:color="auto"/>
              <w:bottom w:val="single" w:sz="4" w:space="0" w:color="auto"/>
              <w:right w:val="single" w:sz="4" w:space="0" w:color="auto"/>
            </w:tcBorders>
          </w:tcPr>
          <w:p w:rsidR="00561F1C" w:rsidRPr="0095353B" w:rsidRDefault="00561F1C" w:rsidP="00EE1F9E">
            <w:pPr>
              <w:jc w:val="both"/>
              <w:rPr>
                <w:sz w:val="20"/>
                <w:szCs w:val="20"/>
              </w:rPr>
            </w:pPr>
            <w:r w:rsidRPr="0095353B">
              <w:rPr>
                <w:sz w:val="20"/>
                <w:szCs w:val="20"/>
              </w:rPr>
              <w:t>Ежедневно по 5 минут</w:t>
            </w:r>
          </w:p>
        </w:tc>
        <w:tc>
          <w:tcPr>
            <w:tcW w:w="1707" w:type="dxa"/>
            <w:tcBorders>
              <w:top w:val="single" w:sz="4" w:space="0" w:color="auto"/>
              <w:left w:val="single" w:sz="4" w:space="0" w:color="auto"/>
              <w:bottom w:val="single" w:sz="4" w:space="0" w:color="auto"/>
              <w:right w:val="single" w:sz="4" w:space="0" w:color="auto"/>
            </w:tcBorders>
          </w:tcPr>
          <w:p w:rsidR="00561F1C" w:rsidRPr="0095353B" w:rsidRDefault="00561F1C" w:rsidP="00EE1F9E">
            <w:pPr>
              <w:jc w:val="both"/>
              <w:rPr>
                <w:sz w:val="20"/>
                <w:szCs w:val="20"/>
              </w:rPr>
            </w:pPr>
            <w:r w:rsidRPr="0095353B">
              <w:rPr>
                <w:sz w:val="20"/>
                <w:szCs w:val="20"/>
              </w:rPr>
              <w:t>Ежедневно по 5 минут</w:t>
            </w:r>
          </w:p>
        </w:tc>
        <w:tc>
          <w:tcPr>
            <w:tcW w:w="1620" w:type="dxa"/>
            <w:tcBorders>
              <w:top w:val="single" w:sz="4" w:space="0" w:color="auto"/>
              <w:left w:val="single" w:sz="4" w:space="0" w:color="auto"/>
              <w:bottom w:val="single" w:sz="4" w:space="0" w:color="auto"/>
              <w:right w:val="single" w:sz="4" w:space="0" w:color="auto"/>
            </w:tcBorders>
          </w:tcPr>
          <w:p w:rsidR="00561F1C" w:rsidRPr="0095353B" w:rsidRDefault="00561F1C" w:rsidP="00EE1F9E">
            <w:pPr>
              <w:jc w:val="both"/>
              <w:rPr>
                <w:sz w:val="20"/>
                <w:szCs w:val="20"/>
              </w:rPr>
            </w:pPr>
            <w:r w:rsidRPr="0095353B">
              <w:rPr>
                <w:sz w:val="20"/>
                <w:szCs w:val="20"/>
              </w:rPr>
              <w:t>Ежедневно по 6 минут</w:t>
            </w:r>
          </w:p>
        </w:tc>
        <w:tc>
          <w:tcPr>
            <w:tcW w:w="1620" w:type="dxa"/>
            <w:tcBorders>
              <w:top w:val="single" w:sz="4" w:space="0" w:color="auto"/>
              <w:left w:val="single" w:sz="4" w:space="0" w:color="auto"/>
              <w:bottom w:val="single" w:sz="4" w:space="0" w:color="auto"/>
              <w:right w:val="single" w:sz="4" w:space="0" w:color="auto"/>
            </w:tcBorders>
          </w:tcPr>
          <w:p w:rsidR="00561F1C" w:rsidRPr="0095353B" w:rsidRDefault="00561F1C" w:rsidP="00EE1F9E">
            <w:pPr>
              <w:jc w:val="both"/>
              <w:rPr>
                <w:sz w:val="20"/>
                <w:szCs w:val="20"/>
              </w:rPr>
            </w:pPr>
            <w:r w:rsidRPr="0095353B">
              <w:rPr>
                <w:sz w:val="20"/>
                <w:szCs w:val="20"/>
              </w:rPr>
              <w:t>Ежедневно по 7 минут</w:t>
            </w:r>
          </w:p>
        </w:tc>
        <w:tc>
          <w:tcPr>
            <w:tcW w:w="1620" w:type="dxa"/>
            <w:tcBorders>
              <w:top w:val="single" w:sz="4" w:space="0" w:color="auto"/>
              <w:left w:val="single" w:sz="4" w:space="0" w:color="auto"/>
              <w:bottom w:val="single" w:sz="4" w:space="0" w:color="auto"/>
              <w:right w:val="single" w:sz="4" w:space="0" w:color="auto"/>
            </w:tcBorders>
          </w:tcPr>
          <w:p w:rsidR="00561F1C" w:rsidRPr="0095353B" w:rsidRDefault="00561F1C" w:rsidP="00EE1F9E">
            <w:pPr>
              <w:jc w:val="both"/>
              <w:rPr>
                <w:sz w:val="20"/>
                <w:szCs w:val="20"/>
              </w:rPr>
            </w:pPr>
            <w:r w:rsidRPr="0095353B">
              <w:rPr>
                <w:sz w:val="20"/>
                <w:szCs w:val="20"/>
              </w:rPr>
              <w:t>Ежедневно по 8 минут</w:t>
            </w:r>
          </w:p>
        </w:tc>
      </w:tr>
      <w:tr w:rsidR="00561F1C" w:rsidRPr="0095353B" w:rsidTr="00EE1F9E">
        <w:trPr>
          <w:trHeight w:val="510"/>
        </w:trPr>
        <w:tc>
          <w:tcPr>
            <w:tcW w:w="2160" w:type="dxa"/>
            <w:tcBorders>
              <w:top w:val="single" w:sz="4" w:space="0" w:color="auto"/>
              <w:left w:val="single" w:sz="4" w:space="0" w:color="auto"/>
              <w:bottom w:val="single" w:sz="4" w:space="0" w:color="auto"/>
              <w:right w:val="single" w:sz="4" w:space="0" w:color="auto"/>
            </w:tcBorders>
          </w:tcPr>
          <w:p w:rsidR="00561F1C" w:rsidRPr="0095353B" w:rsidRDefault="00561F1C" w:rsidP="00EE1F9E">
            <w:pPr>
              <w:jc w:val="both"/>
              <w:rPr>
                <w:sz w:val="20"/>
                <w:szCs w:val="20"/>
              </w:rPr>
            </w:pPr>
            <w:r w:rsidRPr="0095353B">
              <w:rPr>
                <w:sz w:val="20"/>
                <w:szCs w:val="20"/>
              </w:rPr>
              <w:t>Физкультурный досуг</w:t>
            </w:r>
          </w:p>
          <w:p w:rsidR="00561F1C" w:rsidRPr="0095353B" w:rsidRDefault="00561F1C" w:rsidP="00EE1F9E">
            <w:pPr>
              <w:jc w:val="both"/>
              <w:rPr>
                <w:sz w:val="20"/>
                <w:szCs w:val="20"/>
              </w:rPr>
            </w:pPr>
          </w:p>
        </w:tc>
        <w:tc>
          <w:tcPr>
            <w:tcW w:w="1713" w:type="dxa"/>
            <w:tcBorders>
              <w:top w:val="single" w:sz="4" w:space="0" w:color="auto"/>
              <w:left w:val="single" w:sz="4" w:space="0" w:color="auto"/>
              <w:bottom w:val="single" w:sz="4" w:space="0" w:color="auto"/>
              <w:right w:val="single" w:sz="4" w:space="0" w:color="auto"/>
            </w:tcBorders>
          </w:tcPr>
          <w:p w:rsidR="00561F1C" w:rsidRPr="0095353B" w:rsidRDefault="00561F1C" w:rsidP="00EE1F9E">
            <w:pPr>
              <w:jc w:val="both"/>
              <w:rPr>
                <w:sz w:val="20"/>
                <w:szCs w:val="20"/>
              </w:rPr>
            </w:pPr>
            <w:r w:rsidRPr="0095353B">
              <w:rPr>
                <w:sz w:val="20"/>
                <w:szCs w:val="20"/>
              </w:rPr>
              <w:t>Каждый месяц 10-15 минут</w:t>
            </w:r>
          </w:p>
        </w:tc>
        <w:tc>
          <w:tcPr>
            <w:tcW w:w="1707" w:type="dxa"/>
            <w:tcBorders>
              <w:top w:val="single" w:sz="4" w:space="0" w:color="auto"/>
              <w:left w:val="single" w:sz="4" w:space="0" w:color="auto"/>
              <w:bottom w:val="single" w:sz="4" w:space="0" w:color="auto"/>
              <w:right w:val="single" w:sz="4" w:space="0" w:color="auto"/>
            </w:tcBorders>
          </w:tcPr>
          <w:p w:rsidR="00561F1C" w:rsidRPr="0095353B" w:rsidRDefault="00561F1C" w:rsidP="00EE1F9E">
            <w:pPr>
              <w:jc w:val="both"/>
              <w:rPr>
                <w:sz w:val="20"/>
                <w:szCs w:val="20"/>
              </w:rPr>
            </w:pPr>
            <w:r w:rsidRPr="0095353B">
              <w:rPr>
                <w:sz w:val="20"/>
                <w:szCs w:val="20"/>
              </w:rPr>
              <w:t>Каждый месяц 10-15 минут</w:t>
            </w:r>
          </w:p>
        </w:tc>
        <w:tc>
          <w:tcPr>
            <w:tcW w:w="1620" w:type="dxa"/>
            <w:tcBorders>
              <w:top w:val="single" w:sz="4" w:space="0" w:color="auto"/>
              <w:left w:val="single" w:sz="4" w:space="0" w:color="auto"/>
              <w:bottom w:val="single" w:sz="4" w:space="0" w:color="auto"/>
              <w:right w:val="single" w:sz="4" w:space="0" w:color="auto"/>
            </w:tcBorders>
          </w:tcPr>
          <w:p w:rsidR="00561F1C" w:rsidRPr="0095353B" w:rsidRDefault="00561F1C" w:rsidP="00EE1F9E">
            <w:pPr>
              <w:jc w:val="both"/>
              <w:rPr>
                <w:sz w:val="20"/>
                <w:szCs w:val="20"/>
              </w:rPr>
            </w:pPr>
            <w:r w:rsidRPr="0095353B">
              <w:rPr>
                <w:sz w:val="20"/>
                <w:szCs w:val="20"/>
              </w:rPr>
              <w:t>Каждый месяц 15-20 минут</w:t>
            </w:r>
          </w:p>
        </w:tc>
        <w:tc>
          <w:tcPr>
            <w:tcW w:w="1620" w:type="dxa"/>
            <w:tcBorders>
              <w:top w:val="single" w:sz="4" w:space="0" w:color="auto"/>
              <w:left w:val="single" w:sz="4" w:space="0" w:color="auto"/>
              <w:bottom w:val="single" w:sz="4" w:space="0" w:color="auto"/>
              <w:right w:val="single" w:sz="4" w:space="0" w:color="auto"/>
            </w:tcBorders>
          </w:tcPr>
          <w:p w:rsidR="00561F1C" w:rsidRPr="0095353B" w:rsidRDefault="00561F1C" w:rsidP="00EE1F9E">
            <w:pPr>
              <w:jc w:val="both"/>
              <w:rPr>
                <w:sz w:val="20"/>
                <w:szCs w:val="20"/>
              </w:rPr>
            </w:pPr>
            <w:r w:rsidRPr="0095353B">
              <w:rPr>
                <w:sz w:val="20"/>
                <w:szCs w:val="20"/>
              </w:rPr>
              <w:t>Каждый месяц 20-25 минут</w:t>
            </w:r>
          </w:p>
        </w:tc>
        <w:tc>
          <w:tcPr>
            <w:tcW w:w="1620" w:type="dxa"/>
            <w:tcBorders>
              <w:top w:val="single" w:sz="4" w:space="0" w:color="auto"/>
              <w:left w:val="single" w:sz="4" w:space="0" w:color="auto"/>
              <w:bottom w:val="single" w:sz="4" w:space="0" w:color="auto"/>
              <w:right w:val="single" w:sz="4" w:space="0" w:color="auto"/>
            </w:tcBorders>
          </w:tcPr>
          <w:p w:rsidR="00561F1C" w:rsidRPr="0095353B" w:rsidRDefault="00561F1C" w:rsidP="00EE1F9E">
            <w:pPr>
              <w:jc w:val="both"/>
              <w:rPr>
                <w:sz w:val="20"/>
                <w:szCs w:val="20"/>
              </w:rPr>
            </w:pPr>
            <w:r w:rsidRPr="0095353B">
              <w:rPr>
                <w:sz w:val="20"/>
                <w:szCs w:val="20"/>
              </w:rPr>
              <w:t>Каждый месяц по 25-30 минут</w:t>
            </w:r>
          </w:p>
        </w:tc>
      </w:tr>
      <w:tr w:rsidR="00561F1C" w:rsidRPr="0095353B" w:rsidTr="00EE1F9E">
        <w:trPr>
          <w:trHeight w:val="405"/>
        </w:trPr>
        <w:tc>
          <w:tcPr>
            <w:tcW w:w="2160" w:type="dxa"/>
            <w:tcBorders>
              <w:top w:val="single" w:sz="4" w:space="0" w:color="auto"/>
              <w:left w:val="single" w:sz="4" w:space="0" w:color="auto"/>
              <w:bottom w:val="single" w:sz="4" w:space="0" w:color="auto"/>
              <w:right w:val="single" w:sz="4" w:space="0" w:color="auto"/>
            </w:tcBorders>
          </w:tcPr>
          <w:p w:rsidR="00561F1C" w:rsidRPr="0095353B" w:rsidRDefault="00561F1C" w:rsidP="00EE1F9E">
            <w:pPr>
              <w:jc w:val="both"/>
              <w:rPr>
                <w:sz w:val="20"/>
                <w:szCs w:val="20"/>
              </w:rPr>
            </w:pPr>
            <w:r w:rsidRPr="0095353B">
              <w:rPr>
                <w:sz w:val="20"/>
                <w:szCs w:val="20"/>
              </w:rPr>
              <w:t>Спортивный праздник</w:t>
            </w:r>
          </w:p>
          <w:p w:rsidR="00561F1C" w:rsidRPr="0095353B" w:rsidRDefault="00561F1C" w:rsidP="00EE1F9E">
            <w:pPr>
              <w:jc w:val="both"/>
              <w:rPr>
                <w:sz w:val="20"/>
                <w:szCs w:val="20"/>
              </w:rPr>
            </w:pPr>
          </w:p>
        </w:tc>
        <w:tc>
          <w:tcPr>
            <w:tcW w:w="1713" w:type="dxa"/>
            <w:tcBorders>
              <w:top w:val="single" w:sz="4" w:space="0" w:color="auto"/>
              <w:left w:val="single" w:sz="4" w:space="0" w:color="auto"/>
              <w:bottom w:val="single" w:sz="4" w:space="0" w:color="auto"/>
              <w:right w:val="single" w:sz="4" w:space="0" w:color="auto"/>
            </w:tcBorders>
          </w:tcPr>
          <w:p w:rsidR="00561F1C" w:rsidRPr="0095353B" w:rsidRDefault="00561F1C" w:rsidP="00EE1F9E">
            <w:pPr>
              <w:jc w:val="both"/>
              <w:rPr>
                <w:sz w:val="20"/>
                <w:szCs w:val="20"/>
              </w:rPr>
            </w:pPr>
            <w:r w:rsidRPr="0095353B">
              <w:rPr>
                <w:sz w:val="20"/>
                <w:szCs w:val="20"/>
              </w:rPr>
              <w:t xml:space="preserve"> 2 раза в год по 10-15 минут</w:t>
            </w:r>
          </w:p>
        </w:tc>
        <w:tc>
          <w:tcPr>
            <w:tcW w:w="1707" w:type="dxa"/>
            <w:tcBorders>
              <w:top w:val="single" w:sz="4" w:space="0" w:color="auto"/>
              <w:left w:val="single" w:sz="4" w:space="0" w:color="auto"/>
              <w:bottom w:val="single" w:sz="4" w:space="0" w:color="auto"/>
              <w:right w:val="single" w:sz="4" w:space="0" w:color="auto"/>
            </w:tcBorders>
          </w:tcPr>
          <w:p w:rsidR="00561F1C" w:rsidRPr="0095353B" w:rsidRDefault="00561F1C" w:rsidP="00EE1F9E">
            <w:pPr>
              <w:jc w:val="both"/>
              <w:rPr>
                <w:sz w:val="20"/>
                <w:szCs w:val="20"/>
              </w:rPr>
            </w:pPr>
            <w:r w:rsidRPr="0095353B">
              <w:rPr>
                <w:sz w:val="20"/>
                <w:szCs w:val="20"/>
              </w:rPr>
              <w:t>2 раза в год по 10-15 минут</w:t>
            </w:r>
          </w:p>
        </w:tc>
        <w:tc>
          <w:tcPr>
            <w:tcW w:w="1620" w:type="dxa"/>
            <w:tcBorders>
              <w:top w:val="single" w:sz="4" w:space="0" w:color="auto"/>
              <w:left w:val="single" w:sz="4" w:space="0" w:color="auto"/>
              <w:bottom w:val="single" w:sz="4" w:space="0" w:color="auto"/>
              <w:right w:val="single" w:sz="4" w:space="0" w:color="auto"/>
            </w:tcBorders>
          </w:tcPr>
          <w:p w:rsidR="00561F1C" w:rsidRPr="0095353B" w:rsidRDefault="00561F1C" w:rsidP="00EE1F9E">
            <w:pPr>
              <w:jc w:val="both"/>
              <w:rPr>
                <w:sz w:val="20"/>
                <w:szCs w:val="20"/>
              </w:rPr>
            </w:pPr>
            <w:r w:rsidRPr="0095353B">
              <w:rPr>
                <w:sz w:val="20"/>
                <w:szCs w:val="20"/>
              </w:rPr>
              <w:t>2 раза в год по 15-20 минут</w:t>
            </w:r>
          </w:p>
        </w:tc>
        <w:tc>
          <w:tcPr>
            <w:tcW w:w="1620" w:type="dxa"/>
            <w:tcBorders>
              <w:top w:val="single" w:sz="4" w:space="0" w:color="auto"/>
              <w:left w:val="single" w:sz="4" w:space="0" w:color="auto"/>
              <w:bottom w:val="single" w:sz="4" w:space="0" w:color="auto"/>
              <w:right w:val="single" w:sz="4" w:space="0" w:color="auto"/>
            </w:tcBorders>
          </w:tcPr>
          <w:p w:rsidR="00561F1C" w:rsidRPr="0095353B" w:rsidRDefault="00561F1C" w:rsidP="00EE1F9E">
            <w:pPr>
              <w:jc w:val="both"/>
              <w:rPr>
                <w:sz w:val="20"/>
                <w:szCs w:val="20"/>
              </w:rPr>
            </w:pPr>
            <w:r w:rsidRPr="0095353B">
              <w:rPr>
                <w:sz w:val="20"/>
                <w:szCs w:val="20"/>
              </w:rPr>
              <w:t>4 раза в год по 20-25 минут</w:t>
            </w:r>
          </w:p>
        </w:tc>
        <w:tc>
          <w:tcPr>
            <w:tcW w:w="1620" w:type="dxa"/>
            <w:tcBorders>
              <w:top w:val="single" w:sz="4" w:space="0" w:color="auto"/>
              <w:left w:val="single" w:sz="4" w:space="0" w:color="auto"/>
              <w:bottom w:val="single" w:sz="4" w:space="0" w:color="auto"/>
              <w:right w:val="single" w:sz="4" w:space="0" w:color="auto"/>
            </w:tcBorders>
          </w:tcPr>
          <w:p w:rsidR="00561F1C" w:rsidRPr="0095353B" w:rsidRDefault="00561F1C" w:rsidP="00EE1F9E">
            <w:pPr>
              <w:jc w:val="both"/>
              <w:rPr>
                <w:sz w:val="20"/>
                <w:szCs w:val="20"/>
              </w:rPr>
            </w:pPr>
            <w:r w:rsidRPr="0095353B">
              <w:rPr>
                <w:sz w:val="20"/>
                <w:szCs w:val="20"/>
              </w:rPr>
              <w:t>4 раза в год по 25-30 минут</w:t>
            </w:r>
          </w:p>
        </w:tc>
      </w:tr>
      <w:tr w:rsidR="00561F1C" w:rsidRPr="0095353B" w:rsidTr="00EE1F9E">
        <w:trPr>
          <w:trHeight w:val="1495"/>
        </w:trPr>
        <w:tc>
          <w:tcPr>
            <w:tcW w:w="2160" w:type="dxa"/>
            <w:tcBorders>
              <w:top w:val="single" w:sz="4" w:space="0" w:color="auto"/>
              <w:left w:val="single" w:sz="4" w:space="0" w:color="auto"/>
              <w:right w:val="single" w:sz="4" w:space="0" w:color="auto"/>
            </w:tcBorders>
          </w:tcPr>
          <w:p w:rsidR="00561F1C" w:rsidRPr="0095353B" w:rsidRDefault="00561F1C" w:rsidP="00EE1F9E">
            <w:pPr>
              <w:jc w:val="both"/>
              <w:rPr>
                <w:sz w:val="20"/>
                <w:szCs w:val="20"/>
              </w:rPr>
            </w:pPr>
            <w:proofErr w:type="spellStart"/>
            <w:proofErr w:type="gramStart"/>
            <w:r w:rsidRPr="0095353B">
              <w:rPr>
                <w:sz w:val="20"/>
                <w:szCs w:val="20"/>
              </w:rPr>
              <w:t>Самостоятель-ная</w:t>
            </w:r>
            <w:proofErr w:type="spellEnd"/>
            <w:proofErr w:type="gramEnd"/>
            <w:r w:rsidRPr="0095353B">
              <w:rPr>
                <w:sz w:val="20"/>
                <w:szCs w:val="20"/>
              </w:rPr>
              <w:t xml:space="preserve"> двигательная деятельность детей в течение дня</w:t>
            </w:r>
          </w:p>
        </w:tc>
        <w:tc>
          <w:tcPr>
            <w:tcW w:w="8280" w:type="dxa"/>
            <w:gridSpan w:val="5"/>
            <w:tcBorders>
              <w:top w:val="single" w:sz="4" w:space="0" w:color="auto"/>
              <w:left w:val="single" w:sz="4" w:space="0" w:color="auto"/>
              <w:right w:val="single" w:sz="4" w:space="0" w:color="auto"/>
            </w:tcBorders>
          </w:tcPr>
          <w:p w:rsidR="00561F1C" w:rsidRPr="0095353B" w:rsidRDefault="00561F1C" w:rsidP="00EE1F9E">
            <w:pPr>
              <w:jc w:val="both"/>
              <w:rPr>
                <w:sz w:val="20"/>
                <w:szCs w:val="20"/>
              </w:rPr>
            </w:pPr>
            <w:r w:rsidRPr="0095353B">
              <w:rPr>
                <w:sz w:val="20"/>
                <w:szCs w:val="20"/>
              </w:rPr>
              <w:t>Ежедневно.</w:t>
            </w:r>
          </w:p>
          <w:p w:rsidR="00561F1C" w:rsidRPr="0095353B" w:rsidRDefault="00561F1C" w:rsidP="00EE1F9E">
            <w:pPr>
              <w:jc w:val="both"/>
              <w:rPr>
                <w:sz w:val="20"/>
                <w:szCs w:val="20"/>
              </w:rPr>
            </w:pPr>
            <w:r w:rsidRPr="0095353B">
              <w:rPr>
                <w:sz w:val="20"/>
                <w:szCs w:val="20"/>
              </w:rPr>
              <w:t>Характер и продолжительность зависит от индивидуальных данных и потребностей детей.</w:t>
            </w:r>
          </w:p>
          <w:p w:rsidR="00561F1C" w:rsidRPr="0095353B" w:rsidRDefault="00561F1C" w:rsidP="00EE1F9E">
            <w:pPr>
              <w:jc w:val="both"/>
              <w:rPr>
                <w:sz w:val="20"/>
                <w:szCs w:val="20"/>
              </w:rPr>
            </w:pPr>
            <w:r w:rsidRPr="0095353B">
              <w:rPr>
                <w:sz w:val="20"/>
                <w:szCs w:val="20"/>
              </w:rPr>
              <w:t>Проводится под руководством воспитателя.</w:t>
            </w:r>
          </w:p>
          <w:p w:rsidR="00561F1C" w:rsidRPr="0095353B" w:rsidRDefault="00561F1C" w:rsidP="00EE1F9E">
            <w:pPr>
              <w:rPr>
                <w:sz w:val="20"/>
                <w:szCs w:val="20"/>
              </w:rPr>
            </w:pPr>
          </w:p>
        </w:tc>
      </w:tr>
      <w:tr w:rsidR="00561F1C" w:rsidRPr="0095353B" w:rsidTr="00EE1F9E">
        <w:trPr>
          <w:trHeight w:val="495"/>
        </w:trPr>
        <w:tc>
          <w:tcPr>
            <w:tcW w:w="2160" w:type="dxa"/>
            <w:tcBorders>
              <w:top w:val="single" w:sz="4" w:space="0" w:color="auto"/>
              <w:left w:val="single" w:sz="4" w:space="0" w:color="auto"/>
              <w:bottom w:val="single" w:sz="4" w:space="0" w:color="auto"/>
              <w:right w:val="single" w:sz="4" w:space="0" w:color="auto"/>
            </w:tcBorders>
          </w:tcPr>
          <w:p w:rsidR="00561F1C" w:rsidRPr="0095353B" w:rsidRDefault="00561F1C" w:rsidP="00EE1F9E">
            <w:pPr>
              <w:jc w:val="both"/>
              <w:rPr>
                <w:sz w:val="20"/>
                <w:szCs w:val="20"/>
              </w:rPr>
            </w:pPr>
            <w:r w:rsidRPr="0095353B">
              <w:rPr>
                <w:sz w:val="20"/>
                <w:szCs w:val="20"/>
              </w:rPr>
              <w:t>Итого</w:t>
            </w:r>
          </w:p>
        </w:tc>
        <w:tc>
          <w:tcPr>
            <w:tcW w:w="1713" w:type="dxa"/>
            <w:tcBorders>
              <w:top w:val="single" w:sz="4" w:space="0" w:color="auto"/>
              <w:left w:val="single" w:sz="4" w:space="0" w:color="auto"/>
              <w:bottom w:val="single" w:sz="4" w:space="0" w:color="auto"/>
              <w:right w:val="single" w:sz="4" w:space="0" w:color="auto"/>
            </w:tcBorders>
          </w:tcPr>
          <w:p w:rsidR="00561F1C" w:rsidRPr="0095353B" w:rsidRDefault="00561F1C" w:rsidP="00EE1F9E">
            <w:pPr>
              <w:jc w:val="both"/>
              <w:rPr>
                <w:sz w:val="20"/>
                <w:szCs w:val="20"/>
              </w:rPr>
            </w:pPr>
            <w:r w:rsidRPr="0095353B">
              <w:rPr>
                <w:sz w:val="20"/>
                <w:szCs w:val="20"/>
              </w:rPr>
              <w:t>5 часов</w:t>
            </w:r>
          </w:p>
        </w:tc>
        <w:tc>
          <w:tcPr>
            <w:tcW w:w="1707" w:type="dxa"/>
            <w:tcBorders>
              <w:top w:val="single" w:sz="4" w:space="0" w:color="auto"/>
              <w:left w:val="single" w:sz="4" w:space="0" w:color="auto"/>
              <w:bottom w:val="single" w:sz="4" w:space="0" w:color="auto"/>
              <w:right w:val="single" w:sz="4" w:space="0" w:color="auto"/>
            </w:tcBorders>
          </w:tcPr>
          <w:p w:rsidR="00561F1C" w:rsidRPr="0095353B" w:rsidRDefault="00561F1C" w:rsidP="00EE1F9E">
            <w:pPr>
              <w:jc w:val="both"/>
              <w:rPr>
                <w:sz w:val="20"/>
                <w:szCs w:val="20"/>
              </w:rPr>
            </w:pPr>
            <w:r w:rsidRPr="0095353B">
              <w:rPr>
                <w:sz w:val="20"/>
                <w:szCs w:val="20"/>
              </w:rPr>
              <w:t>5 часов</w:t>
            </w:r>
          </w:p>
        </w:tc>
        <w:tc>
          <w:tcPr>
            <w:tcW w:w="1620" w:type="dxa"/>
            <w:tcBorders>
              <w:top w:val="single" w:sz="4" w:space="0" w:color="auto"/>
              <w:left w:val="single" w:sz="4" w:space="0" w:color="auto"/>
              <w:bottom w:val="single" w:sz="4" w:space="0" w:color="auto"/>
              <w:right w:val="single" w:sz="4" w:space="0" w:color="auto"/>
            </w:tcBorders>
          </w:tcPr>
          <w:p w:rsidR="00561F1C" w:rsidRPr="0095353B" w:rsidRDefault="00561F1C" w:rsidP="00EE1F9E">
            <w:pPr>
              <w:jc w:val="both"/>
              <w:rPr>
                <w:sz w:val="20"/>
                <w:szCs w:val="20"/>
              </w:rPr>
            </w:pPr>
            <w:r w:rsidRPr="0095353B">
              <w:rPr>
                <w:sz w:val="20"/>
                <w:szCs w:val="20"/>
              </w:rPr>
              <w:t>6.5-7 часов</w:t>
            </w:r>
          </w:p>
        </w:tc>
        <w:tc>
          <w:tcPr>
            <w:tcW w:w="1620" w:type="dxa"/>
            <w:tcBorders>
              <w:top w:val="single" w:sz="4" w:space="0" w:color="auto"/>
              <w:left w:val="single" w:sz="4" w:space="0" w:color="auto"/>
              <w:bottom w:val="single" w:sz="4" w:space="0" w:color="auto"/>
              <w:right w:val="single" w:sz="4" w:space="0" w:color="auto"/>
            </w:tcBorders>
          </w:tcPr>
          <w:p w:rsidR="00561F1C" w:rsidRPr="0095353B" w:rsidRDefault="00561F1C" w:rsidP="00EE1F9E">
            <w:pPr>
              <w:jc w:val="both"/>
              <w:rPr>
                <w:sz w:val="20"/>
                <w:szCs w:val="20"/>
              </w:rPr>
            </w:pPr>
            <w:r w:rsidRPr="0095353B">
              <w:rPr>
                <w:sz w:val="20"/>
                <w:szCs w:val="20"/>
              </w:rPr>
              <w:t>7 часов</w:t>
            </w:r>
          </w:p>
        </w:tc>
        <w:tc>
          <w:tcPr>
            <w:tcW w:w="1620" w:type="dxa"/>
            <w:tcBorders>
              <w:top w:val="single" w:sz="4" w:space="0" w:color="auto"/>
              <w:left w:val="single" w:sz="4" w:space="0" w:color="auto"/>
              <w:bottom w:val="single" w:sz="4" w:space="0" w:color="auto"/>
              <w:right w:val="single" w:sz="4" w:space="0" w:color="auto"/>
            </w:tcBorders>
          </w:tcPr>
          <w:p w:rsidR="00561F1C" w:rsidRPr="0095353B" w:rsidRDefault="00561F1C" w:rsidP="00EE1F9E">
            <w:pPr>
              <w:jc w:val="both"/>
              <w:rPr>
                <w:sz w:val="20"/>
                <w:szCs w:val="20"/>
              </w:rPr>
            </w:pPr>
            <w:r w:rsidRPr="0095353B">
              <w:rPr>
                <w:sz w:val="20"/>
                <w:szCs w:val="20"/>
              </w:rPr>
              <w:t xml:space="preserve"> 7.5 часов </w:t>
            </w:r>
          </w:p>
        </w:tc>
      </w:tr>
    </w:tbl>
    <w:p w:rsidR="00561F1C" w:rsidRPr="0095353B" w:rsidRDefault="00561F1C" w:rsidP="00561F1C">
      <w:pPr>
        <w:rPr>
          <w:b/>
          <w:bCs/>
          <w:sz w:val="20"/>
          <w:szCs w:val="20"/>
        </w:rPr>
      </w:pPr>
    </w:p>
    <w:p w:rsidR="00561F1C" w:rsidRPr="0095353B" w:rsidRDefault="00561F1C" w:rsidP="00561F1C">
      <w:pPr>
        <w:spacing w:line="360" w:lineRule="auto"/>
        <w:rPr>
          <w:b/>
          <w:bCs/>
          <w:color w:val="000000"/>
          <w:sz w:val="20"/>
          <w:szCs w:val="20"/>
        </w:rPr>
      </w:pPr>
    </w:p>
    <w:p w:rsidR="00561F1C" w:rsidRPr="0095353B" w:rsidRDefault="008B6D7C" w:rsidP="00561F1C">
      <w:pPr>
        <w:rPr>
          <w:b/>
          <w:sz w:val="20"/>
          <w:szCs w:val="20"/>
        </w:rPr>
      </w:pPr>
      <w:r w:rsidRPr="0095353B">
        <w:rPr>
          <w:b/>
          <w:sz w:val="20"/>
          <w:szCs w:val="20"/>
        </w:rPr>
        <w:t xml:space="preserve">5.3 </w:t>
      </w:r>
      <w:r w:rsidR="00561F1C" w:rsidRPr="0095353B">
        <w:rPr>
          <w:b/>
          <w:sz w:val="20"/>
          <w:szCs w:val="20"/>
        </w:rPr>
        <w:t xml:space="preserve">Программа преемственности дошкольного и начального образования </w:t>
      </w:r>
    </w:p>
    <w:p w:rsidR="00561F1C" w:rsidRPr="0095353B" w:rsidRDefault="00561F1C" w:rsidP="00561F1C">
      <w:pPr>
        <w:rPr>
          <w:b/>
          <w:sz w:val="20"/>
          <w:szCs w:val="20"/>
        </w:rPr>
      </w:pPr>
    </w:p>
    <w:p w:rsidR="00561F1C" w:rsidRPr="0095353B" w:rsidRDefault="00561F1C" w:rsidP="00561F1C">
      <w:pPr>
        <w:jc w:val="both"/>
        <w:rPr>
          <w:b/>
          <w:bCs/>
          <w:sz w:val="20"/>
          <w:szCs w:val="20"/>
        </w:rPr>
      </w:pPr>
      <w:r w:rsidRPr="0095353B">
        <w:rPr>
          <w:b/>
          <w:bCs/>
          <w:sz w:val="20"/>
          <w:szCs w:val="20"/>
        </w:rPr>
        <w:t xml:space="preserve">Актуальность. </w:t>
      </w:r>
    </w:p>
    <w:p w:rsidR="00561F1C" w:rsidRPr="0095353B" w:rsidRDefault="00561F1C" w:rsidP="00561F1C">
      <w:pPr>
        <w:jc w:val="both"/>
        <w:rPr>
          <w:sz w:val="20"/>
          <w:szCs w:val="20"/>
        </w:rPr>
      </w:pPr>
      <w:r w:rsidRPr="0095353B">
        <w:rPr>
          <w:sz w:val="20"/>
          <w:szCs w:val="20"/>
        </w:rPr>
        <w:tab/>
        <w:t xml:space="preserve">Переход ребенка-дошкольника в школьную образовательную среду – это переход его в иное культурное пространство, в другую возрастную категорию и социальную ситуацию развития. Обеспечение успешности этого перехода – проблема единения усилий работников детского сада и начальной школы. </w:t>
      </w:r>
    </w:p>
    <w:p w:rsidR="00561F1C" w:rsidRPr="0095353B" w:rsidRDefault="00561F1C" w:rsidP="00561F1C">
      <w:pPr>
        <w:ind w:firstLine="708"/>
        <w:jc w:val="both"/>
        <w:rPr>
          <w:sz w:val="20"/>
          <w:szCs w:val="20"/>
        </w:rPr>
      </w:pPr>
      <w:r w:rsidRPr="0095353B">
        <w:rPr>
          <w:sz w:val="20"/>
          <w:szCs w:val="20"/>
        </w:rPr>
        <w:t>Введение и принятие новых Федеральных Государственных Образовательных Стандартов (ФГОС) дошкольного образования является важным  этапом преемственности деятельности детского сада и школы. Введение утвержденных на государственном уровне стандартов образования существенно способствует обеспечению преемственности и перспективности повышения качества образования в целостной системе.</w:t>
      </w:r>
    </w:p>
    <w:p w:rsidR="00561F1C" w:rsidRPr="0095353B" w:rsidRDefault="00561F1C" w:rsidP="00561F1C">
      <w:pPr>
        <w:spacing w:before="40" w:after="40"/>
        <w:ind w:firstLine="708"/>
        <w:jc w:val="both"/>
        <w:rPr>
          <w:sz w:val="20"/>
          <w:szCs w:val="20"/>
        </w:rPr>
      </w:pPr>
      <w:r w:rsidRPr="0095353B">
        <w:rPr>
          <w:sz w:val="20"/>
          <w:szCs w:val="20"/>
        </w:rPr>
        <w:t>Школа и детский сад – два смежных звена в системе образования. Успехи в школьном обучении во многом зависят от качества знаний и умений, сформированных в дошкольном детстве, от уровня развития познавательных интересов и познавательной активности ребенка.  Осуществление преемственности в работе детского сада и школы заключается в том, чтобы развить у дошкольника готовность к восприятию нового образа жизни, нового режима, развить эмоционально-волевые и интеллектуальные способности, которые дадут ему возможность овладеть широкой познавательной программой.</w:t>
      </w:r>
    </w:p>
    <w:p w:rsidR="00561F1C" w:rsidRPr="0095353B" w:rsidRDefault="00561F1C" w:rsidP="00561F1C">
      <w:pPr>
        <w:jc w:val="both"/>
        <w:rPr>
          <w:b/>
          <w:bCs/>
          <w:sz w:val="20"/>
          <w:szCs w:val="20"/>
        </w:rPr>
      </w:pPr>
      <w:r w:rsidRPr="0095353B">
        <w:rPr>
          <w:b/>
          <w:bCs/>
          <w:sz w:val="20"/>
          <w:szCs w:val="20"/>
        </w:rPr>
        <w:lastRenderedPageBreak/>
        <w:t xml:space="preserve">Цели деятельности: </w:t>
      </w:r>
    </w:p>
    <w:p w:rsidR="00561F1C" w:rsidRPr="0095353B" w:rsidRDefault="00561F1C" w:rsidP="00561F1C">
      <w:pPr>
        <w:jc w:val="both"/>
        <w:rPr>
          <w:sz w:val="20"/>
          <w:szCs w:val="20"/>
        </w:rPr>
      </w:pPr>
      <w:r w:rsidRPr="0095353B">
        <w:rPr>
          <w:sz w:val="20"/>
          <w:szCs w:val="20"/>
        </w:rPr>
        <w:t>- создание преемственности и успешной адаптации при переходе из детского сада в школу</w:t>
      </w:r>
      <w:proofErr w:type="gramStart"/>
      <w:r w:rsidRPr="0095353B">
        <w:rPr>
          <w:sz w:val="20"/>
          <w:szCs w:val="20"/>
        </w:rPr>
        <w:t>.</w:t>
      </w:r>
      <w:proofErr w:type="gramEnd"/>
      <w:r w:rsidRPr="0095353B">
        <w:rPr>
          <w:sz w:val="20"/>
          <w:szCs w:val="20"/>
        </w:rPr>
        <w:t xml:space="preserve">                         - </w:t>
      </w:r>
      <w:proofErr w:type="gramStart"/>
      <w:r w:rsidRPr="0095353B">
        <w:rPr>
          <w:sz w:val="20"/>
          <w:szCs w:val="20"/>
        </w:rPr>
        <w:t>о</w:t>
      </w:r>
      <w:proofErr w:type="gramEnd"/>
      <w:r w:rsidRPr="0095353B">
        <w:rPr>
          <w:sz w:val="20"/>
          <w:szCs w:val="20"/>
        </w:rPr>
        <w:t xml:space="preserve">беспечить систему непрерывного образования с учетом возрастных особенностей дошкольников и первоклассников. </w:t>
      </w:r>
    </w:p>
    <w:p w:rsidR="00561F1C" w:rsidRPr="0095353B" w:rsidRDefault="00561F1C" w:rsidP="00561F1C">
      <w:pPr>
        <w:jc w:val="both"/>
        <w:rPr>
          <w:sz w:val="20"/>
          <w:szCs w:val="20"/>
        </w:rPr>
      </w:pPr>
      <w:r w:rsidRPr="0095353B">
        <w:rPr>
          <w:sz w:val="20"/>
          <w:szCs w:val="20"/>
        </w:rPr>
        <w:t xml:space="preserve">- создание благоприятных условий </w:t>
      </w:r>
      <w:proofErr w:type="gramStart"/>
      <w:r w:rsidRPr="0095353B">
        <w:rPr>
          <w:sz w:val="20"/>
          <w:szCs w:val="20"/>
        </w:rPr>
        <w:t>в</w:t>
      </w:r>
      <w:proofErr w:type="gramEnd"/>
      <w:r w:rsidRPr="0095353B">
        <w:rPr>
          <w:sz w:val="20"/>
          <w:szCs w:val="20"/>
        </w:rPr>
        <w:t xml:space="preserve"> </w:t>
      </w:r>
      <w:proofErr w:type="gramStart"/>
      <w:r w:rsidRPr="0095353B">
        <w:rPr>
          <w:sz w:val="20"/>
          <w:szCs w:val="20"/>
        </w:rPr>
        <w:t>детскому</w:t>
      </w:r>
      <w:proofErr w:type="gramEnd"/>
      <w:r w:rsidRPr="0095353B">
        <w:rPr>
          <w:sz w:val="20"/>
          <w:szCs w:val="20"/>
        </w:rPr>
        <w:t xml:space="preserve"> саду и школе для развития познавательной активности, самостоятельности, творчества каждого ребенка. </w:t>
      </w:r>
    </w:p>
    <w:p w:rsidR="00561F1C" w:rsidRPr="0095353B" w:rsidRDefault="00561F1C" w:rsidP="00561F1C">
      <w:pPr>
        <w:jc w:val="both"/>
        <w:rPr>
          <w:sz w:val="20"/>
          <w:szCs w:val="20"/>
        </w:rPr>
      </w:pPr>
      <w:r w:rsidRPr="0095353B">
        <w:rPr>
          <w:sz w:val="20"/>
          <w:szCs w:val="20"/>
        </w:rPr>
        <w:t xml:space="preserve">- увлечь детей детского сада перспективой школьного обучения,  вызвать желание учиться в школе. </w:t>
      </w:r>
      <w:r w:rsidRPr="0095353B">
        <w:rPr>
          <w:b/>
          <w:bCs/>
          <w:sz w:val="20"/>
          <w:szCs w:val="20"/>
        </w:rPr>
        <w:tab/>
      </w:r>
    </w:p>
    <w:p w:rsidR="00561F1C" w:rsidRPr="0095353B" w:rsidRDefault="00561F1C" w:rsidP="00561F1C">
      <w:pPr>
        <w:jc w:val="both"/>
        <w:rPr>
          <w:b/>
          <w:bCs/>
          <w:sz w:val="20"/>
          <w:szCs w:val="20"/>
        </w:rPr>
      </w:pPr>
      <w:r w:rsidRPr="0095353B">
        <w:rPr>
          <w:b/>
          <w:bCs/>
          <w:sz w:val="20"/>
          <w:szCs w:val="20"/>
        </w:rPr>
        <w:t xml:space="preserve">Задачи: </w:t>
      </w:r>
      <w:r w:rsidRPr="0095353B">
        <w:rPr>
          <w:sz w:val="20"/>
          <w:szCs w:val="20"/>
        </w:rPr>
        <w:t xml:space="preserve">Способствовать укреплению и сохранению здоровья дошкольников, готовящихся к обучению в школе. Всестороннее развитие детей, позволяющее им в дальнейшем успешно овладеть школьной программой. </w:t>
      </w:r>
    </w:p>
    <w:p w:rsidR="00561F1C" w:rsidRPr="0095353B" w:rsidRDefault="00561F1C" w:rsidP="00561F1C">
      <w:pPr>
        <w:jc w:val="both"/>
        <w:rPr>
          <w:sz w:val="20"/>
          <w:szCs w:val="20"/>
        </w:rPr>
      </w:pPr>
      <w:r w:rsidRPr="0095353B">
        <w:rPr>
          <w:sz w:val="20"/>
          <w:szCs w:val="20"/>
        </w:rPr>
        <w:t xml:space="preserve">-Создание благоприятных условий для психического и личностного развития ребенка. </w:t>
      </w:r>
    </w:p>
    <w:p w:rsidR="00561F1C" w:rsidRPr="0095353B" w:rsidRDefault="00561F1C" w:rsidP="00561F1C">
      <w:pPr>
        <w:spacing w:before="40" w:after="40"/>
        <w:jc w:val="both"/>
        <w:rPr>
          <w:sz w:val="20"/>
          <w:szCs w:val="20"/>
        </w:rPr>
      </w:pPr>
      <w:r w:rsidRPr="0095353B">
        <w:rPr>
          <w:sz w:val="20"/>
          <w:szCs w:val="20"/>
        </w:rPr>
        <w:tab/>
        <w:t xml:space="preserve">Федеральный государственный образовательный стандарт – это государственный инструмент системных обновлений дошкольного образования. </w:t>
      </w:r>
    </w:p>
    <w:p w:rsidR="00561F1C" w:rsidRPr="0095353B" w:rsidRDefault="00561F1C" w:rsidP="00561F1C">
      <w:pPr>
        <w:ind w:firstLine="360"/>
        <w:jc w:val="both"/>
        <w:rPr>
          <w:sz w:val="20"/>
          <w:szCs w:val="20"/>
        </w:rPr>
      </w:pPr>
      <w:r w:rsidRPr="0095353B">
        <w:rPr>
          <w:sz w:val="20"/>
          <w:szCs w:val="20"/>
        </w:rPr>
        <w:t>Одна из важнейших задач Федерального государственного образовательного стандарта  обеспечение преемственности основных образовательных программ дошкольного и начального общего образования. Новые взгляды на воспитание, обучение и развитие детей требует нового подхода к осуществлению преемственности детского сада и школы, построении новой модели выпускника, что позволит обеспечить непрерывность образовательного процесса.</w:t>
      </w:r>
    </w:p>
    <w:p w:rsidR="00561F1C" w:rsidRPr="0095353B" w:rsidRDefault="00561F1C" w:rsidP="00561F1C">
      <w:pPr>
        <w:jc w:val="both"/>
        <w:rPr>
          <w:sz w:val="20"/>
          <w:szCs w:val="20"/>
        </w:rPr>
      </w:pPr>
      <w:r w:rsidRPr="0095353B">
        <w:rPr>
          <w:sz w:val="20"/>
          <w:szCs w:val="20"/>
        </w:rPr>
        <w:t xml:space="preserve">По определению Д.Б. </w:t>
      </w:r>
      <w:proofErr w:type="spellStart"/>
      <w:r w:rsidRPr="0095353B">
        <w:rPr>
          <w:sz w:val="20"/>
          <w:szCs w:val="20"/>
        </w:rPr>
        <w:t>Эльконина</w:t>
      </w:r>
      <w:proofErr w:type="spellEnd"/>
      <w:r w:rsidRPr="0095353B">
        <w:rPr>
          <w:sz w:val="20"/>
          <w:szCs w:val="20"/>
        </w:rPr>
        <w:t>, дошкольный и младший школьный возраст - это одна эпоха человеческого развития, именуемая "детством". Воспитатель и учитель начальных классов так же имеют много общего, поэтому у них общее родовое имя – педагог. Проблема преемственности может быть успешно решена при тесном взаимодействии детского сада и школы. Выиграют от этого все, особенно дети. Ради детей можно найти время, силы и средства для решения задач преемственности.</w:t>
      </w:r>
    </w:p>
    <w:p w:rsidR="00561F1C" w:rsidRPr="0095353B" w:rsidRDefault="00561F1C" w:rsidP="00561F1C">
      <w:pPr>
        <w:spacing w:before="40" w:after="40"/>
        <w:jc w:val="both"/>
        <w:rPr>
          <w:sz w:val="20"/>
          <w:szCs w:val="20"/>
        </w:rPr>
      </w:pPr>
      <w:r w:rsidRPr="0095353B">
        <w:rPr>
          <w:sz w:val="20"/>
          <w:szCs w:val="20"/>
        </w:rPr>
        <w:t>Реорганизация воспитательно-образовательного проце</w:t>
      </w:r>
      <w:r w:rsidR="00CC7183">
        <w:rPr>
          <w:sz w:val="20"/>
          <w:szCs w:val="20"/>
        </w:rPr>
        <w:t xml:space="preserve">сса </w:t>
      </w:r>
      <w:r w:rsidRPr="0095353B">
        <w:rPr>
          <w:sz w:val="20"/>
          <w:szCs w:val="20"/>
        </w:rPr>
        <w:t xml:space="preserve"> представляет собой:</w:t>
      </w:r>
    </w:p>
    <w:p w:rsidR="00561F1C" w:rsidRPr="0095353B" w:rsidRDefault="00561F1C" w:rsidP="00561F1C">
      <w:pPr>
        <w:spacing w:before="40" w:after="40"/>
        <w:jc w:val="both"/>
        <w:rPr>
          <w:sz w:val="20"/>
          <w:szCs w:val="20"/>
        </w:rPr>
      </w:pPr>
      <w:r w:rsidRPr="0095353B">
        <w:rPr>
          <w:sz w:val="20"/>
          <w:szCs w:val="20"/>
        </w:rPr>
        <w:t>•</w:t>
      </w:r>
      <w:r w:rsidRPr="0095353B">
        <w:rPr>
          <w:sz w:val="20"/>
          <w:szCs w:val="20"/>
        </w:rPr>
        <w:tab/>
        <w:t xml:space="preserve">замену учебного блока на образовательные области </w:t>
      </w:r>
    </w:p>
    <w:p w:rsidR="00561F1C" w:rsidRPr="0095353B" w:rsidRDefault="00561F1C" w:rsidP="00561F1C">
      <w:pPr>
        <w:spacing w:before="40" w:after="40"/>
        <w:jc w:val="both"/>
        <w:rPr>
          <w:sz w:val="20"/>
          <w:szCs w:val="20"/>
        </w:rPr>
      </w:pPr>
      <w:r w:rsidRPr="0095353B">
        <w:rPr>
          <w:sz w:val="20"/>
          <w:szCs w:val="20"/>
        </w:rPr>
        <w:t>•</w:t>
      </w:r>
      <w:r w:rsidRPr="0095353B">
        <w:rPr>
          <w:sz w:val="20"/>
          <w:szCs w:val="20"/>
        </w:rPr>
        <w:tab/>
        <w:t>увеличение объема совместной деятельности взрослого и детей</w:t>
      </w:r>
    </w:p>
    <w:p w:rsidR="00561F1C" w:rsidRPr="0095353B" w:rsidRDefault="00561F1C" w:rsidP="00561F1C">
      <w:pPr>
        <w:spacing w:before="40" w:after="40"/>
        <w:jc w:val="both"/>
        <w:rPr>
          <w:sz w:val="20"/>
          <w:szCs w:val="20"/>
        </w:rPr>
      </w:pPr>
      <w:r w:rsidRPr="0095353B">
        <w:rPr>
          <w:sz w:val="20"/>
          <w:szCs w:val="20"/>
        </w:rPr>
        <w:t>•</w:t>
      </w:r>
      <w:r w:rsidRPr="0095353B">
        <w:rPr>
          <w:sz w:val="20"/>
          <w:szCs w:val="20"/>
        </w:rPr>
        <w:tab/>
        <w:t>изменение содержания совместной деятельности взрослого и детей</w:t>
      </w:r>
    </w:p>
    <w:p w:rsidR="00561F1C" w:rsidRPr="0095353B" w:rsidRDefault="00561F1C" w:rsidP="00561F1C">
      <w:pPr>
        <w:spacing w:before="40" w:after="40"/>
        <w:jc w:val="both"/>
        <w:rPr>
          <w:sz w:val="20"/>
          <w:szCs w:val="20"/>
        </w:rPr>
      </w:pPr>
      <w:r w:rsidRPr="0095353B">
        <w:rPr>
          <w:sz w:val="20"/>
          <w:szCs w:val="20"/>
        </w:rPr>
        <w:t>•</w:t>
      </w:r>
      <w:r w:rsidRPr="0095353B">
        <w:rPr>
          <w:sz w:val="20"/>
          <w:szCs w:val="20"/>
        </w:rPr>
        <w:tab/>
        <w:t>изменение объема и содержания образовательной деятельности.</w:t>
      </w:r>
    </w:p>
    <w:p w:rsidR="00561F1C" w:rsidRPr="0095353B" w:rsidRDefault="00561F1C" w:rsidP="00561F1C">
      <w:pPr>
        <w:spacing w:before="40" w:after="40"/>
        <w:jc w:val="both"/>
        <w:rPr>
          <w:sz w:val="20"/>
          <w:szCs w:val="20"/>
        </w:rPr>
      </w:pPr>
      <w:r w:rsidRPr="0095353B">
        <w:rPr>
          <w:sz w:val="20"/>
          <w:szCs w:val="20"/>
        </w:rPr>
        <w:t>Важную роль в обеспечении эффективной преемственности дошкольного и начального образования играет координация взаимодействия между педагогическими коллективами дошкольного учреждения, школы и родителями воспитанников.</w:t>
      </w:r>
    </w:p>
    <w:p w:rsidR="00561F1C" w:rsidRPr="0095353B" w:rsidRDefault="00561F1C" w:rsidP="00561F1C">
      <w:pPr>
        <w:spacing w:before="40" w:after="40"/>
        <w:jc w:val="both"/>
        <w:rPr>
          <w:sz w:val="20"/>
          <w:szCs w:val="20"/>
        </w:rPr>
      </w:pPr>
      <w:r w:rsidRPr="0095353B">
        <w:rPr>
          <w:sz w:val="20"/>
          <w:szCs w:val="20"/>
        </w:rPr>
        <w:t xml:space="preserve">Начальная школа призвана помочь учащимся в полной мере проявлять свои способности, развить инициативу, самостоятельность, творческий потенциал. Успешность реализации этой задачи во многом зависит от </w:t>
      </w:r>
      <w:proofErr w:type="spellStart"/>
      <w:r w:rsidRPr="0095353B">
        <w:rPr>
          <w:sz w:val="20"/>
          <w:szCs w:val="20"/>
        </w:rPr>
        <w:t>сформированности</w:t>
      </w:r>
      <w:proofErr w:type="spellEnd"/>
      <w:r w:rsidRPr="0095353B">
        <w:rPr>
          <w:sz w:val="20"/>
          <w:szCs w:val="20"/>
        </w:rPr>
        <w:t xml:space="preserve"> у детей познавательных интересов в детском саду. Интерес ребёнка дошкольного возраста – это его память, внимание, мышление. Развитие познавательного интереса ребенка в детском саду решается средствами занимательности, игры, создания нестандартных ситуаций на занятиях. Ребенка в детском саду необходимо научить размышлять, объяснять получаемые результаты, сравнивать, высказывать предположения, проверять, правильны ли они, наблюдать, обобщать и делать выводы. Размышление одного ребенка способствует развитию этого умения у других.</w:t>
      </w:r>
    </w:p>
    <w:p w:rsidR="00561F1C" w:rsidRPr="0095353B" w:rsidRDefault="00561F1C" w:rsidP="00561F1C">
      <w:pPr>
        <w:spacing w:before="40" w:after="40"/>
        <w:jc w:val="both"/>
        <w:rPr>
          <w:sz w:val="20"/>
          <w:szCs w:val="20"/>
        </w:rPr>
      </w:pPr>
      <w:r w:rsidRPr="0095353B">
        <w:rPr>
          <w:sz w:val="20"/>
          <w:szCs w:val="20"/>
        </w:rPr>
        <w:t xml:space="preserve">    Подготовка детей к школе - задача комплексная, многогранная и охватывает все сферы жизни ребенка.</w:t>
      </w:r>
    </w:p>
    <w:p w:rsidR="00561F1C" w:rsidRPr="0095353B" w:rsidRDefault="00561F1C" w:rsidP="00561F1C">
      <w:pPr>
        <w:jc w:val="both"/>
        <w:rPr>
          <w:sz w:val="20"/>
          <w:szCs w:val="20"/>
        </w:rPr>
      </w:pPr>
      <w:r w:rsidRPr="0095353B">
        <w:rPr>
          <w:sz w:val="20"/>
          <w:szCs w:val="20"/>
        </w:rPr>
        <w:t>Наличие знаний само по себе не определяет успешность обучения, гораздо важнее, чтобы ребенок умел самостоятельно их добывать и применять.</w:t>
      </w:r>
    </w:p>
    <w:p w:rsidR="00561F1C" w:rsidRPr="0095353B" w:rsidRDefault="00561F1C" w:rsidP="00561F1C">
      <w:pPr>
        <w:rPr>
          <w:sz w:val="20"/>
          <w:szCs w:val="20"/>
        </w:rPr>
      </w:pPr>
      <w:r w:rsidRPr="0095353B">
        <w:rPr>
          <w:sz w:val="20"/>
          <w:szCs w:val="20"/>
        </w:rPr>
        <w:t xml:space="preserve">В этом заключается </w:t>
      </w:r>
      <w:proofErr w:type="spellStart"/>
      <w:r w:rsidRPr="0095353B">
        <w:rPr>
          <w:sz w:val="20"/>
          <w:szCs w:val="20"/>
          <w:u w:val="single"/>
        </w:rPr>
        <w:t>деятельностный</w:t>
      </w:r>
      <w:proofErr w:type="spellEnd"/>
      <w:r w:rsidRPr="0095353B">
        <w:rPr>
          <w:sz w:val="20"/>
          <w:szCs w:val="20"/>
          <w:u w:val="single"/>
        </w:rPr>
        <w:t xml:space="preserve"> подход </w:t>
      </w:r>
      <w:r w:rsidRPr="0095353B">
        <w:rPr>
          <w:sz w:val="20"/>
          <w:szCs w:val="20"/>
        </w:rPr>
        <w:t>(сознание формируется в деятельности)</w:t>
      </w:r>
      <w:r w:rsidRPr="0095353B">
        <w:rPr>
          <w:b/>
          <w:bCs/>
          <w:sz w:val="20"/>
          <w:szCs w:val="20"/>
        </w:rPr>
        <w:t xml:space="preserve">, </w:t>
      </w:r>
      <w:r w:rsidRPr="0095353B">
        <w:rPr>
          <w:sz w:val="20"/>
          <w:szCs w:val="20"/>
        </w:rPr>
        <w:t xml:space="preserve">который лежит в основе государственных образовательных стандартов. </w:t>
      </w:r>
    </w:p>
    <w:p w:rsidR="00561F1C" w:rsidRPr="0095353B" w:rsidRDefault="00561F1C" w:rsidP="00561F1C">
      <w:pPr>
        <w:spacing w:before="40" w:after="40"/>
        <w:ind w:left="-180" w:firstLine="360"/>
        <w:jc w:val="both"/>
        <w:rPr>
          <w:sz w:val="20"/>
          <w:szCs w:val="20"/>
        </w:rPr>
      </w:pPr>
      <w:proofErr w:type="gramStart"/>
      <w:r w:rsidRPr="0095353B">
        <w:rPr>
          <w:sz w:val="20"/>
          <w:szCs w:val="20"/>
        </w:rPr>
        <w:t>Требования Стандарта к результатам освоения основной образовательной программы представлены в виде целевых ориентиров дошкольного образования, которые представляют собой социальные и психологические характеристики возможных достижений ребёнка на этапе завершения уровня дошкольного образования.</w:t>
      </w:r>
      <w:proofErr w:type="gramEnd"/>
    </w:p>
    <w:p w:rsidR="00561F1C" w:rsidRPr="0095353B" w:rsidRDefault="00561F1C" w:rsidP="00561F1C">
      <w:pPr>
        <w:spacing w:before="40" w:after="40"/>
        <w:ind w:left="-180" w:firstLine="360"/>
        <w:jc w:val="both"/>
        <w:rPr>
          <w:sz w:val="20"/>
          <w:szCs w:val="20"/>
        </w:rPr>
      </w:pPr>
      <w:r w:rsidRPr="0095353B">
        <w:rPr>
          <w:sz w:val="20"/>
          <w:szCs w:val="20"/>
        </w:rPr>
        <w:t>К целевым ориентирам дошкольного образования относятся следующие социальные и психологические характеристики личности ребёнка на этапе завершения дошкольного образования:</w:t>
      </w:r>
    </w:p>
    <w:p w:rsidR="00561F1C" w:rsidRPr="0095353B" w:rsidRDefault="00561F1C" w:rsidP="00561F1C">
      <w:pPr>
        <w:spacing w:before="40" w:after="40"/>
        <w:ind w:left="-180" w:firstLine="360"/>
        <w:jc w:val="both"/>
        <w:rPr>
          <w:sz w:val="20"/>
          <w:szCs w:val="20"/>
        </w:rPr>
      </w:pPr>
      <w:r w:rsidRPr="0095353B">
        <w:rPr>
          <w:sz w:val="20"/>
          <w:szCs w:val="20"/>
        </w:rPr>
        <w:t>•</w:t>
      </w:r>
      <w:r w:rsidRPr="0095353B">
        <w:rPr>
          <w:sz w:val="20"/>
          <w:szCs w:val="20"/>
        </w:rPr>
        <w:tab/>
        <w:t xml:space="preserve">ребёнок проявляет инициативность и самостоятельность в разных видах деятельности. </w:t>
      </w:r>
    </w:p>
    <w:p w:rsidR="00561F1C" w:rsidRPr="0095353B" w:rsidRDefault="00561F1C" w:rsidP="00561F1C">
      <w:pPr>
        <w:spacing w:before="40" w:after="40"/>
        <w:ind w:left="-180" w:firstLine="360"/>
        <w:jc w:val="both"/>
        <w:rPr>
          <w:sz w:val="20"/>
          <w:szCs w:val="20"/>
        </w:rPr>
      </w:pPr>
      <w:r w:rsidRPr="0095353B">
        <w:rPr>
          <w:sz w:val="20"/>
          <w:szCs w:val="20"/>
        </w:rPr>
        <w:t>•</w:t>
      </w:r>
      <w:r w:rsidRPr="0095353B">
        <w:rPr>
          <w:sz w:val="20"/>
          <w:szCs w:val="20"/>
        </w:rPr>
        <w:tab/>
        <w:t xml:space="preserve">ребёнок уверен в своих силах,  открыт внешнему миру,  </w:t>
      </w:r>
      <w:proofErr w:type="spellStart"/>
      <w:r w:rsidRPr="0095353B">
        <w:rPr>
          <w:sz w:val="20"/>
          <w:szCs w:val="20"/>
        </w:rPr>
        <w:t>положительноотносится</w:t>
      </w:r>
      <w:proofErr w:type="spellEnd"/>
      <w:r w:rsidRPr="0095353B">
        <w:rPr>
          <w:sz w:val="20"/>
          <w:szCs w:val="20"/>
        </w:rPr>
        <w:t xml:space="preserve">  к себе  и  к  другим,  обладает  чувством  собственного  достоинства. Активно взаимодействует со сверстниками и взрослыми.</w:t>
      </w:r>
    </w:p>
    <w:p w:rsidR="00561F1C" w:rsidRPr="0095353B" w:rsidRDefault="00561F1C" w:rsidP="00561F1C">
      <w:pPr>
        <w:spacing w:before="40" w:after="40"/>
        <w:ind w:left="-180" w:firstLine="360"/>
        <w:jc w:val="both"/>
        <w:rPr>
          <w:sz w:val="20"/>
          <w:szCs w:val="20"/>
        </w:rPr>
      </w:pPr>
      <w:r w:rsidRPr="0095353B">
        <w:rPr>
          <w:sz w:val="20"/>
          <w:szCs w:val="20"/>
        </w:rPr>
        <w:t>•</w:t>
      </w:r>
      <w:r w:rsidRPr="0095353B">
        <w:rPr>
          <w:sz w:val="20"/>
          <w:szCs w:val="20"/>
        </w:rPr>
        <w:tab/>
        <w:t xml:space="preserve">ребёнок обладает развитым воображением, фантазией,    творчеством и т.д. </w:t>
      </w:r>
    </w:p>
    <w:p w:rsidR="00561F1C" w:rsidRPr="0095353B" w:rsidRDefault="00561F1C" w:rsidP="00561F1C">
      <w:pPr>
        <w:spacing w:before="40" w:after="40"/>
        <w:ind w:left="-180" w:firstLine="360"/>
        <w:jc w:val="both"/>
        <w:rPr>
          <w:sz w:val="20"/>
          <w:szCs w:val="20"/>
        </w:rPr>
      </w:pPr>
      <w:r w:rsidRPr="0095353B">
        <w:rPr>
          <w:sz w:val="20"/>
          <w:szCs w:val="20"/>
        </w:rPr>
        <w:t>•</w:t>
      </w:r>
      <w:r w:rsidRPr="0095353B">
        <w:rPr>
          <w:sz w:val="20"/>
          <w:szCs w:val="20"/>
        </w:rPr>
        <w:tab/>
        <w:t xml:space="preserve">у ребёнка развита крупная и мелкая моторика. </w:t>
      </w:r>
    </w:p>
    <w:p w:rsidR="00561F1C" w:rsidRPr="0095353B" w:rsidRDefault="00561F1C" w:rsidP="00561F1C">
      <w:pPr>
        <w:spacing w:before="40" w:after="40"/>
        <w:ind w:left="-180" w:firstLine="360"/>
        <w:jc w:val="both"/>
        <w:rPr>
          <w:sz w:val="20"/>
          <w:szCs w:val="20"/>
        </w:rPr>
      </w:pPr>
      <w:r w:rsidRPr="0095353B">
        <w:rPr>
          <w:sz w:val="20"/>
          <w:szCs w:val="20"/>
        </w:rPr>
        <w:t>•</w:t>
      </w:r>
      <w:r w:rsidRPr="0095353B">
        <w:rPr>
          <w:sz w:val="20"/>
          <w:szCs w:val="20"/>
        </w:rPr>
        <w:tab/>
        <w:t xml:space="preserve">ребёнок   способен   к   волевым   усилиям   в   разных   видах   деятельности, может следовать социальным нормам. </w:t>
      </w:r>
    </w:p>
    <w:p w:rsidR="00561F1C" w:rsidRPr="0095353B" w:rsidRDefault="00561F1C" w:rsidP="00561F1C">
      <w:pPr>
        <w:spacing w:before="40" w:after="40"/>
        <w:ind w:left="-180" w:firstLine="360"/>
        <w:jc w:val="both"/>
        <w:rPr>
          <w:sz w:val="20"/>
          <w:szCs w:val="20"/>
        </w:rPr>
      </w:pPr>
      <w:r w:rsidRPr="0095353B">
        <w:rPr>
          <w:sz w:val="20"/>
          <w:szCs w:val="20"/>
        </w:rPr>
        <w:t>•</w:t>
      </w:r>
      <w:r w:rsidRPr="0095353B">
        <w:rPr>
          <w:sz w:val="20"/>
          <w:szCs w:val="20"/>
        </w:rPr>
        <w:tab/>
        <w:t>ребёнок проявляет любознательность, склонен наблюдать, экспериментировать, способен к принятию собственных решений, опираясь на свои знания и умения в различных сферах действительности.</w:t>
      </w:r>
    </w:p>
    <w:p w:rsidR="00561F1C" w:rsidRPr="0095353B" w:rsidRDefault="00561F1C" w:rsidP="00561F1C">
      <w:pPr>
        <w:spacing w:before="40" w:after="40"/>
        <w:ind w:left="-180" w:firstLine="360"/>
        <w:jc w:val="both"/>
        <w:rPr>
          <w:sz w:val="20"/>
          <w:szCs w:val="20"/>
        </w:rPr>
      </w:pPr>
      <w:r w:rsidRPr="0095353B">
        <w:rPr>
          <w:sz w:val="20"/>
          <w:szCs w:val="20"/>
        </w:rPr>
        <w:t>Целевые ориентиры Программы выступают основаниями преемственности дошкольного и начального общего образования. При соблюдении требований к условиям реализации Программы настоящие целевые ориентиры предполагают формирование у детей дошкольного возраста предпосылок учебной деятельности на этапе завершения ими дошкольного образования</w:t>
      </w:r>
    </w:p>
    <w:p w:rsidR="00561F1C" w:rsidRPr="0095353B" w:rsidRDefault="00561F1C" w:rsidP="00561F1C">
      <w:pPr>
        <w:ind w:left="-180" w:firstLine="360"/>
        <w:jc w:val="both"/>
        <w:rPr>
          <w:sz w:val="20"/>
          <w:szCs w:val="20"/>
        </w:rPr>
      </w:pPr>
      <w:r w:rsidRPr="0095353B">
        <w:rPr>
          <w:sz w:val="20"/>
          <w:szCs w:val="20"/>
        </w:rPr>
        <w:lastRenderedPageBreak/>
        <w:t xml:space="preserve">Целевые ориентиры Программы не подлежат непосредственной  оценке, в том числе в виде педагогической диагностики и не являются основанием для их формального сравнения с реальными достижениями детей. Они не являются основой объективной оценки </w:t>
      </w:r>
      <w:proofErr w:type="gramStart"/>
      <w:r w:rsidRPr="0095353B">
        <w:rPr>
          <w:sz w:val="20"/>
          <w:szCs w:val="20"/>
        </w:rPr>
        <w:t>соответствия</w:t>
      </w:r>
      <w:proofErr w:type="gramEnd"/>
      <w:r w:rsidRPr="0095353B">
        <w:rPr>
          <w:sz w:val="20"/>
          <w:szCs w:val="20"/>
        </w:rPr>
        <w:t xml:space="preserve"> установленным требованиям образовательной деятельности и подготовки воспитанников.</w:t>
      </w:r>
    </w:p>
    <w:p w:rsidR="00DD4221" w:rsidRPr="0095353B" w:rsidRDefault="00DD4221" w:rsidP="00561F1C">
      <w:pPr>
        <w:ind w:left="-180" w:firstLine="360"/>
        <w:jc w:val="both"/>
        <w:rPr>
          <w:color w:val="C00000"/>
          <w:sz w:val="20"/>
          <w:szCs w:val="20"/>
        </w:rPr>
      </w:pPr>
    </w:p>
    <w:p w:rsidR="00561F1C" w:rsidRPr="0095353B" w:rsidRDefault="00561F1C" w:rsidP="00561F1C">
      <w:pPr>
        <w:jc w:val="center"/>
        <w:rPr>
          <w:b/>
          <w:sz w:val="20"/>
          <w:szCs w:val="20"/>
        </w:rPr>
      </w:pPr>
      <w:r w:rsidRPr="0095353B">
        <w:rPr>
          <w:b/>
          <w:sz w:val="20"/>
          <w:szCs w:val="20"/>
        </w:rPr>
        <w:t>Портрет выпускника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480"/>
        <w:gridCol w:w="5248"/>
      </w:tblGrid>
      <w:tr w:rsidR="00561F1C" w:rsidRPr="0095353B" w:rsidTr="00EE1F9E">
        <w:tc>
          <w:tcPr>
            <w:tcW w:w="4489" w:type="dxa"/>
            <w:tcBorders>
              <w:top w:val="single" w:sz="4" w:space="0" w:color="auto"/>
              <w:left w:val="single" w:sz="4" w:space="0" w:color="auto"/>
              <w:bottom w:val="single" w:sz="4" w:space="0" w:color="auto"/>
              <w:right w:val="single" w:sz="4" w:space="0" w:color="auto"/>
            </w:tcBorders>
          </w:tcPr>
          <w:p w:rsidR="00561F1C" w:rsidRPr="0095353B" w:rsidRDefault="00561F1C" w:rsidP="00EE1F9E">
            <w:pPr>
              <w:jc w:val="center"/>
              <w:rPr>
                <w:sz w:val="20"/>
                <w:szCs w:val="20"/>
              </w:rPr>
            </w:pPr>
            <w:r w:rsidRPr="0095353B">
              <w:rPr>
                <w:sz w:val="20"/>
                <w:szCs w:val="20"/>
              </w:rPr>
              <w:t>Выпускник ДОУ</w:t>
            </w:r>
          </w:p>
        </w:tc>
        <w:tc>
          <w:tcPr>
            <w:tcW w:w="5258" w:type="dxa"/>
            <w:tcBorders>
              <w:top w:val="single" w:sz="4" w:space="0" w:color="auto"/>
              <w:left w:val="single" w:sz="4" w:space="0" w:color="auto"/>
              <w:bottom w:val="single" w:sz="4" w:space="0" w:color="auto"/>
              <w:right w:val="single" w:sz="4" w:space="0" w:color="auto"/>
            </w:tcBorders>
          </w:tcPr>
          <w:p w:rsidR="00561F1C" w:rsidRPr="0095353B" w:rsidRDefault="00561F1C" w:rsidP="00EE1F9E">
            <w:pPr>
              <w:jc w:val="center"/>
              <w:rPr>
                <w:sz w:val="20"/>
                <w:szCs w:val="20"/>
              </w:rPr>
            </w:pPr>
            <w:r w:rsidRPr="0095353B">
              <w:rPr>
                <w:sz w:val="20"/>
                <w:szCs w:val="20"/>
              </w:rPr>
              <w:t>Выпускник начальной школы</w:t>
            </w:r>
          </w:p>
        </w:tc>
      </w:tr>
      <w:tr w:rsidR="00561F1C" w:rsidRPr="0095353B" w:rsidTr="00EE1F9E">
        <w:tc>
          <w:tcPr>
            <w:tcW w:w="4489" w:type="dxa"/>
            <w:tcBorders>
              <w:top w:val="single" w:sz="4" w:space="0" w:color="auto"/>
              <w:left w:val="single" w:sz="4" w:space="0" w:color="auto"/>
              <w:bottom w:val="single" w:sz="4" w:space="0" w:color="auto"/>
              <w:right w:val="single" w:sz="4" w:space="0" w:color="auto"/>
            </w:tcBorders>
          </w:tcPr>
          <w:p w:rsidR="00561F1C" w:rsidRPr="0095353B" w:rsidRDefault="00561F1C" w:rsidP="00EE1F9E">
            <w:pPr>
              <w:rPr>
                <w:sz w:val="20"/>
                <w:szCs w:val="20"/>
              </w:rPr>
            </w:pPr>
            <w:r w:rsidRPr="0095353B">
              <w:rPr>
                <w:sz w:val="20"/>
                <w:szCs w:val="20"/>
              </w:rPr>
              <w:t xml:space="preserve">Физически </w:t>
            </w:r>
            <w:proofErr w:type="gramStart"/>
            <w:r w:rsidRPr="0095353B">
              <w:rPr>
                <w:sz w:val="20"/>
                <w:szCs w:val="20"/>
              </w:rPr>
              <w:t>развитый</w:t>
            </w:r>
            <w:proofErr w:type="gramEnd"/>
            <w:r w:rsidRPr="0095353B">
              <w:rPr>
                <w:sz w:val="20"/>
                <w:szCs w:val="20"/>
              </w:rPr>
              <w:t xml:space="preserve">, овладевший основными культурно – </w:t>
            </w:r>
            <w:proofErr w:type="spellStart"/>
            <w:r w:rsidRPr="0095353B">
              <w:rPr>
                <w:sz w:val="20"/>
                <w:szCs w:val="20"/>
              </w:rPr>
              <w:t>гигиени-ческими</w:t>
            </w:r>
            <w:proofErr w:type="spellEnd"/>
            <w:r w:rsidRPr="0095353B">
              <w:rPr>
                <w:sz w:val="20"/>
                <w:szCs w:val="20"/>
              </w:rPr>
              <w:t xml:space="preserve"> навыками.</w:t>
            </w:r>
          </w:p>
          <w:p w:rsidR="00561F1C" w:rsidRPr="0095353B" w:rsidRDefault="00561F1C" w:rsidP="00EE1F9E">
            <w:pPr>
              <w:rPr>
                <w:sz w:val="20"/>
                <w:szCs w:val="20"/>
              </w:rPr>
            </w:pPr>
            <w:r w:rsidRPr="0095353B">
              <w:rPr>
                <w:sz w:val="20"/>
                <w:szCs w:val="20"/>
              </w:rPr>
              <w:t xml:space="preserve"> Любознательный, активный</w:t>
            </w:r>
          </w:p>
          <w:p w:rsidR="00561F1C" w:rsidRPr="0095353B" w:rsidRDefault="00561F1C" w:rsidP="00EE1F9E">
            <w:pPr>
              <w:rPr>
                <w:sz w:val="20"/>
                <w:szCs w:val="20"/>
              </w:rPr>
            </w:pPr>
            <w:r w:rsidRPr="0095353B">
              <w:rPr>
                <w:sz w:val="20"/>
                <w:szCs w:val="20"/>
              </w:rPr>
              <w:t xml:space="preserve"> Эмоционально отзывчивый</w:t>
            </w:r>
          </w:p>
          <w:p w:rsidR="00561F1C" w:rsidRPr="0095353B" w:rsidRDefault="00561F1C" w:rsidP="00EE1F9E">
            <w:pPr>
              <w:rPr>
                <w:sz w:val="20"/>
                <w:szCs w:val="20"/>
              </w:rPr>
            </w:pPr>
            <w:r w:rsidRPr="0095353B">
              <w:rPr>
                <w:sz w:val="20"/>
                <w:szCs w:val="20"/>
              </w:rPr>
              <w:t xml:space="preserve"> Овладевший средствами общения и способами взаимодействия </w:t>
            </w:r>
            <w:proofErr w:type="gramStart"/>
            <w:r w:rsidRPr="0095353B">
              <w:rPr>
                <w:sz w:val="20"/>
                <w:szCs w:val="20"/>
              </w:rPr>
              <w:t>со</w:t>
            </w:r>
            <w:proofErr w:type="gramEnd"/>
            <w:r w:rsidRPr="0095353B">
              <w:rPr>
                <w:sz w:val="20"/>
                <w:szCs w:val="20"/>
              </w:rPr>
              <w:t xml:space="preserve"> взрослыми и сверстниками</w:t>
            </w:r>
          </w:p>
          <w:p w:rsidR="00561F1C" w:rsidRPr="0095353B" w:rsidRDefault="00561F1C" w:rsidP="00EE1F9E">
            <w:pPr>
              <w:rPr>
                <w:sz w:val="20"/>
                <w:szCs w:val="20"/>
              </w:rPr>
            </w:pPr>
            <w:proofErr w:type="gramStart"/>
            <w:r w:rsidRPr="0095353B">
              <w:rPr>
                <w:sz w:val="20"/>
                <w:szCs w:val="20"/>
              </w:rPr>
              <w:t>Способный</w:t>
            </w:r>
            <w:proofErr w:type="gramEnd"/>
            <w:r w:rsidRPr="0095353B">
              <w:rPr>
                <w:sz w:val="20"/>
                <w:szCs w:val="20"/>
              </w:rPr>
              <w:t xml:space="preserve"> управлять своим поведением,  планировать свои действия соблюдать нормы и правила поведения</w:t>
            </w:r>
          </w:p>
          <w:p w:rsidR="00561F1C" w:rsidRPr="0095353B" w:rsidRDefault="00561F1C" w:rsidP="00EE1F9E">
            <w:pPr>
              <w:rPr>
                <w:sz w:val="20"/>
                <w:szCs w:val="20"/>
              </w:rPr>
            </w:pPr>
            <w:proofErr w:type="gramStart"/>
            <w:r w:rsidRPr="0095353B">
              <w:rPr>
                <w:sz w:val="20"/>
                <w:szCs w:val="20"/>
              </w:rPr>
              <w:t>Имеющий</w:t>
            </w:r>
            <w:proofErr w:type="gramEnd"/>
            <w:r w:rsidRPr="0095353B">
              <w:rPr>
                <w:sz w:val="20"/>
                <w:szCs w:val="20"/>
              </w:rPr>
              <w:t xml:space="preserve"> первичные представления о семье, себе, обществе и государстве, мире, природе</w:t>
            </w:r>
          </w:p>
          <w:p w:rsidR="00561F1C" w:rsidRPr="0095353B" w:rsidRDefault="00561F1C" w:rsidP="00EE1F9E">
            <w:pPr>
              <w:rPr>
                <w:sz w:val="20"/>
                <w:szCs w:val="20"/>
              </w:rPr>
            </w:pPr>
            <w:r w:rsidRPr="0095353B">
              <w:rPr>
                <w:sz w:val="20"/>
                <w:szCs w:val="20"/>
              </w:rPr>
              <w:t xml:space="preserve"> Овладевший универсальными  предпосылками учебной деятельности – умение работать по правилу и образцу, слушать взрослого и выполнять его инструкции</w:t>
            </w:r>
          </w:p>
          <w:p w:rsidR="00561F1C" w:rsidRPr="0095353B" w:rsidRDefault="00561F1C" w:rsidP="00EE1F9E">
            <w:pPr>
              <w:rPr>
                <w:sz w:val="20"/>
                <w:szCs w:val="20"/>
              </w:rPr>
            </w:pPr>
            <w:proofErr w:type="gramStart"/>
            <w:r w:rsidRPr="0095353B">
              <w:rPr>
                <w:sz w:val="20"/>
                <w:szCs w:val="20"/>
              </w:rPr>
              <w:t>Способный</w:t>
            </w:r>
            <w:proofErr w:type="gramEnd"/>
            <w:r w:rsidRPr="0095353B">
              <w:rPr>
                <w:sz w:val="20"/>
                <w:szCs w:val="20"/>
              </w:rPr>
              <w:t xml:space="preserve"> решать интеллектуальные и личностные задачи (проблемы), адекватно возрасту</w:t>
            </w:r>
          </w:p>
          <w:p w:rsidR="00561F1C" w:rsidRPr="0095353B" w:rsidRDefault="00561F1C" w:rsidP="00EE1F9E">
            <w:pPr>
              <w:rPr>
                <w:sz w:val="20"/>
                <w:szCs w:val="20"/>
              </w:rPr>
            </w:pPr>
            <w:proofErr w:type="gramStart"/>
            <w:r w:rsidRPr="0095353B">
              <w:rPr>
                <w:sz w:val="20"/>
                <w:szCs w:val="20"/>
              </w:rPr>
              <w:t>Овладевший</w:t>
            </w:r>
            <w:proofErr w:type="gramEnd"/>
            <w:r w:rsidRPr="0095353B">
              <w:rPr>
                <w:sz w:val="20"/>
                <w:szCs w:val="20"/>
              </w:rPr>
              <w:t xml:space="preserve"> необходимыми умениями и навыками</w:t>
            </w:r>
          </w:p>
        </w:tc>
        <w:tc>
          <w:tcPr>
            <w:tcW w:w="5258" w:type="dxa"/>
            <w:tcBorders>
              <w:top w:val="single" w:sz="4" w:space="0" w:color="auto"/>
              <w:left w:val="single" w:sz="4" w:space="0" w:color="auto"/>
              <w:bottom w:val="single" w:sz="4" w:space="0" w:color="auto"/>
              <w:right w:val="single" w:sz="4" w:space="0" w:color="auto"/>
            </w:tcBorders>
          </w:tcPr>
          <w:p w:rsidR="00561F1C" w:rsidRPr="0095353B" w:rsidRDefault="00561F1C" w:rsidP="00EE1F9E">
            <w:pPr>
              <w:rPr>
                <w:sz w:val="20"/>
                <w:szCs w:val="20"/>
              </w:rPr>
            </w:pPr>
            <w:proofErr w:type="gramStart"/>
            <w:r w:rsidRPr="0095353B">
              <w:rPr>
                <w:sz w:val="20"/>
                <w:szCs w:val="20"/>
              </w:rPr>
              <w:t>Выполняющий</w:t>
            </w:r>
            <w:proofErr w:type="gramEnd"/>
            <w:r w:rsidRPr="0095353B">
              <w:rPr>
                <w:sz w:val="20"/>
                <w:szCs w:val="20"/>
              </w:rPr>
              <w:t xml:space="preserve">  правила поведения здорового и безопасного образа жизни</w:t>
            </w:r>
          </w:p>
          <w:p w:rsidR="00561F1C" w:rsidRPr="0095353B" w:rsidRDefault="00561F1C" w:rsidP="00EE1F9E">
            <w:pPr>
              <w:rPr>
                <w:sz w:val="20"/>
                <w:szCs w:val="20"/>
              </w:rPr>
            </w:pPr>
            <w:r w:rsidRPr="0095353B">
              <w:rPr>
                <w:sz w:val="20"/>
                <w:szCs w:val="20"/>
              </w:rPr>
              <w:t>Любознательный, активно познающий мир</w:t>
            </w:r>
          </w:p>
          <w:p w:rsidR="00561F1C" w:rsidRPr="0095353B" w:rsidRDefault="00561F1C" w:rsidP="00EE1F9E">
            <w:pPr>
              <w:rPr>
                <w:sz w:val="20"/>
                <w:szCs w:val="20"/>
              </w:rPr>
            </w:pPr>
            <w:proofErr w:type="gramStart"/>
            <w:r w:rsidRPr="0095353B">
              <w:rPr>
                <w:sz w:val="20"/>
                <w:szCs w:val="20"/>
              </w:rPr>
              <w:t>Доброжелательный</w:t>
            </w:r>
            <w:proofErr w:type="gramEnd"/>
            <w:r w:rsidRPr="0095353B">
              <w:rPr>
                <w:sz w:val="20"/>
                <w:szCs w:val="20"/>
              </w:rPr>
              <w:t>, умеющий слушать и слышать собеседника, обосновывать свою позицию, высказывать свое мнение</w:t>
            </w:r>
          </w:p>
          <w:p w:rsidR="00561F1C" w:rsidRPr="0095353B" w:rsidRDefault="00561F1C" w:rsidP="00EE1F9E">
            <w:pPr>
              <w:rPr>
                <w:sz w:val="20"/>
                <w:szCs w:val="20"/>
              </w:rPr>
            </w:pPr>
            <w:proofErr w:type="gramStart"/>
            <w:r w:rsidRPr="0095353B">
              <w:rPr>
                <w:sz w:val="20"/>
                <w:szCs w:val="20"/>
              </w:rPr>
              <w:t>Готовый</w:t>
            </w:r>
            <w:proofErr w:type="gramEnd"/>
            <w:r w:rsidRPr="0095353B">
              <w:rPr>
                <w:sz w:val="20"/>
                <w:szCs w:val="20"/>
              </w:rPr>
              <w:t xml:space="preserve"> самостоятельно действовать и отвечать за свои поступки</w:t>
            </w:r>
          </w:p>
          <w:p w:rsidR="00561F1C" w:rsidRPr="0095353B" w:rsidRDefault="00561F1C" w:rsidP="00EE1F9E">
            <w:pPr>
              <w:rPr>
                <w:sz w:val="20"/>
                <w:szCs w:val="20"/>
              </w:rPr>
            </w:pPr>
            <w:proofErr w:type="gramStart"/>
            <w:r w:rsidRPr="0095353B">
              <w:rPr>
                <w:sz w:val="20"/>
                <w:szCs w:val="20"/>
              </w:rPr>
              <w:t>Уважающий</w:t>
            </w:r>
            <w:proofErr w:type="gramEnd"/>
            <w:r w:rsidRPr="0095353B">
              <w:rPr>
                <w:sz w:val="20"/>
                <w:szCs w:val="20"/>
              </w:rPr>
              <w:t xml:space="preserve"> и принимающий ценности семьи и общества</w:t>
            </w:r>
          </w:p>
          <w:p w:rsidR="00561F1C" w:rsidRPr="0095353B" w:rsidRDefault="00561F1C" w:rsidP="00EE1F9E">
            <w:pPr>
              <w:rPr>
                <w:sz w:val="20"/>
                <w:szCs w:val="20"/>
              </w:rPr>
            </w:pPr>
            <w:r w:rsidRPr="0095353B">
              <w:rPr>
                <w:sz w:val="20"/>
                <w:szCs w:val="20"/>
              </w:rPr>
              <w:t>Любящий свой народ, свой край, свою Родину</w:t>
            </w:r>
          </w:p>
          <w:p w:rsidR="00561F1C" w:rsidRPr="0095353B" w:rsidRDefault="00561F1C" w:rsidP="00EE1F9E">
            <w:pPr>
              <w:rPr>
                <w:sz w:val="20"/>
                <w:szCs w:val="20"/>
              </w:rPr>
            </w:pPr>
            <w:proofErr w:type="gramStart"/>
            <w:r w:rsidRPr="0095353B">
              <w:rPr>
                <w:sz w:val="20"/>
                <w:szCs w:val="20"/>
              </w:rPr>
              <w:t>Владеющий</w:t>
            </w:r>
            <w:proofErr w:type="gramEnd"/>
            <w:r w:rsidRPr="0095353B">
              <w:rPr>
                <w:sz w:val="20"/>
                <w:szCs w:val="20"/>
              </w:rPr>
              <w:t xml:space="preserve"> основами  умения  учиться, способный к организации собственной деятельности </w:t>
            </w:r>
          </w:p>
          <w:p w:rsidR="00561F1C" w:rsidRPr="0095353B" w:rsidRDefault="00561F1C" w:rsidP="00EE1F9E">
            <w:pPr>
              <w:rPr>
                <w:sz w:val="20"/>
                <w:szCs w:val="20"/>
              </w:rPr>
            </w:pPr>
          </w:p>
          <w:p w:rsidR="00561F1C" w:rsidRPr="0095353B" w:rsidRDefault="00561F1C" w:rsidP="00EE1F9E">
            <w:pPr>
              <w:rPr>
                <w:sz w:val="20"/>
                <w:szCs w:val="20"/>
              </w:rPr>
            </w:pPr>
          </w:p>
          <w:p w:rsidR="00561F1C" w:rsidRPr="0095353B" w:rsidRDefault="00561F1C" w:rsidP="00EE1F9E">
            <w:pPr>
              <w:rPr>
                <w:sz w:val="20"/>
                <w:szCs w:val="20"/>
              </w:rPr>
            </w:pPr>
            <w:r w:rsidRPr="0095353B">
              <w:rPr>
                <w:sz w:val="20"/>
                <w:szCs w:val="20"/>
              </w:rPr>
              <w:t>Предметные результаты</w:t>
            </w:r>
          </w:p>
          <w:p w:rsidR="00561F1C" w:rsidRPr="0095353B" w:rsidRDefault="00561F1C" w:rsidP="00EE1F9E">
            <w:pPr>
              <w:rPr>
                <w:sz w:val="20"/>
                <w:szCs w:val="20"/>
              </w:rPr>
            </w:pPr>
          </w:p>
          <w:p w:rsidR="00561F1C" w:rsidRPr="0095353B" w:rsidRDefault="00561F1C" w:rsidP="00EE1F9E">
            <w:pPr>
              <w:rPr>
                <w:sz w:val="20"/>
                <w:szCs w:val="20"/>
              </w:rPr>
            </w:pPr>
          </w:p>
        </w:tc>
      </w:tr>
      <w:tr w:rsidR="00C37AFA" w:rsidRPr="0095353B" w:rsidTr="00EE1F9E">
        <w:tc>
          <w:tcPr>
            <w:tcW w:w="4489" w:type="dxa"/>
            <w:tcBorders>
              <w:top w:val="single" w:sz="4" w:space="0" w:color="auto"/>
              <w:left w:val="single" w:sz="4" w:space="0" w:color="auto"/>
              <w:bottom w:val="single" w:sz="4" w:space="0" w:color="auto"/>
              <w:right w:val="single" w:sz="4" w:space="0" w:color="auto"/>
            </w:tcBorders>
          </w:tcPr>
          <w:p w:rsidR="00C37AFA" w:rsidRPr="0095353B" w:rsidRDefault="00C37AFA" w:rsidP="00C37AFA">
            <w:pPr>
              <w:widowControl w:val="0"/>
              <w:ind w:firstLine="240"/>
              <w:jc w:val="both"/>
              <w:rPr>
                <w:sz w:val="20"/>
                <w:szCs w:val="20"/>
                <w:lang w:bidi="ru-RU"/>
              </w:rPr>
            </w:pPr>
            <w:r w:rsidRPr="0095353B">
              <w:rPr>
                <w:sz w:val="20"/>
                <w:szCs w:val="20"/>
                <w:lang w:bidi="ru-RU"/>
              </w:rPr>
              <w:t>УМК.</w:t>
            </w:r>
          </w:p>
          <w:p w:rsidR="00C37AFA" w:rsidRPr="0095353B" w:rsidRDefault="00C37AFA" w:rsidP="00C37AFA">
            <w:pPr>
              <w:widowControl w:val="0"/>
              <w:ind w:firstLine="240"/>
              <w:jc w:val="both"/>
              <w:rPr>
                <w:sz w:val="20"/>
                <w:szCs w:val="20"/>
                <w:lang w:bidi="ru-RU"/>
              </w:rPr>
            </w:pPr>
            <w:r w:rsidRPr="0095353B">
              <w:rPr>
                <w:sz w:val="20"/>
                <w:szCs w:val="20"/>
                <w:lang w:bidi="ru-RU"/>
              </w:rPr>
              <w:t xml:space="preserve">В подготовительной к школе группе дети должны уметь задавать и отвечать на вопросы: </w:t>
            </w:r>
            <w:r w:rsidRPr="0095353B">
              <w:rPr>
                <w:sz w:val="20"/>
                <w:szCs w:val="20"/>
                <w:lang w:val="tt-RU" w:eastAsia="tt-RU" w:bidi="tt-RU"/>
              </w:rPr>
              <w:t xml:space="preserve">Хәлләр </w:t>
            </w:r>
            <w:proofErr w:type="spellStart"/>
            <w:r w:rsidRPr="0095353B">
              <w:rPr>
                <w:sz w:val="20"/>
                <w:szCs w:val="20"/>
                <w:lang w:bidi="ru-RU"/>
              </w:rPr>
              <w:t>ничек</w:t>
            </w:r>
            <w:proofErr w:type="spellEnd"/>
            <w:r w:rsidRPr="0095353B">
              <w:rPr>
                <w:sz w:val="20"/>
                <w:szCs w:val="20"/>
                <w:lang w:bidi="ru-RU"/>
              </w:rPr>
              <w:t xml:space="preserve">? </w:t>
            </w:r>
            <w:proofErr w:type="spellStart"/>
            <w:r w:rsidRPr="0095353B">
              <w:rPr>
                <w:sz w:val="20"/>
                <w:szCs w:val="20"/>
                <w:lang w:bidi="ru-RU"/>
              </w:rPr>
              <w:t>Нинди</w:t>
            </w:r>
            <w:proofErr w:type="spellEnd"/>
            <w:r w:rsidRPr="0095353B">
              <w:rPr>
                <w:sz w:val="20"/>
                <w:szCs w:val="20"/>
                <w:lang w:bidi="ru-RU"/>
              </w:rPr>
              <w:t xml:space="preserve">? </w:t>
            </w:r>
            <w:r w:rsidRPr="0095353B">
              <w:rPr>
                <w:sz w:val="20"/>
                <w:szCs w:val="20"/>
                <w:lang w:val="tt-RU" w:eastAsia="tt-RU" w:bidi="tt-RU"/>
              </w:rPr>
              <w:t xml:space="preserve">Ничә? Нәрсә кирәк? Син кем? Бу кем? Бу нәрсә?Нишли? Син нишлисең? Кая барасың? </w:t>
            </w:r>
            <w:r w:rsidRPr="0095353B">
              <w:rPr>
                <w:sz w:val="20"/>
                <w:szCs w:val="20"/>
                <w:lang w:bidi="ru-RU"/>
              </w:rPr>
              <w:t xml:space="preserve">организовать сюжетные игры </w:t>
            </w:r>
            <w:r w:rsidRPr="0095353B">
              <w:rPr>
                <w:sz w:val="20"/>
                <w:szCs w:val="20"/>
                <w:lang w:val="tt-RU" w:eastAsia="tt-RU" w:bidi="tt-RU"/>
              </w:rPr>
              <w:t xml:space="preserve">“Кибет” - “Магазин”, “Командир”, </w:t>
            </w:r>
            <w:r w:rsidRPr="0095353B">
              <w:rPr>
                <w:sz w:val="20"/>
                <w:szCs w:val="20"/>
                <w:lang w:bidi="ru-RU"/>
              </w:rPr>
              <w:t>“Угостим друзей”, разговаривать по телефону.</w:t>
            </w:r>
          </w:p>
          <w:p w:rsidR="00C37AFA" w:rsidRPr="0095353B" w:rsidRDefault="00C37AFA" w:rsidP="00C37AFA">
            <w:pPr>
              <w:rPr>
                <w:sz w:val="20"/>
                <w:szCs w:val="20"/>
              </w:rPr>
            </w:pPr>
            <w:r w:rsidRPr="0095353B">
              <w:rPr>
                <w:sz w:val="20"/>
                <w:szCs w:val="20"/>
                <w:lang w:bidi="ru-RU"/>
              </w:rPr>
              <w:t>В подготовительной группе дети самостоятельно задают друг другу, старшим вопросы, составляют диалоги, общаются</w:t>
            </w:r>
          </w:p>
        </w:tc>
        <w:tc>
          <w:tcPr>
            <w:tcW w:w="5258" w:type="dxa"/>
            <w:tcBorders>
              <w:top w:val="single" w:sz="4" w:space="0" w:color="auto"/>
              <w:left w:val="single" w:sz="4" w:space="0" w:color="auto"/>
              <w:bottom w:val="single" w:sz="4" w:space="0" w:color="auto"/>
              <w:right w:val="single" w:sz="4" w:space="0" w:color="auto"/>
            </w:tcBorders>
          </w:tcPr>
          <w:p w:rsidR="00C37AFA" w:rsidRPr="0095353B" w:rsidRDefault="00C37AFA" w:rsidP="00EE1F9E">
            <w:pPr>
              <w:rPr>
                <w:sz w:val="20"/>
                <w:szCs w:val="20"/>
              </w:rPr>
            </w:pPr>
          </w:p>
        </w:tc>
      </w:tr>
    </w:tbl>
    <w:p w:rsidR="00561F1C" w:rsidRPr="0095353B" w:rsidRDefault="00561F1C" w:rsidP="00561F1C">
      <w:pPr>
        <w:pStyle w:val="a7"/>
        <w:ind w:right="18"/>
        <w:jc w:val="both"/>
        <w:rPr>
          <w:sz w:val="20"/>
          <w:szCs w:val="20"/>
        </w:rPr>
        <w:sectPr w:rsidR="00561F1C" w:rsidRPr="0095353B" w:rsidSect="00EE1F9E">
          <w:footerReference w:type="even" r:id="rId12"/>
          <w:footerReference w:type="default" r:id="rId13"/>
          <w:pgSz w:w="11906" w:h="16838"/>
          <w:pgMar w:top="719" w:right="1134" w:bottom="719" w:left="1260" w:header="709" w:footer="709" w:gutter="0"/>
          <w:cols w:space="708"/>
          <w:docGrid w:linePitch="360"/>
        </w:sectPr>
      </w:pPr>
    </w:p>
    <w:p w:rsidR="00561F1C" w:rsidRPr="0095353B" w:rsidRDefault="00561F1C" w:rsidP="00561F1C">
      <w:pPr>
        <w:jc w:val="both"/>
        <w:rPr>
          <w:sz w:val="20"/>
          <w:szCs w:val="20"/>
        </w:rPr>
      </w:pPr>
    </w:p>
    <w:p w:rsidR="00561F1C" w:rsidRPr="0095353B" w:rsidRDefault="00561F1C" w:rsidP="00561F1C">
      <w:pPr>
        <w:jc w:val="both"/>
        <w:rPr>
          <w:b/>
          <w:sz w:val="20"/>
          <w:szCs w:val="20"/>
        </w:rPr>
      </w:pPr>
      <w:r w:rsidRPr="0095353B">
        <w:rPr>
          <w:b/>
          <w:sz w:val="20"/>
          <w:szCs w:val="20"/>
        </w:rPr>
        <w:t>Формы осуществления преемственности: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313"/>
        <w:gridCol w:w="3313"/>
        <w:gridCol w:w="3313"/>
      </w:tblGrid>
      <w:tr w:rsidR="00561F1C" w:rsidRPr="0095353B" w:rsidTr="00EE1F9E">
        <w:tc>
          <w:tcPr>
            <w:tcW w:w="3313" w:type="dxa"/>
            <w:shd w:val="clear" w:color="auto" w:fill="auto"/>
          </w:tcPr>
          <w:p w:rsidR="00561F1C" w:rsidRPr="0095353B" w:rsidRDefault="00561F1C" w:rsidP="00EE1F9E">
            <w:pPr>
              <w:ind w:left="1080"/>
              <w:jc w:val="both"/>
              <w:rPr>
                <w:sz w:val="20"/>
                <w:szCs w:val="20"/>
              </w:rPr>
            </w:pPr>
            <w:r w:rsidRPr="0095353B">
              <w:rPr>
                <w:sz w:val="20"/>
                <w:szCs w:val="20"/>
              </w:rPr>
              <w:t>Работа с детьми:</w:t>
            </w:r>
          </w:p>
          <w:p w:rsidR="00561F1C" w:rsidRPr="0095353B" w:rsidRDefault="00561F1C" w:rsidP="00EE1F9E">
            <w:pPr>
              <w:jc w:val="both"/>
              <w:rPr>
                <w:sz w:val="20"/>
                <w:szCs w:val="20"/>
              </w:rPr>
            </w:pPr>
          </w:p>
        </w:tc>
        <w:tc>
          <w:tcPr>
            <w:tcW w:w="3313" w:type="dxa"/>
            <w:shd w:val="clear" w:color="auto" w:fill="auto"/>
          </w:tcPr>
          <w:p w:rsidR="00561F1C" w:rsidRPr="0095353B" w:rsidRDefault="00561F1C" w:rsidP="00EE1F9E">
            <w:pPr>
              <w:jc w:val="both"/>
              <w:rPr>
                <w:sz w:val="20"/>
                <w:szCs w:val="20"/>
              </w:rPr>
            </w:pPr>
            <w:r w:rsidRPr="0095353B">
              <w:rPr>
                <w:sz w:val="20"/>
                <w:szCs w:val="20"/>
              </w:rPr>
              <w:t>Работа с педагогами:</w:t>
            </w:r>
          </w:p>
          <w:p w:rsidR="00561F1C" w:rsidRPr="0095353B" w:rsidRDefault="00561F1C" w:rsidP="00EE1F9E">
            <w:pPr>
              <w:jc w:val="both"/>
              <w:rPr>
                <w:sz w:val="20"/>
                <w:szCs w:val="20"/>
              </w:rPr>
            </w:pPr>
          </w:p>
        </w:tc>
        <w:tc>
          <w:tcPr>
            <w:tcW w:w="3313" w:type="dxa"/>
            <w:shd w:val="clear" w:color="auto" w:fill="auto"/>
          </w:tcPr>
          <w:p w:rsidR="00561F1C" w:rsidRPr="0095353B" w:rsidRDefault="00561F1C" w:rsidP="00EE1F9E">
            <w:pPr>
              <w:jc w:val="both"/>
              <w:rPr>
                <w:sz w:val="20"/>
                <w:szCs w:val="20"/>
              </w:rPr>
            </w:pPr>
            <w:r w:rsidRPr="0095353B">
              <w:rPr>
                <w:sz w:val="20"/>
                <w:szCs w:val="20"/>
              </w:rPr>
              <w:t>Работа с родителями:</w:t>
            </w:r>
          </w:p>
          <w:p w:rsidR="00561F1C" w:rsidRPr="0095353B" w:rsidRDefault="00561F1C" w:rsidP="00EE1F9E">
            <w:pPr>
              <w:jc w:val="both"/>
              <w:rPr>
                <w:sz w:val="20"/>
                <w:szCs w:val="20"/>
              </w:rPr>
            </w:pPr>
          </w:p>
        </w:tc>
      </w:tr>
      <w:tr w:rsidR="00561F1C" w:rsidRPr="0095353B" w:rsidTr="00EE1F9E">
        <w:tc>
          <w:tcPr>
            <w:tcW w:w="3313" w:type="dxa"/>
            <w:shd w:val="clear" w:color="auto" w:fill="auto"/>
          </w:tcPr>
          <w:p w:rsidR="00561F1C" w:rsidRPr="0095353B" w:rsidRDefault="00561F1C" w:rsidP="00A01F74">
            <w:pPr>
              <w:numPr>
                <w:ilvl w:val="0"/>
                <w:numId w:val="44"/>
              </w:numPr>
              <w:tabs>
                <w:tab w:val="clear" w:pos="720"/>
                <w:tab w:val="num" w:pos="180"/>
              </w:tabs>
              <w:ind w:left="0" w:firstLine="0"/>
              <w:jc w:val="both"/>
              <w:rPr>
                <w:sz w:val="20"/>
                <w:szCs w:val="20"/>
              </w:rPr>
            </w:pPr>
            <w:r w:rsidRPr="0095353B">
              <w:rPr>
                <w:sz w:val="20"/>
                <w:szCs w:val="20"/>
              </w:rPr>
              <w:t>экскурсии в школу;</w:t>
            </w:r>
          </w:p>
          <w:p w:rsidR="00561F1C" w:rsidRPr="0095353B" w:rsidRDefault="00561F1C" w:rsidP="00A01F74">
            <w:pPr>
              <w:numPr>
                <w:ilvl w:val="0"/>
                <w:numId w:val="44"/>
              </w:numPr>
              <w:tabs>
                <w:tab w:val="clear" w:pos="720"/>
                <w:tab w:val="num" w:pos="180"/>
              </w:tabs>
              <w:ind w:left="0" w:firstLine="0"/>
              <w:jc w:val="both"/>
              <w:rPr>
                <w:sz w:val="20"/>
                <w:szCs w:val="20"/>
              </w:rPr>
            </w:pPr>
            <w:r w:rsidRPr="0095353B">
              <w:rPr>
                <w:sz w:val="20"/>
                <w:szCs w:val="20"/>
              </w:rPr>
              <w:t>посещение школьного музея;</w:t>
            </w:r>
          </w:p>
          <w:p w:rsidR="00561F1C" w:rsidRPr="0095353B" w:rsidRDefault="00561F1C" w:rsidP="00A01F74">
            <w:pPr>
              <w:numPr>
                <w:ilvl w:val="0"/>
                <w:numId w:val="44"/>
              </w:numPr>
              <w:tabs>
                <w:tab w:val="clear" w:pos="720"/>
                <w:tab w:val="num" w:pos="180"/>
              </w:tabs>
              <w:ind w:left="0" w:firstLine="0"/>
              <w:jc w:val="both"/>
              <w:rPr>
                <w:sz w:val="20"/>
                <w:szCs w:val="20"/>
              </w:rPr>
            </w:pPr>
            <w:r w:rsidRPr="0095353B">
              <w:rPr>
                <w:sz w:val="20"/>
                <w:szCs w:val="20"/>
              </w:rPr>
              <w:t>знакомство и взаимодействие дошкольников с учителями и учениками начальной школы;</w:t>
            </w:r>
          </w:p>
          <w:p w:rsidR="00561F1C" w:rsidRPr="0095353B" w:rsidRDefault="00561F1C" w:rsidP="00A01F74">
            <w:pPr>
              <w:numPr>
                <w:ilvl w:val="0"/>
                <w:numId w:val="44"/>
              </w:numPr>
              <w:tabs>
                <w:tab w:val="clear" w:pos="720"/>
                <w:tab w:val="num" w:pos="180"/>
              </w:tabs>
              <w:ind w:left="0" w:firstLine="0"/>
              <w:jc w:val="both"/>
              <w:rPr>
                <w:sz w:val="20"/>
                <w:szCs w:val="20"/>
              </w:rPr>
            </w:pPr>
            <w:r w:rsidRPr="0095353B">
              <w:rPr>
                <w:sz w:val="20"/>
                <w:szCs w:val="20"/>
              </w:rPr>
              <w:t>участие в  совместной образовательной деятельности, игровых программах;</w:t>
            </w:r>
          </w:p>
          <w:p w:rsidR="00561F1C" w:rsidRPr="0095353B" w:rsidRDefault="00561F1C" w:rsidP="00A01F74">
            <w:pPr>
              <w:numPr>
                <w:ilvl w:val="0"/>
                <w:numId w:val="44"/>
              </w:numPr>
              <w:tabs>
                <w:tab w:val="clear" w:pos="720"/>
                <w:tab w:val="num" w:pos="180"/>
              </w:tabs>
              <w:ind w:left="0" w:firstLine="0"/>
              <w:jc w:val="both"/>
              <w:rPr>
                <w:sz w:val="20"/>
                <w:szCs w:val="20"/>
              </w:rPr>
            </w:pPr>
            <w:r w:rsidRPr="0095353B">
              <w:rPr>
                <w:sz w:val="20"/>
                <w:szCs w:val="20"/>
              </w:rPr>
              <w:t>выставки рисунков и поделок;</w:t>
            </w:r>
          </w:p>
          <w:p w:rsidR="00561F1C" w:rsidRPr="0095353B" w:rsidRDefault="00561F1C" w:rsidP="00A01F74">
            <w:pPr>
              <w:numPr>
                <w:ilvl w:val="0"/>
                <w:numId w:val="44"/>
              </w:numPr>
              <w:tabs>
                <w:tab w:val="clear" w:pos="720"/>
                <w:tab w:val="num" w:pos="180"/>
              </w:tabs>
              <w:ind w:left="0" w:firstLine="0"/>
              <w:jc w:val="both"/>
              <w:rPr>
                <w:sz w:val="20"/>
                <w:szCs w:val="20"/>
              </w:rPr>
            </w:pPr>
            <w:r w:rsidRPr="0095353B">
              <w:rPr>
                <w:sz w:val="20"/>
                <w:szCs w:val="20"/>
              </w:rPr>
              <w:t>встречи и беседы с бывшими воспитанниками детского сада;</w:t>
            </w:r>
          </w:p>
          <w:p w:rsidR="00561F1C" w:rsidRPr="0095353B" w:rsidRDefault="00561F1C" w:rsidP="00A01F74">
            <w:pPr>
              <w:numPr>
                <w:ilvl w:val="0"/>
                <w:numId w:val="44"/>
              </w:numPr>
              <w:tabs>
                <w:tab w:val="clear" w:pos="720"/>
                <w:tab w:val="num" w:pos="180"/>
              </w:tabs>
              <w:ind w:left="0" w:firstLine="0"/>
              <w:jc w:val="both"/>
              <w:rPr>
                <w:sz w:val="20"/>
                <w:szCs w:val="20"/>
              </w:rPr>
            </w:pPr>
            <w:r w:rsidRPr="0095353B">
              <w:rPr>
                <w:sz w:val="20"/>
                <w:szCs w:val="20"/>
              </w:rPr>
              <w:t>совместные праздники и спортивные соревнования дошкольников и первоклассников;</w:t>
            </w:r>
          </w:p>
          <w:p w:rsidR="00561F1C" w:rsidRPr="0095353B" w:rsidRDefault="00561F1C" w:rsidP="00EE1F9E">
            <w:pPr>
              <w:jc w:val="both"/>
              <w:rPr>
                <w:sz w:val="20"/>
                <w:szCs w:val="20"/>
              </w:rPr>
            </w:pPr>
          </w:p>
        </w:tc>
        <w:tc>
          <w:tcPr>
            <w:tcW w:w="3313" w:type="dxa"/>
            <w:shd w:val="clear" w:color="auto" w:fill="auto"/>
          </w:tcPr>
          <w:p w:rsidR="00561F1C" w:rsidRPr="0095353B" w:rsidRDefault="00561F1C" w:rsidP="00A01F74">
            <w:pPr>
              <w:numPr>
                <w:ilvl w:val="0"/>
                <w:numId w:val="44"/>
              </w:numPr>
              <w:tabs>
                <w:tab w:val="clear" w:pos="720"/>
                <w:tab w:val="num" w:pos="287"/>
              </w:tabs>
              <w:ind w:left="0" w:firstLine="0"/>
              <w:jc w:val="both"/>
              <w:rPr>
                <w:sz w:val="20"/>
                <w:szCs w:val="20"/>
              </w:rPr>
            </w:pPr>
            <w:r w:rsidRPr="0095353B">
              <w:rPr>
                <w:sz w:val="20"/>
                <w:szCs w:val="20"/>
              </w:rPr>
              <w:t>совместные педагогические советы (ДОУ и школа);</w:t>
            </w:r>
          </w:p>
          <w:p w:rsidR="00561F1C" w:rsidRPr="0095353B" w:rsidRDefault="00561F1C" w:rsidP="00A01F74">
            <w:pPr>
              <w:numPr>
                <w:ilvl w:val="0"/>
                <w:numId w:val="44"/>
              </w:numPr>
              <w:tabs>
                <w:tab w:val="clear" w:pos="720"/>
                <w:tab w:val="num" w:pos="287"/>
              </w:tabs>
              <w:ind w:left="0" w:firstLine="0"/>
              <w:jc w:val="both"/>
              <w:rPr>
                <w:sz w:val="20"/>
                <w:szCs w:val="20"/>
              </w:rPr>
            </w:pPr>
            <w:r w:rsidRPr="0095353B">
              <w:rPr>
                <w:sz w:val="20"/>
                <w:szCs w:val="20"/>
              </w:rPr>
              <w:t>семинары, мастер- классы;</w:t>
            </w:r>
          </w:p>
          <w:p w:rsidR="00561F1C" w:rsidRPr="0095353B" w:rsidRDefault="00561F1C" w:rsidP="00A01F74">
            <w:pPr>
              <w:numPr>
                <w:ilvl w:val="0"/>
                <w:numId w:val="44"/>
              </w:numPr>
              <w:tabs>
                <w:tab w:val="clear" w:pos="720"/>
                <w:tab w:val="num" w:pos="287"/>
              </w:tabs>
              <w:ind w:left="0" w:firstLine="0"/>
              <w:jc w:val="both"/>
              <w:rPr>
                <w:sz w:val="20"/>
                <w:szCs w:val="20"/>
              </w:rPr>
            </w:pPr>
            <w:r w:rsidRPr="0095353B">
              <w:rPr>
                <w:sz w:val="20"/>
                <w:szCs w:val="20"/>
              </w:rPr>
              <w:t>круглые столы педагогов ДОУ и  учителей школы;</w:t>
            </w:r>
          </w:p>
          <w:p w:rsidR="00561F1C" w:rsidRPr="0095353B" w:rsidRDefault="00561F1C" w:rsidP="00A01F74">
            <w:pPr>
              <w:numPr>
                <w:ilvl w:val="0"/>
                <w:numId w:val="44"/>
              </w:numPr>
              <w:tabs>
                <w:tab w:val="clear" w:pos="720"/>
                <w:tab w:val="num" w:pos="287"/>
              </w:tabs>
              <w:ind w:left="0" w:firstLine="0"/>
              <w:jc w:val="both"/>
              <w:rPr>
                <w:sz w:val="20"/>
                <w:szCs w:val="20"/>
              </w:rPr>
            </w:pPr>
            <w:r w:rsidRPr="0095353B">
              <w:rPr>
                <w:sz w:val="20"/>
                <w:szCs w:val="20"/>
              </w:rPr>
              <w:t>проведение диагностики по определению готовности детей к школе;</w:t>
            </w:r>
          </w:p>
          <w:p w:rsidR="00561F1C" w:rsidRPr="0095353B" w:rsidRDefault="00561F1C" w:rsidP="00A01F74">
            <w:pPr>
              <w:numPr>
                <w:ilvl w:val="0"/>
                <w:numId w:val="44"/>
              </w:numPr>
              <w:tabs>
                <w:tab w:val="clear" w:pos="720"/>
                <w:tab w:val="num" w:pos="287"/>
              </w:tabs>
              <w:ind w:left="0" w:firstLine="0"/>
              <w:jc w:val="both"/>
              <w:rPr>
                <w:sz w:val="20"/>
                <w:szCs w:val="20"/>
              </w:rPr>
            </w:pPr>
            <w:r w:rsidRPr="0095353B">
              <w:rPr>
                <w:sz w:val="20"/>
                <w:szCs w:val="20"/>
              </w:rPr>
              <w:t>взаимодействие медицинских работников, психологов ДОУ и школы;</w:t>
            </w:r>
          </w:p>
          <w:p w:rsidR="00561F1C" w:rsidRPr="0095353B" w:rsidRDefault="00561F1C" w:rsidP="00A01F74">
            <w:pPr>
              <w:numPr>
                <w:ilvl w:val="0"/>
                <w:numId w:val="44"/>
              </w:numPr>
              <w:tabs>
                <w:tab w:val="clear" w:pos="720"/>
                <w:tab w:val="num" w:pos="287"/>
              </w:tabs>
              <w:ind w:left="0" w:firstLine="0"/>
              <w:jc w:val="both"/>
              <w:rPr>
                <w:sz w:val="20"/>
                <w:szCs w:val="20"/>
              </w:rPr>
            </w:pPr>
            <w:r w:rsidRPr="0095353B">
              <w:rPr>
                <w:sz w:val="20"/>
                <w:szCs w:val="20"/>
              </w:rPr>
              <w:t>открытые показы об</w:t>
            </w:r>
            <w:r w:rsidR="00CC7183">
              <w:rPr>
                <w:sz w:val="20"/>
                <w:szCs w:val="20"/>
              </w:rPr>
              <w:t>разовательной деятельности в дошкольной группе</w:t>
            </w:r>
            <w:r w:rsidRPr="0095353B">
              <w:rPr>
                <w:sz w:val="20"/>
                <w:szCs w:val="20"/>
              </w:rPr>
              <w:t xml:space="preserve"> и открытых уроков в школе;</w:t>
            </w:r>
          </w:p>
          <w:p w:rsidR="00561F1C" w:rsidRPr="0095353B" w:rsidRDefault="00561F1C" w:rsidP="00A01F74">
            <w:pPr>
              <w:numPr>
                <w:ilvl w:val="0"/>
                <w:numId w:val="44"/>
              </w:numPr>
              <w:tabs>
                <w:tab w:val="clear" w:pos="720"/>
                <w:tab w:val="num" w:pos="287"/>
              </w:tabs>
              <w:ind w:left="0" w:firstLine="0"/>
              <w:jc w:val="both"/>
              <w:rPr>
                <w:sz w:val="20"/>
                <w:szCs w:val="20"/>
              </w:rPr>
            </w:pPr>
            <w:r w:rsidRPr="0095353B">
              <w:rPr>
                <w:sz w:val="20"/>
                <w:szCs w:val="20"/>
              </w:rPr>
              <w:t>педагогические и психологические наблюдения.</w:t>
            </w:r>
          </w:p>
          <w:p w:rsidR="00561F1C" w:rsidRPr="0095353B" w:rsidRDefault="00561F1C" w:rsidP="00EE1F9E">
            <w:pPr>
              <w:jc w:val="both"/>
              <w:rPr>
                <w:sz w:val="20"/>
                <w:szCs w:val="20"/>
              </w:rPr>
            </w:pPr>
          </w:p>
        </w:tc>
        <w:tc>
          <w:tcPr>
            <w:tcW w:w="3313" w:type="dxa"/>
            <w:shd w:val="clear" w:color="auto" w:fill="auto"/>
          </w:tcPr>
          <w:p w:rsidR="00561F1C" w:rsidRPr="0095353B" w:rsidRDefault="00561F1C" w:rsidP="00A01F74">
            <w:pPr>
              <w:numPr>
                <w:ilvl w:val="0"/>
                <w:numId w:val="44"/>
              </w:numPr>
              <w:tabs>
                <w:tab w:val="clear" w:pos="720"/>
                <w:tab w:val="left" w:pos="214"/>
              </w:tabs>
              <w:ind w:left="34" w:firstLine="0"/>
              <w:jc w:val="both"/>
              <w:rPr>
                <w:sz w:val="20"/>
                <w:szCs w:val="20"/>
              </w:rPr>
            </w:pPr>
            <w:r w:rsidRPr="0095353B">
              <w:rPr>
                <w:sz w:val="20"/>
                <w:szCs w:val="20"/>
              </w:rPr>
              <w:t>.</w:t>
            </w:r>
          </w:p>
          <w:p w:rsidR="00561F1C" w:rsidRPr="0095353B" w:rsidRDefault="00561F1C" w:rsidP="00A01F74">
            <w:pPr>
              <w:numPr>
                <w:ilvl w:val="0"/>
                <w:numId w:val="44"/>
              </w:numPr>
              <w:tabs>
                <w:tab w:val="clear" w:pos="720"/>
                <w:tab w:val="left" w:pos="214"/>
              </w:tabs>
              <w:ind w:left="34" w:firstLine="0"/>
              <w:jc w:val="both"/>
              <w:rPr>
                <w:sz w:val="20"/>
                <w:szCs w:val="20"/>
              </w:rPr>
            </w:pPr>
            <w:r w:rsidRPr="0095353B">
              <w:rPr>
                <w:sz w:val="20"/>
                <w:szCs w:val="20"/>
              </w:rPr>
              <w:t>совместные родительские собрания с педагогами ДОУ и учителями школы;</w:t>
            </w:r>
          </w:p>
          <w:p w:rsidR="00561F1C" w:rsidRPr="0095353B" w:rsidRDefault="00561F1C" w:rsidP="00A01F74">
            <w:pPr>
              <w:numPr>
                <w:ilvl w:val="0"/>
                <w:numId w:val="44"/>
              </w:numPr>
              <w:tabs>
                <w:tab w:val="clear" w:pos="720"/>
                <w:tab w:val="left" w:pos="214"/>
              </w:tabs>
              <w:ind w:left="34" w:firstLine="0"/>
              <w:jc w:val="both"/>
              <w:rPr>
                <w:sz w:val="20"/>
                <w:szCs w:val="20"/>
              </w:rPr>
            </w:pPr>
            <w:r w:rsidRPr="0095353B">
              <w:rPr>
                <w:sz w:val="20"/>
                <w:szCs w:val="20"/>
              </w:rPr>
              <w:t>круглые столы, дискуссионные встречи, педагогические «гостиные»;</w:t>
            </w:r>
          </w:p>
          <w:p w:rsidR="00561F1C" w:rsidRPr="0095353B" w:rsidRDefault="00561F1C" w:rsidP="00A01F74">
            <w:pPr>
              <w:numPr>
                <w:ilvl w:val="0"/>
                <w:numId w:val="44"/>
              </w:numPr>
              <w:tabs>
                <w:tab w:val="clear" w:pos="720"/>
                <w:tab w:val="left" w:pos="214"/>
              </w:tabs>
              <w:ind w:left="34" w:firstLine="0"/>
              <w:jc w:val="both"/>
              <w:rPr>
                <w:sz w:val="20"/>
                <w:szCs w:val="20"/>
              </w:rPr>
            </w:pPr>
            <w:r w:rsidRPr="0095353B">
              <w:rPr>
                <w:sz w:val="20"/>
                <w:szCs w:val="20"/>
              </w:rPr>
              <w:t>консультации с педагогами ДОУ и школы; встречи родителей с будущими учителями;</w:t>
            </w:r>
          </w:p>
          <w:p w:rsidR="00561F1C" w:rsidRPr="0095353B" w:rsidRDefault="00561F1C" w:rsidP="00A01F74">
            <w:pPr>
              <w:numPr>
                <w:ilvl w:val="0"/>
                <w:numId w:val="44"/>
              </w:numPr>
              <w:tabs>
                <w:tab w:val="clear" w:pos="720"/>
                <w:tab w:val="left" w:pos="214"/>
              </w:tabs>
              <w:ind w:left="34" w:firstLine="0"/>
              <w:jc w:val="both"/>
              <w:rPr>
                <w:sz w:val="20"/>
                <w:szCs w:val="20"/>
              </w:rPr>
            </w:pPr>
            <w:r w:rsidRPr="0095353B">
              <w:rPr>
                <w:sz w:val="20"/>
                <w:szCs w:val="20"/>
              </w:rPr>
              <w:t>дни открытых дверей;</w:t>
            </w:r>
          </w:p>
          <w:p w:rsidR="00561F1C" w:rsidRPr="0095353B" w:rsidRDefault="00561F1C" w:rsidP="00A01F74">
            <w:pPr>
              <w:numPr>
                <w:ilvl w:val="0"/>
                <w:numId w:val="44"/>
              </w:numPr>
              <w:tabs>
                <w:tab w:val="clear" w:pos="720"/>
                <w:tab w:val="left" w:pos="214"/>
              </w:tabs>
              <w:ind w:left="34" w:firstLine="0"/>
              <w:jc w:val="both"/>
              <w:rPr>
                <w:sz w:val="20"/>
                <w:szCs w:val="20"/>
              </w:rPr>
            </w:pPr>
            <w:r w:rsidRPr="0095353B">
              <w:rPr>
                <w:sz w:val="20"/>
                <w:szCs w:val="20"/>
              </w:rPr>
              <w:t>анкетирование, тестирование родителей;</w:t>
            </w:r>
          </w:p>
          <w:p w:rsidR="00561F1C" w:rsidRPr="0095353B" w:rsidRDefault="00561F1C" w:rsidP="00A01F74">
            <w:pPr>
              <w:numPr>
                <w:ilvl w:val="0"/>
                <w:numId w:val="44"/>
              </w:numPr>
              <w:tabs>
                <w:tab w:val="clear" w:pos="720"/>
                <w:tab w:val="left" w:pos="214"/>
              </w:tabs>
              <w:ind w:left="34" w:firstLine="0"/>
              <w:jc w:val="both"/>
              <w:rPr>
                <w:sz w:val="20"/>
                <w:szCs w:val="20"/>
              </w:rPr>
            </w:pPr>
            <w:proofErr w:type="spellStart"/>
            <w:r w:rsidRPr="0095353B">
              <w:rPr>
                <w:sz w:val="20"/>
                <w:szCs w:val="20"/>
              </w:rPr>
              <w:t>образовательно</w:t>
            </w:r>
            <w:proofErr w:type="spellEnd"/>
            <w:r w:rsidRPr="0095353B">
              <w:rPr>
                <w:sz w:val="20"/>
                <w:szCs w:val="20"/>
              </w:rPr>
              <w:t xml:space="preserve"> - игровые тренинги и практикумы для родителей</w:t>
            </w:r>
          </w:p>
          <w:p w:rsidR="00561F1C" w:rsidRPr="0095353B" w:rsidRDefault="00561F1C" w:rsidP="00A01F74">
            <w:pPr>
              <w:numPr>
                <w:ilvl w:val="0"/>
                <w:numId w:val="44"/>
              </w:numPr>
              <w:tabs>
                <w:tab w:val="clear" w:pos="720"/>
                <w:tab w:val="left" w:pos="214"/>
              </w:tabs>
              <w:ind w:left="34" w:firstLine="0"/>
              <w:jc w:val="both"/>
              <w:rPr>
                <w:sz w:val="20"/>
                <w:szCs w:val="20"/>
              </w:rPr>
            </w:pPr>
            <w:r w:rsidRPr="0095353B">
              <w:rPr>
                <w:sz w:val="20"/>
                <w:szCs w:val="20"/>
              </w:rPr>
              <w:t>визуальные средства общения;</w:t>
            </w:r>
          </w:p>
          <w:p w:rsidR="00561F1C" w:rsidRPr="0095353B" w:rsidRDefault="00561F1C" w:rsidP="00A01F74">
            <w:pPr>
              <w:numPr>
                <w:ilvl w:val="0"/>
                <w:numId w:val="44"/>
              </w:numPr>
              <w:tabs>
                <w:tab w:val="clear" w:pos="720"/>
                <w:tab w:val="left" w:pos="214"/>
              </w:tabs>
              <w:ind w:left="34" w:firstLine="0"/>
              <w:jc w:val="both"/>
              <w:rPr>
                <w:sz w:val="20"/>
                <w:szCs w:val="20"/>
              </w:rPr>
            </w:pPr>
            <w:r w:rsidRPr="0095353B">
              <w:rPr>
                <w:sz w:val="20"/>
                <w:szCs w:val="20"/>
              </w:rPr>
              <w:t>заседания родительских клубов</w:t>
            </w:r>
          </w:p>
        </w:tc>
      </w:tr>
      <w:tr w:rsidR="00561F1C" w:rsidRPr="0095353B" w:rsidTr="00EE1F9E">
        <w:tblPrEx>
          <w:tblLook w:val="0000"/>
        </w:tblPrEx>
        <w:trPr>
          <w:trHeight w:val="1335"/>
        </w:trPr>
        <w:tc>
          <w:tcPr>
            <w:tcW w:w="9939" w:type="dxa"/>
            <w:gridSpan w:val="3"/>
            <w:shd w:val="clear" w:color="auto" w:fill="auto"/>
          </w:tcPr>
          <w:p w:rsidR="00561F1C" w:rsidRPr="0095353B" w:rsidRDefault="00561F1C" w:rsidP="00EE1F9E">
            <w:pPr>
              <w:tabs>
                <w:tab w:val="left" w:pos="5245"/>
              </w:tabs>
              <w:jc w:val="both"/>
              <w:rPr>
                <w:b/>
                <w:bCs/>
                <w:sz w:val="20"/>
                <w:szCs w:val="20"/>
              </w:rPr>
            </w:pPr>
            <w:r w:rsidRPr="0095353B">
              <w:rPr>
                <w:b/>
                <w:bCs/>
                <w:sz w:val="20"/>
                <w:szCs w:val="20"/>
              </w:rPr>
              <w:t xml:space="preserve">Ожидаемые результаты: </w:t>
            </w:r>
          </w:p>
          <w:p w:rsidR="00561F1C" w:rsidRPr="0095353B" w:rsidRDefault="00561F1C" w:rsidP="00EE1F9E">
            <w:pPr>
              <w:rPr>
                <w:sz w:val="20"/>
                <w:szCs w:val="20"/>
              </w:rPr>
            </w:pPr>
            <w:r w:rsidRPr="0095353B">
              <w:rPr>
                <w:sz w:val="20"/>
                <w:szCs w:val="20"/>
              </w:rPr>
              <w:t xml:space="preserve">Такая целенаправленная работа по подготовке детей к школе должна способствовать: </w:t>
            </w:r>
          </w:p>
          <w:p w:rsidR="00561F1C" w:rsidRPr="0095353B" w:rsidRDefault="00561F1C" w:rsidP="00A01F74">
            <w:pPr>
              <w:numPr>
                <w:ilvl w:val="0"/>
                <w:numId w:val="33"/>
              </w:numPr>
              <w:ind w:left="0" w:firstLine="0"/>
              <w:rPr>
                <w:sz w:val="20"/>
                <w:szCs w:val="20"/>
              </w:rPr>
            </w:pPr>
            <w:r w:rsidRPr="0095353B">
              <w:rPr>
                <w:sz w:val="20"/>
                <w:szCs w:val="20"/>
              </w:rPr>
              <w:t>Созданию и совершенствованию благоприятных условий для обеспечения:</w:t>
            </w:r>
          </w:p>
          <w:p w:rsidR="00561F1C" w:rsidRPr="0095353B" w:rsidRDefault="00561F1C" w:rsidP="00A01F74">
            <w:pPr>
              <w:numPr>
                <w:ilvl w:val="0"/>
                <w:numId w:val="33"/>
              </w:numPr>
              <w:ind w:left="0" w:firstLine="0"/>
              <w:rPr>
                <w:sz w:val="20"/>
                <w:szCs w:val="20"/>
              </w:rPr>
            </w:pPr>
            <w:r w:rsidRPr="0095353B">
              <w:rPr>
                <w:sz w:val="20"/>
                <w:szCs w:val="20"/>
              </w:rPr>
              <w:t>личностного развития ребенка;</w:t>
            </w:r>
          </w:p>
          <w:p w:rsidR="00561F1C" w:rsidRPr="0095353B" w:rsidRDefault="00561F1C" w:rsidP="00A01F74">
            <w:pPr>
              <w:numPr>
                <w:ilvl w:val="0"/>
                <w:numId w:val="33"/>
              </w:numPr>
              <w:ind w:left="0" w:firstLine="0"/>
              <w:rPr>
                <w:sz w:val="20"/>
                <w:szCs w:val="20"/>
              </w:rPr>
            </w:pPr>
            <w:r w:rsidRPr="0095353B">
              <w:rPr>
                <w:sz w:val="20"/>
                <w:szCs w:val="20"/>
              </w:rPr>
              <w:t>укрепления психического и физического здоровья;</w:t>
            </w:r>
          </w:p>
          <w:p w:rsidR="00561F1C" w:rsidRPr="0095353B" w:rsidRDefault="00561F1C" w:rsidP="00A01F74">
            <w:pPr>
              <w:numPr>
                <w:ilvl w:val="0"/>
                <w:numId w:val="33"/>
              </w:numPr>
              <w:ind w:left="0" w:firstLine="0"/>
              <w:rPr>
                <w:sz w:val="20"/>
                <w:szCs w:val="20"/>
              </w:rPr>
            </w:pPr>
            <w:r w:rsidRPr="0095353B">
              <w:rPr>
                <w:sz w:val="20"/>
                <w:szCs w:val="20"/>
              </w:rPr>
              <w:t>целостного восприятия картины окружающего мира;</w:t>
            </w:r>
          </w:p>
          <w:p w:rsidR="00561F1C" w:rsidRPr="0095353B" w:rsidRDefault="00561F1C" w:rsidP="00A01F74">
            <w:pPr>
              <w:numPr>
                <w:ilvl w:val="0"/>
                <w:numId w:val="33"/>
              </w:numPr>
              <w:ind w:left="0" w:firstLine="0"/>
              <w:rPr>
                <w:sz w:val="20"/>
                <w:szCs w:val="20"/>
              </w:rPr>
            </w:pPr>
            <w:r w:rsidRPr="0095353B">
              <w:rPr>
                <w:sz w:val="20"/>
                <w:szCs w:val="20"/>
              </w:rPr>
              <w:t>формирования социально-нравственных норм и готовности к школьному обучению;</w:t>
            </w:r>
          </w:p>
          <w:p w:rsidR="00561F1C" w:rsidRPr="0095353B" w:rsidRDefault="00561F1C" w:rsidP="00A01F74">
            <w:pPr>
              <w:numPr>
                <w:ilvl w:val="0"/>
                <w:numId w:val="33"/>
              </w:numPr>
              <w:ind w:left="0" w:firstLine="0"/>
              <w:rPr>
                <w:sz w:val="20"/>
                <w:szCs w:val="20"/>
              </w:rPr>
            </w:pPr>
            <w:r w:rsidRPr="0095353B">
              <w:rPr>
                <w:sz w:val="20"/>
                <w:szCs w:val="20"/>
              </w:rPr>
              <w:t xml:space="preserve">преодоления </w:t>
            </w:r>
            <w:proofErr w:type="spellStart"/>
            <w:r w:rsidRPr="0095353B">
              <w:rPr>
                <w:sz w:val="20"/>
                <w:szCs w:val="20"/>
              </w:rPr>
              <w:t>разноуровневой</w:t>
            </w:r>
            <w:proofErr w:type="spellEnd"/>
            <w:r w:rsidRPr="0095353B">
              <w:rPr>
                <w:sz w:val="20"/>
                <w:szCs w:val="20"/>
              </w:rPr>
              <w:t xml:space="preserve"> подготовки.</w:t>
            </w:r>
          </w:p>
          <w:p w:rsidR="00561F1C" w:rsidRPr="0095353B" w:rsidRDefault="00561F1C" w:rsidP="00A01F74">
            <w:pPr>
              <w:numPr>
                <w:ilvl w:val="0"/>
                <w:numId w:val="33"/>
              </w:numPr>
              <w:ind w:left="0" w:firstLine="0"/>
              <w:rPr>
                <w:sz w:val="20"/>
                <w:szCs w:val="20"/>
              </w:rPr>
            </w:pPr>
            <w:r w:rsidRPr="0095353B">
              <w:rPr>
                <w:sz w:val="20"/>
                <w:szCs w:val="20"/>
              </w:rPr>
              <w:t>Созданию единой системы диагностических методик за достигнутым уровнем развития детей и дальнейшего прогнозирования его развития.</w:t>
            </w:r>
          </w:p>
          <w:p w:rsidR="00561F1C" w:rsidRPr="0095353B" w:rsidRDefault="00561F1C" w:rsidP="00A01F74">
            <w:pPr>
              <w:numPr>
                <w:ilvl w:val="0"/>
                <w:numId w:val="33"/>
              </w:numPr>
              <w:ind w:left="0" w:firstLine="0"/>
              <w:rPr>
                <w:sz w:val="20"/>
                <w:szCs w:val="20"/>
              </w:rPr>
            </w:pPr>
            <w:r w:rsidRPr="0095353B">
              <w:rPr>
                <w:sz w:val="20"/>
                <w:szCs w:val="20"/>
              </w:rPr>
              <w:t>Совершенствованию форм организации учебно-воспитательного п</w:t>
            </w:r>
            <w:r w:rsidR="00CC7183">
              <w:rPr>
                <w:sz w:val="20"/>
                <w:szCs w:val="20"/>
              </w:rPr>
              <w:t>роцесса и методов обучения в дошкольной группе</w:t>
            </w:r>
            <w:r w:rsidRPr="0095353B">
              <w:rPr>
                <w:sz w:val="20"/>
                <w:szCs w:val="20"/>
              </w:rPr>
              <w:t xml:space="preserve"> и начальной школе. </w:t>
            </w:r>
          </w:p>
          <w:p w:rsidR="00561F1C" w:rsidRPr="0095353B" w:rsidRDefault="00561F1C" w:rsidP="00A01F74">
            <w:pPr>
              <w:numPr>
                <w:ilvl w:val="0"/>
                <w:numId w:val="33"/>
              </w:numPr>
              <w:ind w:left="0" w:firstLine="0"/>
              <w:rPr>
                <w:sz w:val="20"/>
                <w:szCs w:val="20"/>
              </w:rPr>
            </w:pPr>
            <w:r w:rsidRPr="0095353B">
              <w:rPr>
                <w:sz w:val="20"/>
                <w:szCs w:val="20"/>
              </w:rPr>
              <w:t>Обеспечению более успешной адаптации детей к обучению в начальных классах, сохранению желания дошкольников учиться и развиваться</w:t>
            </w:r>
          </w:p>
          <w:p w:rsidR="00561F1C" w:rsidRPr="0095353B" w:rsidRDefault="00561F1C" w:rsidP="00A01F74">
            <w:pPr>
              <w:numPr>
                <w:ilvl w:val="0"/>
                <w:numId w:val="33"/>
              </w:numPr>
              <w:ind w:left="0" w:firstLine="0"/>
              <w:rPr>
                <w:sz w:val="20"/>
                <w:szCs w:val="20"/>
              </w:rPr>
            </w:pPr>
            <w:r w:rsidRPr="0095353B">
              <w:rPr>
                <w:sz w:val="20"/>
                <w:szCs w:val="20"/>
              </w:rPr>
              <w:t xml:space="preserve">Для педагогов организация работы по </w:t>
            </w:r>
            <w:proofErr w:type="spellStart"/>
            <w:r w:rsidRPr="0095353B">
              <w:rPr>
                <w:sz w:val="20"/>
                <w:szCs w:val="20"/>
              </w:rPr>
              <w:t>предшкольному</w:t>
            </w:r>
            <w:proofErr w:type="spellEnd"/>
            <w:r w:rsidRPr="0095353B">
              <w:rPr>
                <w:sz w:val="20"/>
                <w:szCs w:val="20"/>
              </w:rPr>
              <w:t xml:space="preserve"> образованию дает возможность лучше понять детей и выстроить свою работу в соответствии с их развитием.</w:t>
            </w:r>
          </w:p>
        </w:tc>
      </w:tr>
    </w:tbl>
    <w:p w:rsidR="00561F1C" w:rsidRPr="0095353B" w:rsidRDefault="00561F1C" w:rsidP="00561F1C">
      <w:pPr>
        <w:rPr>
          <w:b/>
          <w:sz w:val="20"/>
          <w:szCs w:val="20"/>
        </w:rPr>
      </w:pPr>
    </w:p>
    <w:p w:rsidR="00561F1C" w:rsidRPr="0095353B" w:rsidRDefault="00561F1C" w:rsidP="00561F1C">
      <w:pPr>
        <w:rPr>
          <w:b/>
          <w:sz w:val="20"/>
          <w:szCs w:val="20"/>
        </w:rPr>
      </w:pPr>
      <w:r w:rsidRPr="0095353B">
        <w:rPr>
          <w:b/>
          <w:sz w:val="20"/>
          <w:szCs w:val="20"/>
        </w:rPr>
        <w:t>5</w:t>
      </w:r>
      <w:r w:rsidR="008B6D7C" w:rsidRPr="0095353B">
        <w:rPr>
          <w:b/>
          <w:sz w:val="20"/>
          <w:szCs w:val="20"/>
        </w:rPr>
        <w:t>.4</w:t>
      </w:r>
      <w:r w:rsidR="006F3D15">
        <w:rPr>
          <w:b/>
          <w:sz w:val="20"/>
          <w:szCs w:val="20"/>
        </w:rPr>
        <w:t xml:space="preserve">. Взаимодействие дошкольной группы </w:t>
      </w:r>
      <w:r w:rsidRPr="0095353B">
        <w:rPr>
          <w:b/>
          <w:sz w:val="20"/>
          <w:szCs w:val="20"/>
        </w:rPr>
        <w:t xml:space="preserve"> и социума</w:t>
      </w:r>
    </w:p>
    <w:p w:rsidR="00561F1C" w:rsidRPr="0095353B" w:rsidRDefault="00561F1C" w:rsidP="00561F1C">
      <w:pPr>
        <w:rPr>
          <w:sz w:val="20"/>
          <w:szCs w:val="20"/>
        </w:rPr>
      </w:pPr>
      <w:r w:rsidRPr="0095353B">
        <w:rPr>
          <w:sz w:val="20"/>
          <w:szCs w:val="20"/>
        </w:rPr>
        <w:t>В реализации образовательной  программы с использованием сетевой формы наряду</w:t>
      </w:r>
      <w:r w:rsidRPr="0095353B">
        <w:rPr>
          <w:sz w:val="20"/>
          <w:szCs w:val="20"/>
        </w:rPr>
        <w:br/>
        <w:t>с организациями, осуществляющими образовательную деятельность, участвуют  медицинские, культурные, физкультурно-спортивные и иные организации, обладающие ресурсами, необходимыми для осуществления видов учебной деятельности, предусмотренных соответствующей образовательной программой.</w:t>
      </w:r>
    </w:p>
    <w:p w:rsidR="00561F1C" w:rsidRPr="0095353B" w:rsidRDefault="00561F1C" w:rsidP="00561F1C">
      <w:pPr>
        <w:rPr>
          <w:b/>
          <w:color w:val="FF6600"/>
          <w:sz w:val="20"/>
          <w:szCs w:val="20"/>
        </w:rPr>
      </w:pPr>
    </w:p>
    <w:tbl>
      <w:tblPr>
        <w:tblW w:w="104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578"/>
        <w:gridCol w:w="5795"/>
        <w:gridCol w:w="2029"/>
      </w:tblGrid>
      <w:tr w:rsidR="00561F1C" w:rsidRPr="0095353B" w:rsidTr="00EE1F9E">
        <w:trPr>
          <w:trHeight w:val="943"/>
        </w:trPr>
        <w:tc>
          <w:tcPr>
            <w:tcW w:w="2578" w:type="dxa"/>
            <w:shd w:val="clear" w:color="auto" w:fill="auto"/>
          </w:tcPr>
          <w:p w:rsidR="00561F1C" w:rsidRPr="0095353B" w:rsidRDefault="00561F1C" w:rsidP="00EE1F9E">
            <w:pPr>
              <w:jc w:val="center"/>
              <w:rPr>
                <w:bCs/>
                <w:sz w:val="20"/>
                <w:szCs w:val="20"/>
              </w:rPr>
            </w:pPr>
            <w:r w:rsidRPr="0095353B">
              <w:rPr>
                <w:bCs/>
                <w:sz w:val="20"/>
                <w:szCs w:val="20"/>
              </w:rPr>
              <w:t>Наименование общественных организаций, учреждений</w:t>
            </w:r>
          </w:p>
        </w:tc>
        <w:tc>
          <w:tcPr>
            <w:tcW w:w="5795" w:type="dxa"/>
            <w:shd w:val="clear" w:color="auto" w:fill="auto"/>
          </w:tcPr>
          <w:p w:rsidR="00561F1C" w:rsidRPr="0095353B" w:rsidRDefault="00561F1C" w:rsidP="00EE1F9E">
            <w:pPr>
              <w:jc w:val="center"/>
              <w:rPr>
                <w:bCs/>
                <w:sz w:val="20"/>
                <w:szCs w:val="20"/>
              </w:rPr>
            </w:pPr>
            <w:r w:rsidRPr="0095353B">
              <w:rPr>
                <w:bCs/>
                <w:sz w:val="20"/>
                <w:szCs w:val="20"/>
              </w:rPr>
              <w:t>Формы сотрудничества</w:t>
            </w:r>
          </w:p>
        </w:tc>
        <w:tc>
          <w:tcPr>
            <w:tcW w:w="2029" w:type="dxa"/>
            <w:shd w:val="clear" w:color="auto" w:fill="auto"/>
          </w:tcPr>
          <w:p w:rsidR="00561F1C" w:rsidRPr="0095353B" w:rsidRDefault="00561F1C" w:rsidP="00EE1F9E">
            <w:pPr>
              <w:jc w:val="center"/>
              <w:rPr>
                <w:bCs/>
                <w:sz w:val="20"/>
                <w:szCs w:val="20"/>
              </w:rPr>
            </w:pPr>
            <w:proofErr w:type="spellStart"/>
            <w:r w:rsidRPr="0095353B">
              <w:rPr>
                <w:bCs/>
                <w:sz w:val="20"/>
                <w:szCs w:val="20"/>
              </w:rPr>
              <w:t>Перио</w:t>
            </w:r>
            <w:proofErr w:type="spellEnd"/>
            <w:r w:rsidRPr="0095353B">
              <w:rPr>
                <w:bCs/>
                <w:sz w:val="20"/>
                <w:szCs w:val="20"/>
              </w:rPr>
              <w:t>-</w:t>
            </w:r>
          </w:p>
          <w:p w:rsidR="00561F1C" w:rsidRPr="0095353B" w:rsidRDefault="00561F1C" w:rsidP="00EE1F9E">
            <w:pPr>
              <w:jc w:val="center"/>
              <w:rPr>
                <w:bCs/>
                <w:sz w:val="20"/>
                <w:szCs w:val="20"/>
              </w:rPr>
            </w:pPr>
            <w:proofErr w:type="spellStart"/>
            <w:r w:rsidRPr="0095353B">
              <w:rPr>
                <w:bCs/>
                <w:sz w:val="20"/>
                <w:szCs w:val="20"/>
              </w:rPr>
              <w:t>дичность</w:t>
            </w:r>
            <w:proofErr w:type="spellEnd"/>
          </w:p>
          <w:p w:rsidR="00561F1C" w:rsidRPr="0095353B" w:rsidRDefault="00561F1C" w:rsidP="00EE1F9E">
            <w:pPr>
              <w:jc w:val="center"/>
              <w:rPr>
                <w:bCs/>
                <w:sz w:val="20"/>
                <w:szCs w:val="20"/>
              </w:rPr>
            </w:pPr>
          </w:p>
          <w:p w:rsidR="00561F1C" w:rsidRPr="0095353B" w:rsidRDefault="00561F1C" w:rsidP="00EE1F9E">
            <w:pPr>
              <w:jc w:val="center"/>
              <w:rPr>
                <w:bCs/>
                <w:sz w:val="20"/>
                <w:szCs w:val="20"/>
              </w:rPr>
            </w:pPr>
          </w:p>
        </w:tc>
      </w:tr>
      <w:tr w:rsidR="00561F1C" w:rsidRPr="0095353B" w:rsidTr="00EE1F9E">
        <w:trPr>
          <w:trHeight w:val="692"/>
        </w:trPr>
        <w:tc>
          <w:tcPr>
            <w:tcW w:w="2578" w:type="dxa"/>
            <w:shd w:val="clear" w:color="auto" w:fill="auto"/>
          </w:tcPr>
          <w:p w:rsidR="00561F1C" w:rsidRPr="0095353B" w:rsidRDefault="00561F1C" w:rsidP="00EE1F9E">
            <w:pPr>
              <w:rPr>
                <w:sz w:val="20"/>
                <w:szCs w:val="20"/>
              </w:rPr>
            </w:pPr>
            <w:r w:rsidRPr="0095353B">
              <w:rPr>
                <w:sz w:val="20"/>
                <w:szCs w:val="20"/>
              </w:rPr>
              <w:t>Институт развития образования РТ</w:t>
            </w:r>
          </w:p>
        </w:tc>
        <w:tc>
          <w:tcPr>
            <w:tcW w:w="5795" w:type="dxa"/>
            <w:shd w:val="clear" w:color="auto" w:fill="auto"/>
          </w:tcPr>
          <w:p w:rsidR="00561F1C" w:rsidRPr="0095353B" w:rsidRDefault="00561F1C" w:rsidP="00EE1F9E">
            <w:pPr>
              <w:jc w:val="both"/>
              <w:rPr>
                <w:sz w:val="20"/>
                <w:szCs w:val="20"/>
              </w:rPr>
            </w:pPr>
            <w:r w:rsidRPr="0095353B">
              <w:rPr>
                <w:sz w:val="20"/>
                <w:szCs w:val="20"/>
              </w:rPr>
              <w:t xml:space="preserve">Курсы  повышения квалификации, участие в смотрах, семинарах, конференциях, обмен опытом, посещение выставок </w:t>
            </w:r>
          </w:p>
        </w:tc>
        <w:tc>
          <w:tcPr>
            <w:tcW w:w="2029" w:type="dxa"/>
            <w:shd w:val="clear" w:color="auto" w:fill="auto"/>
          </w:tcPr>
          <w:p w:rsidR="00561F1C" w:rsidRPr="0095353B" w:rsidRDefault="00561F1C" w:rsidP="00EE1F9E">
            <w:pPr>
              <w:jc w:val="center"/>
              <w:rPr>
                <w:sz w:val="20"/>
                <w:szCs w:val="20"/>
              </w:rPr>
            </w:pPr>
            <w:r w:rsidRPr="0095353B">
              <w:rPr>
                <w:sz w:val="20"/>
                <w:szCs w:val="20"/>
              </w:rPr>
              <w:t>По пла</w:t>
            </w:r>
            <w:r w:rsidR="00CC7183">
              <w:rPr>
                <w:sz w:val="20"/>
                <w:szCs w:val="20"/>
              </w:rPr>
              <w:t xml:space="preserve">ну </w:t>
            </w:r>
            <w:r w:rsidRPr="0095353B">
              <w:rPr>
                <w:sz w:val="20"/>
                <w:szCs w:val="20"/>
              </w:rPr>
              <w:t xml:space="preserve">ОУ, </w:t>
            </w:r>
          </w:p>
          <w:p w:rsidR="00561F1C" w:rsidRPr="0095353B" w:rsidRDefault="00561F1C" w:rsidP="00EE1F9E">
            <w:pPr>
              <w:rPr>
                <w:sz w:val="20"/>
                <w:szCs w:val="20"/>
              </w:rPr>
            </w:pPr>
            <w:r w:rsidRPr="0095353B">
              <w:rPr>
                <w:sz w:val="20"/>
                <w:szCs w:val="20"/>
              </w:rPr>
              <w:t>ИРО</w:t>
            </w:r>
          </w:p>
        </w:tc>
      </w:tr>
      <w:tr w:rsidR="00561F1C" w:rsidRPr="0095353B" w:rsidTr="00EE1F9E">
        <w:trPr>
          <w:trHeight w:val="353"/>
        </w:trPr>
        <w:tc>
          <w:tcPr>
            <w:tcW w:w="2578" w:type="dxa"/>
            <w:shd w:val="clear" w:color="auto" w:fill="auto"/>
          </w:tcPr>
          <w:p w:rsidR="00561F1C" w:rsidRPr="0095353B" w:rsidRDefault="00561F1C" w:rsidP="00EE1F9E">
            <w:pPr>
              <w:rPr>
                <w:sz w:val="20"/>
                <w:szCs w:val="20"/>
              </w:rPr>
            </w:pPr>
            <w:r w:rsidRPr="0095353B">
              <w:rPr>
                <w:sz w:val="20"/>
                <w:szCs w:val="20"/>
              </w:rPr>
              <w:t>НГПИ</w:t>
            </w:r>
          </w:p>
        </w:tc>
        <w:tc>
          <w:tcPr>
            <w:tcW w:w="5795" w:type="dxa"/>
            <w:shd w:val="clear" w:color="auto" w:fill="auto"/>
          </w:tcPr>
          <w:p w:rsidR="00561F1C" w:rsidRPr="0095353B" w:rsidRDefault="00561F1C" w:rsidP="00EE1F9E">
            <w:pPr>
              <w:jc w:val="both"/>
              <w:rPr>
                <w:sz w:val="20"/>
                <w:szCs w:val="20"/>
              </w:rPr>
            </w:pPr>
            <w:r w:rsidRPr="0095353B">
              <w:rPr>
                <w:sz w:val="20"/>
                <w:szCs w:val="20"/>
              </w:rPr>
              <w:t>Курсы  повышения квалификации</w:t>
            </w:r>
          </w:p>
          <w:p w:rsidR="00561F1C" w:rsidRPr="0095353B" w:rsidRDefault="00561F1C" w:rsidP="00EE1F9E">
            <w:pPr>
              <w:rPr>
                <w:sz w:val="20"/>
                <w:szCs w:val="20"/>
              </w:rPr>
            </w:pPr>
          </w:p>
        </w:tc>
        <w:tc>
          <w:tcPr>
            <w:tcW w:w="2029" w:type="dxa"/>
            <w:shd w:val="clear" w:color="auto" w:fill="auto"/>
          </w:tcPr>
          <w:p w:rsidR="00561F1C" w:rsidRPr="0095353B" w:rsidRDefault="00561F1C" w:rsidP="00EE1F9E">
            <w:pPr>
              <w:jc w:val="center"/>
              <w:rPr>
                <w:sz w:val="20"/>
                <w:szCs w:val="20"/>
              </w:rPr>
            </w:pPr>
            <w:r w:rsidRPr="0095353B">
              <w:rPr>
                <w:sz w:val="20"/>
                <w:szCs w:val="20"/>
              </w:rPr>
              <w:t>По плану ОО</w:t>
            </w:r>
          </w:p>
        </w:tc>
      </w:tr>
      <w:tr w:rsidR="00561F1C" w:rsidRPr="0095353B" w:rsidTr="00EE1F9E">
        <w:trPr>
          <w:trHeight w:val="1330"/>
        </w:trPr>
        <w:tc>
          <w:tcPr>
            <w:tcW w:w="2578" w:type="dxa"/>
            <w:shd w:val="clear" w:color="auto" w:fill="auto"/>
          </w:tcPr>
          <w:p w:rsidR="00561F1C" w:rsidRPr="0095353B" w:rsidRDefault="006F3D15" w:rsidP="00EE1F9E">
            <w:pPr>
              <w:rPr>
                <w:sz w:val="20"/>
                <w:szCs w:val="20"/>
              </w:rPr>
            </w:pPr>
            <w:r>
              <w:rPr>
                <w:sz w:val="20"/>
                <w:szCs w:val="20"/>
              </w:rPr>
              <w:t xml:space="preserve"> «</w:t>
            </w:r>
            <w:proofErr w:type="spellStart"/>
            <w:r>
              <w:rPr>
                <w:sz w:val="20"/>
                <w:szCs w:val="20"/>
              </w:rPr>
              <w:t>Новозареченская</w:t>
            </w:r>
            <w:proofErr w:type="spellEnd"/>
            <w:r>
              <w:rPr>
                <w:sz w:val="20"/>
                <w:szCs w:val="20"/>
              </w:rPr>
              <w:t xml:space="preserve"> ООШ»</w:t>
            </w:r>
          </w:p>
        </w:tc>
        <w:tc>
          <w:tcPr>
            <w:tcW w:w="5795" w:type="dxa"/>
            <w:shd w:val="clear" w:color="auto" w:fill="auto"/>
          </w:tcPr>
          <w:p w:rsidR="00561F1C" w:rsidRPr="0095353B" w:rsidRDefault="006F3D15" w:rsidP="00EE1F9E">
            <w:pPr>
              <w:rPr>
                <w:sz w:val="20"/>
                <w:szCs w:val="20"/>
              </w:rPr>
            </w:pPr>
            <w:r>
              <w:rPr>
                <w:sz w:val="20"/>
                <w:szCs w:val="20"/>
              </w:rPr>
              <w:t>Совместные мероприятия</w:t>
            </w:r>
          </w:p>
        </w:tc>
        <w:tc>
          <w:tcPr>
            <w:tcW w:w="2029" w:type="dxa"/>
            <w:shd w:val="clear" w:color="auto" w:fill="auto"/>
          </w:tcPr>
          <w:p w:rsidR="00561F1C" w:rsidRPr="0095353B" w:rsidRDefault="00CC7183" w:rsidP="00EE1F9E">
            <w:pPr>
              <w:rPr>
                <w:sz w:val="20"/>
                <w:szCs w:val="20"/>
              </w:rPr>
            </w:pPr>
            <w:r>
              <w:rPr>
                <w:sz w:val="20"/>
                <w:szCs w:val="20"/>
              </w:rPr>
              <w:t>По плану преемственности дошкольной группы</w:t>
            </w:r>
            <w:r w:rsidR="00561F1C" w:rsidRPr="0095353B">
              <w:rPr>
                <w:sz w:val="20"/>
                <w:szCs w:val="20"/>
              </w:rPr>
              <w:t xml:space="preserve"> и школы</w:t>
            </w:r>
          </w:p>
        </w:tc>
      </w:tr>
      <w:tr w:rsidR="00561F1C" w:rsidRPr="0095353B" w:rsidTr="00EE1F9E">
        <w:trPr>
          <w:trHeight w:val="665"/>
        </w:trPr>
        <w:tc>
          <w:tcPr>
            <w:tcW w:w="2578" w:type="dxa"/>
            <w:shd w:val="clear" w:color="auto" w:fill="auto"/>
          </w:tcPr>
          <w:p w:rsidR="00561F1C" w:rsidRPr="0095353B" w:rsidRDefault="00561F1C" w:rsidP="00EE1F9E">
            <w:pPr>
              <w:rPr>
                <w:sz w:val="20"/>
                <w:szCs w:val="20"/>
              </w:rPr>
            </w:pPr>
            <w:r w:rsidRPr="0095353B">
              <w:rPr>
                <w:sz w:val="20"/>
                <w:szCs w:val="20"/>
              </w:rPr>
              <w:t>Дошкольные учреждения города  и района</w:t>
            </w:r>
          </w:p>
        </w:tc>
        <w:tc>
          <w:tcPr>
            <w:tcW w:w="5795" w:type="dxa"/>
            <w:shd w:val="clear" w:color="auto" w:fill="auto"/>
          </w:tcPr>
          <w:p w:rsidR="00561F1C" w:rsidRPr="0095353B" w:rsidRDefault="00561F1C" w:rsidP="00EE1F9E">
            <w:pPr>
              <w:rPr>
                <w:sz w:val="20"/>
                <w:szCs w:val="20"/>
              </w:rPr>
            </w:pPr>
            <w:r w:rsidRPr="0095353B">
              <w:rPr>
                <w:sz w:val="20"/>
                <w:szCs w:val="20"/>
              </w:rPr>
              <w:t>Проведение методических объединений, консультации, методические встречи, обмен опытом</w:t>
            </w:r>
          </w:p>
        </w:tc>
        <w:tc>
          <w:tcPr>
            <w:tcW w:w="2029" w:type="dxa"/>
            <w:shd w:val="clear" w:color="auto" w:fill="auto"/>
          </w:tcPr>
          <w:p w:rsidR="00561F1C" w:rsidRPr="0095353B" w:rsidRDefault="00561F1C" w:rsidP="00EE1F9E">
            <w:pPr>
              <w:rPr>
                <w:sz w:val="20"/>
                <w:szCs w:val="20"/>
              </w:rPr>
            </w:pPr>
            <w:r w:rsidRPr="0095353B">
              <w:rPr>
                <w:sz w:val="20"/>
                <w:szCs w:val="20"/>
              </w:rPr>
              <w:t xml:space="preserve">По плану ОО, по мере </w:t>
            </w:r>
            <w:proofErr w:type="spellStart"/>
            <w:r w:rsidRPr="0095353B">
              <w:rPr>
                <w:sz w:val="20"/>
                <w:szCs w:val="20"/>
              </w:rPr>
              <w:t>необх-ти</w:t>
            </w:r>
            <w:proofErr w:type="spellEnd"/>
          </w:p>
        </w:tc>
      </w:tr>
      <w:tr w:rsidR="00561F1C" w:rsidRPr="0095353B" w:rsidTr="00EE1F9E">
        <w:trPr>
          <w:trHeight w:val="878"/>
        </w:trPr>
        <w:tc>
          <w:tcPr>
            <w:tcW w:w="2578" w:type="dxa"/>
            <w:shd w:val="clear" w:color="auto" w:fill="auto"/>
          </w:tcPr>
          <w:p w:rsidR="00561F1C" w:rsidRPr="0095353B" w:rsidRDefault="00DD4221" w:rsidP="00EE1F9E">
            <w:pPr>
              <w:rPr>
                <w:sz w:val="20"/>
                <w:szCs w:val="20"/>
              </w:rPr>
            </w:pPr>
            <w:r w:rsidRPr="0095353B">
              <w:rPr>
                <w:sz w:val="20"/>
                <w:szCs w:val="20"/>
              </w:rPr>
              <w:lastRenderedPageBreak/>
              <w:t>Школьный</w:t>
            </w:r>
            <w:r w:rsidR="00561F1C" w:rsidRPr="0095353B">
              <w:rPr>
                <w:sz w:val="20"/>
                <w:szCs w:val="20"/>
              </w:rPr>
              <w:t xml:space="preserve"> музей</w:t>
            </w:r>
          </w:p>
        </w:tc>
        <w:tc>
          <w:tcPr>
            <w:tcW w:w="5795" w:type="dxa"/>
            <w:shd w:val="clear" w:color="auto" w:fill="auto"/>
          </w:tcPr>
          <w:p w:rsidR="00561F1C" w:rsidRPr="0095353B" w:rsidRDefault="00561F1C" w:rsidP="00EE1F9E">
            <w:pPr>
              <w:rPr>
                <w:sz w:val="20"/>
                <w:szCs w:val="20"/>
              </w:rPr>
            </w:pPr>
            <w:r w:rsidRPr="0095353B">
              <w:rPr>
                <w:sz w:val="20"/>
                <w:szCs w:val="20"/>
              </w:rPr>
              <w:t>Экскурсии, участие в выставках, смотра</w:t>
            </w:r>
            <w:proofErr w:type="gramStart"/>
            <w:r w:rsidRPr="0095353B">
              <w:rPr>
                <w:sz w:val="20"/>
                <w:szCs w:val="20"/>
              </w:rPr>
              <w:t>х-</w:t>
            </w:r>
            <w:proofErr w:type="gramEnd"/>
            <w:r w:rsidRPr="0095353B">
              <w:rPr>
                <w:sz w:val="20"/>
                <w:szCs w:val="20"/>
              </w:rPr>
              <w:t xml:space="preserve">  конкурсах, игры – занятия, встречи сотрудников в музее и в детском саду, совместная организация выставок, конкурсов;</w:t>
            </w:r>
          </w:p>
        </w:tc>
        <w:tc>
          <w:tcPr>
            <w:tcW w:w="2029" w:type="dxa"/>
            <w:shd w:val="clear" w:color="auto" w:fill="auto"/>
          </w:tcPr>
          <w:p w:rsidR="00561F1C" w:rsidRPr="0095353B" w:rsidRDefault="00561F1C" w:rsidP="00EE1F9E">
            <w:pPr>
              <w:rPr>
                <w:sz w:val="20"/>
                <w:szCs w:val="20"/>
              </w:rPr>
            </w:pPr>
            <w:r w:rsidRPr="0095353B">
              <w:rPr>
                <w:sz w:val="20"/>
                <w:szCs w:val="20"/>
              </w:rPr>
              <w:t xml:space="preserve">По плану на год </w:t>
            </w:r>
          </w:p>
        </w:tc>
      </w:tr>
      <w:tr w:rsidR="00561F1C" w:rsidRPr="0095353B" w:rsidTr="00EE1F9E">
        <w:trPr>
          <w:trHeight w:val="878"/>
        </w:trPr>
        <w:tc>
          <w:tcPr>
            <w:tcW w:w="2578" w:type="dxa"/>
            <w:shd w:val="clear" w:color="auto" w:fill="auto"/>
          </w:tcPr>
          <w:p w:rsidR="00561F1C" w:rsidRPr="0095353B" w:rsidRDefault="003F275A" w:rsidP="00EE1F9E">
            <w:pPr>
              <w:rPr>
                <w:sz w:val="20"/>
                <w:szCs w:val="20"/>
              </w:rPr>
            </w:pPr>
            <w:r w:rsidRPr="0095353B">
              <w:rPr>
                <w:sz w:val="20"/>
                <w:szCs w:val="20"/>
              </w:rPr>
              <w:t>ФАП</w:t>
            </w:r>
          </w:p>
          <w:p w:rsidR="00561F1C" w:rsidRPr="0095353B" w:rsidRDefault="00561F1C" w:rsidP="00EE1F9E">
            <w:pPr>
              <w:rPr>
                <w:sz w:val="20"/>
                <w:szCs w:val="20"/>
              </w:rPr>
            </w:pPr>
          </w:p>
        </w:tc>
        <w:tc>
          <w:tcPr>
            <w:tcW w:w="5795" w:type="dxa"/>
            <w:shd w:val="clear" w:color="auto" w:fill="auto"/>
          </w:tcPr>
          <w:p w:rsidR="00561F1C" w:rsidRPr="0095353B" w:rsidRDefault="00561F1C" w:rsidP="00EE1F9E">
            <w:pPr>
              <w:rPr>
                <w:sz w:val="20"/>
                <w:szCs w:val="20"/>
              </w:rPr>
            </w:pPr>
            <w:r w:rsidRPr="0095353B">
              <w:rPr>
                <w:sz w:val="20"/>
                <w:szCs w:val="20"/>
              </w:rPr>
              <w:t>-проведение медицинского обследования;</w:t>
            </w:r>
          </w:p>
          <w:p w:rsidR="00561F1C" w:rsidRPr="0095353B" w:rsidRDefault="00561F1C" w:rsidP="00EE1F9E">
            <w:pPr>
              <w:rPr>
                <w:sz w:val="20"/>
                <w:szCs w:val="20"/>
              </w:rPr>
            </w:pPr>
            <w:r w:rsidRPr="0095353B">
              <w:rPr>
                <w:sz w:val="20"/>
                <w:szCs w:val="20"/>
              </w:rPr>
              <w:t>-связь медицинских работников по вопросам заболеваемости и профилактики (консультирование)</w:t>
            </w:r>
          </w:p>
        </w:tc>
        <w:tc>
          <w:tcPr>
            <w:tcW w:w="2029" w:type="dxa"/>
            <w:shd w:val="clear" w:color="auto" w:fill="auto"/>
          </w:tcPr>
          <w:p w:rsidR="00561F1C" w:rsidRPr="0095353B" w:rsidRDefault="00561F1C" w:rsidP="00EE1F9E">
            <w:pPr>
              <w:rPr>
                <w:sz w:val="20"/>
                <w:szCs w:val="20"/>
              </w:rPr>
            </w:pPr>
            <w:r w:rsidRPr="0095353B">
              <w:rPr>
                <w:sz w:val="20"/>
                <w:szCs w:val="20"/>
              </w:rPr>
              <w:t>1 раз в год</w:t>
            </w:r>
          </w:p>
          <w:p w:rsidR="00561F1C" w:rsidRPr="0095353B" w:rsidRDefault="00561F1C" w:rsidP="00EE1F9E">
            <w:pPr>
              <w:rPr>
                <w:sz w:val="20"/>
                <w:szCs w:val="20"/>
              </w:rPr>
            </w:pPr>
            <w:r w:rsidRPr="0095353B">
              <w:rPr>
                <w:sz w:val="20"/>
                <w:szCs w:val="20"/>
              </w:rPr>
              <w:t>По мере необходимости</w:t>
            </w:r>
          </w:p>
        </w:tc>
      </w:tr>
      <w:tr w:rsidR="00561F1C" w:rsidRPr="0095353B" w:rsidTr="00EE1F9E">
        <w:trPr>
          <w:trHeight w:val="1769"/>
        </w:trPr>
        <w:tc>
          <w:tcPr>
            <w:tcW w:w="2578" w:type="dxa"/>
            <w:shd w:val="clear" w:color="auto" w:fill="auto"/>
          </w:tcPr>
          <w:p w:rsidR="00561F1C" w:rsidRPr="0095353B" w:rsidRDefault="003F275A" w:rsidP="00EE1F9E">
            <w:pPr>
              <w:rPr>
                <w:sz w:val="20"/>
                <w:szCs w:val="20"/>
              </w:rPr>
            </w:pPr>
            <w:r w:rsidRPr="0095353B">
              <w:rPr>
                <w:sz w:val="20"/>
                <w:szCs w:val="20"/>
              </w:rPr>
              <w:t>Сельский Дом культуры</w:t>
            </w:r>
          </w:p>
        </w:tc>
        <w:tc>
          <w:tcPr>
            <w:tcW w:w="5795" w:type="dxa"/>
            <w:shd w:val="clear" w:color="auto" w:fill="auto"/>
          </w:tcPr>
          <w:p w:rsidR="00561F1C" w:rsidRPr="0095353B" w:rsidRDefault="00561F1C" w:rsidP="00EE1F9E">
            <w:pPr>
              <w:jc w:val="both"/>
              <w:rPr>
                <w:sz w:val="20"/>
                <w:szCs w:val="20"/>
              </w:rPr>
            </w:pPr>
            <w:r w:rsidRPr="0095353B">
              <w:rPr>
                <w:sz w:val="20"/>
                <w:szCs w:val="20"/>
              </w:rPr>
              <w:t>Экскурсии, посещение</w:t>
            </w:r>
            <w:r w:rsidR="003F275A" w:rsidRPr="0095353B">
              <w:rPr>
                <w:sz w:val="20"/>
                <w:szCs w:val="20"/>
              </w:rPr>
              <w:t xml:space="preserve"> выставок,</w:t>
            </w:r>
            <w:r w:rsidRPr="0095353B">
              <w:rPr>
                <w:sz w:val="20"/>
                <w:szCs w:val="20"/>
              </w:rPr>
              <w:t xml:space="preserve"> совместное тво</w:t>
            </w:r>
            <w:r w:rsidR="003F275A" w:rsidRPr="0095353B">
              <w:rPr>
                <w:sz w:val="20"/>
                <w:szCs w:val="20"/>
              </w:rPr>
              <w:t>рчество. Приглашение  специалистов</w:t>
            </w:r>
            <w:r w:rsidRPr="0095353B">
              <w:rPr>
                <w:sz w:val="20"/>
                <w:szCs w:val="20"/>
              </w:rPr>
              <w:t xml:space="preserve"> н</w:t>
            </w:r>
            <w:r w:rsidR="00CC7183">
              <w:rPr>
                <w:sz w:val="20"/>
                <w:szCs w:val="20"/>
              </w:rPr>
              <w:t xml:space="preserve">а занятия </w:t>
            </w:r>
            <w:r w:rsidRPr="0095353B">
              <w:rPr>
                <w:sz w:val="20"/>
                <w:szCs w:val="20"/>
              </w:rPr>
              <w:t xml:space="preserve"> во время каникул. Выступ</w:t>
            </w:r>
            <w:r w:rsidR="003F275A" w:rsidRPr="0095353B">
              <w:rPr>
                <w:sz w:val="20"/>
                <w:szCs w:val="20"/>
              </w:rPr>
              <w:t>ление учеников театральной студии.</w:t>
            </w:r>
          </w:p>
        </w:tc>
        <w:tc>
          <w:tcPr>
            <w:tcW w:w="2029" w:type="dxa"/>
            <w:shd w:val="clear" w:color="auto" w:fill="auto"/>
          </w:tcPr>
          <w:p w:rsidR="00561F1C" w:rsidRPr="0095353B" w:rsidRDefault="003F275A" w:rsidP="00EE1F9E">
            <w:pPr>
              <w:rPr>
                <w:sz w:val="20"/>
                <w:szCs w:val="20"/>
              </w:rPr>
            </w:pPr>
            <w:r w:rsidRPr="0095353B">
              <w:rPr>
                <w:sz w:val="20"/>
                <w:szCs w:val="20"/>
              </w:rPr>
              <w:t>По плану</w:t>
            </w:r>
          </w:p>
        </w:tc>
      </w:tr>
      <w:tr w:rsidR="00561F1C" w:rsidRPr="0095353B" w:rsidTr="00EE1F9E">
        <w:trPr>
          <w:trHeight w:val="1330"/>
        </w:trPr>
        <w:tc>
          <w:tcPr>
            <w:tcW w:w="2578" w:type="dxa"/>
            <w:shd w:val="clear" w:color="auto" w:fill="auto"/>
          </w:tcPr>
          <w:p w:rsidR="00561F1C" w:rsidRPr="0095353B" w:rsidRDefault="003F275A" w:rsidP="00EE1F9E">
            <w:pPr>
              <w:rPr>
                <w:sz w:val="20"/>
                <w:szCs w:val="20"/>
              </w:rPr>
            </w:pPr>
            <w:r w:rsidRPr="0095353B">
              <w:rPr>
                <w:sz w:val="20"/>
                <w:szCs w:val="20"/>
              </w:rPr>
              <w:t>Сельская</w:t>
            </w:r>
            <w:r w:rsidR="00561F1C" w:rsidRPr="0095353B">
              <w:rPr>
                <w:sz w:val="20"/>
                <w:szCs w:val="20"/>
              </w:rPr>
              <w:t xml:space="preserve"> библиотека</w:t>
            </w:r>
          </w:p>
        </w:tc>
        <w:tc>
          <w:tcPr>
            <w:tcW w:w="5795" w:type="dxa"/>
            <w:shd w:val="clear" w:color="auto" w:fill="auto"/>
          </w:tcPr>
          <w:p w:rsidR="00561F1C" w:rsidRPr="0095353B" w:rsidRDefault="00561F1C" w:rsidP="00EE1F9E">
            <w:pPr>
              <w:rPr>
                <w:sz w:val="20"/>
                <w:szCs w:val="20"/>
              </w:rPr>
            </w:pPr>
            <w:r w:rsidRPr="0095353B">
              <w:rPr>
                <w:sz w:val="20"/>
                <w:szCs w:val="20"/>
              </w:rPr>
              <w:t>Коллективные посещения, литературные вечера, встречи с библиотекарем, познавательные викторины на базе библиотеки для родителей и детей, создание семейной библиотеки, организация встреч с поэтами и писателями.</w:t>
            </w:r>
          </w:p>
        </w:tc>
        <w:tc>
          <w:tcPr>
            <w:tcW w:w="2029" w:type="dxa"/>
            <w:shd w:val="clear" w:color="auto" w:fill="auto"/>
          </w:tcPr>
          <w:p w:rsidR="00561F1C" w:rsidRPr="0095353B" w:rsidRDefault="00561F1C" w:rsidP="00EE1F9E">
            <w:pPr>
              <w:rPr>
                <w:sz w:val="20"/>
                <w:szCs w:val="20"/>
              </w:rPr>
            </w:pPr>
            <w:r w:rsidRPr="0095353B">
              <w:rPr>
                <w:sz w:val="20"/>
                <w:szCs w:val="20"/>
              </w:rPr>
              <w:t>По плану</w:t>
            </w:r>
          </w:p>
        </w:tc>
      </w:tr>
      <w:tr w:rsidR="00561F1C" w:rsidRPr="0095353B" w:rsidTr="00EE1F9E">
        <w:trPr>
          <w:trHeight w:val="665"/>
        </w:trPr>
        <w:tc>
          <w:tcPr>
            <w:tcW w:w="2578" w:type="dxa"/>
            <w:shd w:val="clear" w:color="auto" w:fill="auto"/>
          </w:tcPr>
          <w:p w:rsidR="00561F1C" w:rsidRPr="0095353B" w:rsidRDefault="00561F1C" w:rsidP="00EE1F9E">
            <w:pPr>
              <w:rPr>
                <w:sz w:val="20"/>
                <w:szCs w:val="20"/>
              </w:rPr>
            </w:pPr>
            <w:r w:rsidRPr="0095353B">
              <w:rPr>
                <w:sz w:val="20"/>
                <w:szCs w:val="20"/>
              </w:rPr>
              <w:t>ГИББД</w:t>
            </w:r>
          </w:p>
        </w:tc>
        <w:tc>
          <w:tcPr>
            <w:tcW w:w="5795" w:type="dxa"/>
            <w:shd w:val="clear" w:color="auto" w:fill="auto"/>
          </w:tcPr>
          <w:p w:rsidR="00561F1C" w:rsidRPr="0095353B" w:rsidRDefault="00561F1C" w:rsidP="00EE1F9E">
            <w:pPr>
              <w:rPr>
                <w:sz w:val="20"/>
                <w:szCs w:val="20"/>
              </w:rPr>
            </w:pPr>
            <w:r w:rsidRPr="0095353B">
              <w:rPr>
                <w:sz w:val="20"/>
                <w:szCs w:val="20"/>
              </w:rPr>
              <w:t xml:space="preserve">проведение бесед с детьми по правилам </w:t>
            </w:r>
          </w:p>
          <w:p w:rsidR="00561F1C" w:rsidRPr="0095353B" w:rsidRDefault="00561F1C" w:rsidP="00EE1F9E">
            <w:pPr>
              <w:rPr>
                <w:sz w:val="20"/>
                <w:szCs w:val="20"/>
              </w:rPr>
            </w:pPr>
            <w:r w:rsidRPr="0095353B">
              <w:rPr>
                <w:sz w:val="20"/>
                <w:szCs w:val="20"/>
              </w:rPr>
              <w:t xml:space="preserve"> дорожного движения, участие в выставках, смотрах-конкурсах</w:t>
            </w:r>
          </w:p>
        </w:tc>
        <w:tc>
          <w:tcPr>
            <w:tcW w:w="2029" w:type="dxa"/>
            <w:shd w:val="clear" w:color="auto" w:fill="auto"/>
          </w:tcPr>
          <w:p w:rsidR="00561F1C" w:rsidRPr="0095353B" w:rsidRDefault="00561F1C" w:rsidP="00EE1F9E">
            <w:pPr>
              <w:rPr>
                <w:sz w:val="20"/>
                <w:szCs w:val="20"/>
              </w:rPr>
            </w:pPr>
            <w:r w:rsidRPr="0095353B">
              <w:rPr>
                <w:sz w:val="20"/>
                <w:szCs w:val="20"/>
              </w:rPr>
              <w:t>По плану</w:t>
            </w:r>
          </w:p>
        </w:tc>
      </w:tr>
      <w:tr w:rsidR="00561F1C" w:rsidRPr="0095353B" w:rsidTr="00EE1F9E">
        <w:trPr>
          <w:trHeight w:val="878"/>
        </w:trPr>
        <w:tc>
          <w:tcPr>
            <w:tcW w:w="2578" w:type="dxa"/>
            <w:shd w:val="clear" w:color="auto" w:fill="auto"/>
          </w:tcPr>
          <w:p w:rsidR="00561F1C" w:rsidRPr="0095353B" w:rsidRDefault="00561F1C" w:rsidP="00EE1F9E">
            <w:pPr>
              <w:rPr>
                <w:sz w:val="20"/>
                <w:szCs w:val="20"/>
              </w:rPr>
            </w:pPr>
            <w:r w:rsidRPr="0095353B">
              <w:rPr>
                <w:sz w:val="20"/>
                <w:szCs w:val="20"/>
              </w:rPr>
              <w:t>СМИ</w:t>
            </w:r>
          </w:p>
          <w:p w:rsidR="00561F1C" w:rsidRPr="0095353B" w:rsidRDefault="00561F1C" w:rsidP="00EE1F9E">
            <w:pPr>
              <w:rPr>
                <w:sz w:val="20"/>
                <w:szCs w:val="20"/>
              </w:rPr>
            </w:pPr>
            <w:r w:rsidRPr="0095353B">
              <w:rPr>
                <w:sz w:val="20"/>
                <w:szCs w:val="20"/>
              </w:rPr>
              <w:t>( федеральный уровень)</w:t>
            </w:r>
          </w:p>
        </w:tc>
        <w:tc>
          <w:tcPr>
            <w:tcW w:w="5795" w:type="dxa"/>
            <w:shd w:val="clear" w:color="auto" w:fill="auto"/>
          </w:tcPr>
          <w:p w:rsidR="00561F1C" w:rsidRPr="0095353B" w:rsidRDefault="00561F1C" w:rsidP="00EE1F9E">
            <w:pPr>
              <w:rPr>
                <w:sz w:val="20"/>
                <w:szCs w:val="20"/>
              </w:rPr>
            </w:pPr>
            <w:r w:rsidRPr="0095353B">
              <w:rPr>
                <w:sz w:val="20"/>
                <w:szCs w:val="20"/>
              </w:rPr>
              <w:t>журналы  «Обруч», «Ребенок в детском саду», «Дошкольное воспитание», электронные педагогические издания: написание статей  из опыта работы, публикация методических разработок  педагогов</w:t>
            </w:r>
          </w:p>
        </w:tc>
        <w:tc>
          <w:tcPr>
            <w:tcW w:w="2029" w:type="dxa"/>
            <w:shd w:val="clear" w:color="auto" w:fill="auto"/>
          </w:tcPr>
          <w:p w:rsidR="00561F1C" w:rsidRPr="0095353B" w:rsidRDefault="00561F1C" w:rsidP="00EE1F9E">
            <w:pPr>
              <w:rPr>
                <w:sz w:val="20"/>
                <w:szCs w:val="20"/>
              </w:rPr>
            </w:pPr>
            <w:r w:rsidRPr="0095353B">
              <w:rPr>
                <w:sz w:val="20"/>
                <w:szCs w:val="20"/>
              </w:rPr>
              <w:t>По мере необходимости</w:t>
            </w:r>
          </w:p>
        </w:tc>
      </w:tr>
    </w:tbl>
    <w:p w:rsidR="00561F1C" w:rsidRPr="0095353B" w:rsidRDefault="00561F1C" w:rsidP="00561F1C">
      <w:pPr>
        <w:rPr>
          <w:b/>
          <w:sz w:val="20"/>
          <w:szCs w:val="20"/>
        </w:rPr>
      </w:pPr>
    </w:p>
    <w:p w:rsidR="00561F1C" w:rsidRPr="0095353B" w:rsidRDefault="00561F1C" w:rsidP="00561F1C">
      <w:pPr>
        <w:rPr>
          <w:sz w:val="20"/>
          <w:szCs w:val="20"/>
        </w:rPr>
      </w:pPr>
    </w:p>
    <w:p w:rsidR="00561F1C" w:rsidRPr="0095353B" w:rsidRDefault="008B6D7C" w:rsidP="00561F1C">
      <w:pPr>
        <w:ind w:left="720"/>
        <w:rPr>
          <w:b/>
          <w:sz w:val="20"/>
          <w:szCs w:val="20"/>
        </w:rPr>
      </w:pPr>
      <w:r w:rsidRPr="0095353B">
        <w:rPr>
          <w:b/>
          <w:sz w:val="20"/>
          <w:szCs w:val="20"/>
        </w:rPr>
        <w:t>5.5</w:t>
      </w:r>
      <w:r w:rsidR="00561F1C" w:rsidRPr="0095353B">
        <w:rPr>
          <w:b/>
          <w:sz w:val="20"/>
          <w:szCs w:val="20"/>
        </w:rPr>
        <w:t xml:space="preserve"> .Способы направления поддержки детской инициативы</w:t>
      </w:r>
    </w:p>
    <w:p w:rsidR="00561F1C" w:rsidRPr="0095353B" w:rsidRDefault="00561F1C" w:rsidP="00561F1C">
      <w:pPr>
        <w:rPr>
          <w:b/>
          <w:sz w:val="20"/>
          <w:szCs w:val="20"/>
        </w:rPr>
      </w:pPr>
    </w:p>
    <w:p w:rsidR="00561F1C" w:rsidRPr="0095353B" w:rsidRDefault="00561F1C" w:rsidP="00561F1C">
      <w:pPr>
        <w:jc w:val="both"/>
        <w:rPr>
          <w:b/>
          <w:sz w:val="20"/>
          <w:szCs w:val="20"/>
        </w:rPr>
      </w:pPr>
      <w:r w:rsidRPr="0095353B">
        <w:rPr>
          <w:b/>
          <w:sz w:val="20"/>
          <w:szCs w:val="20"/>
        </w:rPr>
        <w:t>Условия, необходимые для создания социальной ситуации развития детей, соответствующей специфике дошкольного возраста, предполагают:</w:t>
      </w:r>
    </w:p>
    <w:p w:rsidR="00561F1C" w:rsidRPr="0095353B" w:rsidRDefault="00561F1C" w:rsidP="00561F1C">
      <w:pPr>
        <w:jc w:val="both"/>
        <w:rPr>
          <w:sz w:val="20"/>
          <w:szCs w:val="20"/>
        </w:rPr>
      </w:pPr>
      <w:r w:rsidRPr="0095353B">
        <w:rPr>
          <w:sz w:val="20"/>
          <w:szCs w:val="20"/>
        </w:rPr>
        <w:t xml:space="preserve">1) обеспечение эмоционального благополучия </w:t>
      </w:r>
      <w:proofErr w:type="gramStart"/>
      <w:r w:rsidRPr="0095353B">
        <w:rPr>
          <w:sz w:val="20"/>
          <w:szCs w:val="20"/>
        </w:rPr>
        <w:t>через</w:t>
      </w:r>
      <w:proofErr w:type="gramEnd"/>
      <w:r w:rsidRPr="0095353B">
        <w:rPr>
          <w:sz w:val="20"/>
          <w:szCs w:val="20"/>
        </w:rPr>
        <w:t>:</w:t>
      </w:r>
    </w:p>
    <w:p w:rsidR="00561F1C" w:rsidRPr="0095353B" w:rsidRDefault="00561F1C" w:rsidP="00561F1C">
      <w:pPr>
        <w:jc w:val="both"/>
        <w:rPr>
          <w:sz w:val="20"/>
          <w:szCs w:val="20"/>
        </w:rPr>
      </w:pPr>
      <w:r w:rsidRPr="0095353B">
        <w:rPr>
          <w:sz w:val="20"/>
          <w:szCs w:val="20"/>
        </w:rPr>
        <w:t>-непосредственное общение с каждым ребенком;</w:t>
      </w:r>
    </w:p>
    <w:p w:rsidR="00561F1C" w:rsidRPr="0095353B" w:rsidRDefault="00561F1C" w:rsidP="00561F1C">
      <w:pPr>
        <w:jc w:val="both"/>
        <w:rPr>
          <w:sz w:val="20"/>
          <w:szCs w:val="20"/>
        </w:rPr>
      </w:pPr>
      <w:r w:rsidRPr="0095353B">
        <w:rPr>
          <w:sz w:val="20"/>
          <w:szCs w:val="20"/>
        </w:rPr>
        <w:t>-уважительное отношение к каждому ребенку, к его чувствам и потребностям;</w:t>
      </w:r>
    </w:p>
    <w:p w:rsidR="00561F1C" w:rsidRPr="0095353B" w:rsidRDefault="00561F1C" w:rsidP="00561F1C">
      <w:pPr>
        <w:jc w:val="both"/>
        <w:rPr>
          <w:sz w:val="20"/>
          <w:szCs w:val="20"/>
        </w:rPr>
      </w:pPr>
    </w:p>
    <w:p w:rsidR="00561F1C" w:rsidRPr="0095353B" w:rsidRDefault="00561F1C" w:rsidP="00561F1C">
      <w:pPr>
        <w:jc w:val="both"/>
        <w:rPr>
          <w:sz w:val="20"/>
          <w:szCs w:val="20"/>
        </w:rPr>
      </w:pPr>
      <w:r w:rsidRPr="0095353B">
        <w:rPr>
          <w:sz w:val="20"/>
          <w:szCs w:val="20"/>
        </w:rPr>
        <w:t xml:space="preserve">2) поддержку индивидуальности и инициативы детей </w:t>
      </w:r>
      <w:proofErr w:type="gramStart"/>
      <w:r w:rsidRPr="0095353B">
        <w:rPr>
          <w:sz w:val="20"/>
          <w:szCs w:val="20"/>
        </w:rPr>
        <w:t>через</w:t>
      </w:r>
      <w:proofErr w:type="gramEnd"/>
      <w:r w:rsidRPr="0095353B">
        <w:rPr>
          <w:sz w:val="20"/>
          <w:szCs w:val="20"/>
        </w:rPr>
        <w:t>:</w:t>
      </w:r>
    </w:p>
    <w:p w:rsidR="00561F1C" w:rsidRPr="0095353B" w:rsidRDefault="00561F1C" w:rsidP="00561F1C">
      <w:pPr>
        <w:jc w:val="both"/>
        <w:rPr>
          <w:sz w:val="20"/>
          <w:szCs w:val="20"/>
        </w:rPr>
      </w:pPr>
      <w:r w:rsidRPr="0095353B">
        <w:rPr>
          <w:sz w:val="20"/>
          <w:szCs w:val="20"/>
        </w:rPr>
        <w:t>-создание условий для свободного выбора детьми деятельности, участников совместной деятельности;</w:t>
      </w:r>
    </w:p>
    <w:p w:rsidR="00561F1C" w:rsidRPr="0095353B" w:rsidRDefault="00561F1C" w:rsidP="00561F1C">
      <w:pPr>
        <w:jc w:val="both"/>
        <w:rPr>
          <w:sz w:val="20"/>
          <w:szCs w:val="20"/>
        </w:rPr>
      </w:pPr>
      <w:r w:rsidRPr="0095353B">
        <w:rPr>
          <w:sz w:val="20"/>
          <w:szCs w:val="20"/>
        </w:rPr>
        <w:t>-создание условий для принятия детьми решений, выражения своих чувств и мыслей;</w:t>
      </w:r>
    </w:p>
    <w:p w:rsidR="00561F1C" w:rsidRPr="0095353B" w:rsidRDefault="00561F1C" w:rsidP="00561F1C">
      <w:pPr>
        <w:jc w:val="both"/>
        <w:rPr>
          <w:sz w:val="20"/>
          <w:szCs w:val="20"/>
        </w:rPr>
      </w:pPr>
      <w:r w:rsidRPr="0095353B">
        <w:rPr>
          <w:sz w:val="20"/>
          <w:szCs w:val="20"/>
        </w:rPr>
        <w:t>-</w:t>
      </w:r>
      <w:proofErr w:type="spellStart"/>
      <w:r w:rsidRPr="0095353B">
        <w:rPr>
          <w:sz w:val="20"/>
          <w:szCs w:val="20"/>
        </w:rPr>
        <w:t>недирективную</w:t>
      </w:r>
      <w:proofErr w:type="spellEnd"/>
      <w:r w:rsidRPr="0095353B">
        <w:rPr>
          <w:sz w:val="20"/>
          <w:szCs w:val="20"/>
        </w:rPr>
        <w:t xml:space="preserve"> помощь детям, поддержку детской инициативы и самостоятельности в разных видах деятельности (игровой, исследовательской, проектной, познавательной и т.д.);</w:t>
      </w:r>
    </w:p>
    <w:p w:rsidR="00561F1C" w:rsidRPr="0095353B" w:rsidRDefault="00561F1C" w:rsidP="00561F1C">
      <w:pPr>
        <w:jc w:val="both"/>
        <w:rPr>
          <w:sz w:val="20"/>
          <w:szCs w:val="20"/>
        </w:rPr>
      </w:pPr>
    </w:p>
    <w:p w:rsidR="00561F1C" w:rsidRPr="0095353B" w:rsidRDefault="00561F1C" w:rsidP="00561F1C">
      <w:pPr>
        <w:jc w:val="both"/>
        <w:rPr>
          <w:sz w:val="20"/>
          <w:szCs w:val="20"/>
        </w:rPr>
      </w:pPr>
      <w:r w:rsidRPr="0095353B">
        <w:rPr>
          <w:sz w:val="20"/>
          <w:szCs w:val="20"/>
        </w:rPr>
        <w:t>3) установление правил взаимодействия в разных ситуациях:</w:t>
      </w:r>
    </w:p>
    <w:p w:rsidR="00561F1C" w:rsidRPr="0095353B" w:rsidRDefault="00561F1C" w:rsidP="00561F1C">
      <w:pPr>
        <w:jc w:val="both"/>
        <w:rPr>
          <w:sz w:val="20"/>
          <w:szCs w:val="20"/>
        </w:rPr>
      </w:pPr>
      <w:r w:rsidRPr="0095353B">
        <w:rPr>
          <w:sz w:val="20"/>
          <w:szCs w:val="20"/>
        </w:rPr>
        <w:t>-создание условий для позитивных, доброжелательных отношений между детьми, в том числе принадлежащими к разным национально-культурным, религиозным общностям и социальным слоям, а также имеющими различные (в том числе ограниченные) возможности здоровья;</w:t>
      </w:r>
    </w:p>
    <w:p w:rsidR="00561F1C" w:rsidRPr="0095353B" w:rsidRDefault="00561F1C" w:rsidP="00561F1C">
      <w:pPr>
        <w:jc w:val="both"/>
        <w:rPr>
          <w:sz w:val="20"/>
          <w:szCs w:val="20"/>
        </w:rPr>
      </w:pPr>
      <w:r w:rsidRPr="0095353B">
        <w:rPr>
          <w:sz w:val="20"/>
          <w:szCs w:val="20"/>
        </w:rPr>
        <w:t>-развитие коммуникативных способностей детей, позволяющих разрешать конфликтные ситуации со сверстниками;</w:t>
      </w:r>
    </w:p>
    <w:p w:rsidR="00561F1C" w:rsidRPr="0095353B" w:rsidRDefault="00561F1C" w:rsidP="00561F1C">
      <w:pPr>
        <w:jc w:val="both"/>
        <w:rPr>
          <w:sz w:val="20"/>
          <w:szCs w:val="20"/>
        </w:rPr>
      </w:pPr>
      <w:r w:rsidRPr="0095353B">
        <w:rPr>
          <w:sz w:val="20"/>
          <w:szCs w:val="20"/>
        </w:rPr>
        <w:t>-развитие умения детей работать в группе сверстников;</w:t>
      </w:r>
    </w:p>
    <w:p w:rsidR="00561F1C" w:rsidRPr="0095353B" w:rsidRDefault="00561F1C" w:rsidP="00561F1C">
      <w:pPr>
        <w:jc w:val="both"/>
        <w:rPr>
          <w:sz w:val="20"/>
          <w:szCs w:val="20"/>
        </w:rPr>
      </w:pPr>
    </w:p>
    <w:p w:rsidR="00561F1C" w:rsidRPr="0095353B" w:rsidRDefault="00561F1C" w:rsidP="00561F1C">
      <w:pPr>
        <w:jc w:val="both"/>
        <w:rPr>
          <w:sz w:val="20"/>
          <w:szCs w:val="20"/>
        </w:rPr>
      </w:pPr>
      <w:r w:rsidRPr="0095353B">
        <w:rPr>
          <w:sz w:val="20"/>
          <w:szCs w:val="20"/>
        </w:rPr>
        <w:t xml:space="preserve">4) построение вариативного развивающего образования, ориентированного на уровень развития, проявляющийся у ребенка в совместной деятельности </w:t>
      </w:r>
      <w:proofErr w:type="gramStart"/>
      <w:r w:rsidRPr="0095353B">
        <w:rPr>
          <w:sz w:val="20"/>
          <w:szCs w:val="20"/>
        </w:rPr>
        <w:t>со</w:t>
      </w:r>
      <w:proofErr w:type="gramEnd"/>
      <w:r w:rsidRPr="0095353B">
        <w:rPr>
          <w:sz w:val="20"/>
          <w:szCs w:val="20"/>
        </w:rPr>
        <w:t xml:space="preserve"> взрослым и более опытными сверстниками, но не актуализирующийся в его индивидуальной деятельности (далее - зона ближайшего развития каждого ребенка), через:</w:t>
      </w:r>
    </w:p>
    <w:p w:rsidR="00561F1C" w:rsidRPr="0095353B" w:rsidRDefault="00561F1C" w:rsidP="00561F1C">
      <w:pPr>
        <w:jc w:val="both"/>
        <w:rPr>
          <w:sz w:val="20"/>
          <w:szCs w:val="20"/>
        </w:rPr>
      </w:pPr>
      <w:r w:rsidRPr="0095353B">
        <w:rPr>
          <w:sz w:val="20"/>
          <w:szCs w:val="20"/>
        </w:rPr>
        <w:t>-создание условий для овладения культурными средствами деятельности;</w:t>
      </w:r>
    </w:p>
    <w:p w:rsidR="00561F1C" w:rsidRPr="0095353B" w:rsidRDefault="00561F1C" w:rsidP="00561F1C">
      <w:pPr>
        <w:jc w:val="both"/>
        <w:rPr>
          <w:sz w:val="20"/>
          <w:szCs w:val="20"/>
        </w:rPr>
      </w:pPr>
      <w:r w:rsidRPr="0095353B">
        <w:rPr>
          <w:sz w:val="20"/>
          <w:szCs w:val="20"/>
        </w:rPr>
        <w:t>-организацию видов деятельности, способствующих развитию мышления, речи, общения, воображения и детского творчества, личностного, физического и художественно-эстетического развития детей;</w:t>
      </w:r>
    </w:p>
    <w:p w:rsidR="00561F1C" w:rsidRPr="0095353B" w:rsidRDefault="00561F1C" w:rsidP="00561F1C">
      <w:pPr>
        <w:jc w:val="both"/>
        <w:rPr>
          <w:sz w:val="20"/>
          <w:szCs w:val="20"/>
        </w:rPr>
      </w:pPr>
      <w:r w:rsidRPr="0095353B">
        <w:rPr>
          <w:sz w:val="20"/>
          <w:szCs w:val="20"/>
        </w:rPr>
        <w:t>-поддержку спонтанной игры детей, ее обогащение, обеспечение игрового времени и пространства;</w:t>
      </w:r>
    </w:p>
    <w:p w:rsidR="00561F1C" w:rsidRPr="0095353B" w:rsidRDefault="00561F1C" w:rsidP="00561F1C">
      <w:pPr>
        <w:jc w:val="both"/>
        <w:rPr>
          <w:sz w:val="20"/>
          <w:szCs w:val="20"/>
        </w:rPr>
      </w:pPr>
      <w:r w:rsidRPr="0095353B">
        <w:rPr>
          <w:sz w:val="20"/>
          <w:szCs w:val="20"/>
        </w:rPr>
        <w:t>-оценку индивидуального развития детей;</w:t>
      </w:r>
    </w:p>
    <w:p w:rsidR="00561F1C" w:rsidRPr="0095353B" w:rsidRDefault="00561F1C" w:rsidP="00561F1C">
      <w:pPr>
        <w:jc w:val="both"/>
        <w:rPr>
          <w:sz w:val="20"/>
          <w:szCs w:val="20"/>
        </w:rPr>
      </w:pPr>
      <w:r w:rsidRPr="0095353B">
        <w:rPr>
          <w:sz w:val="20"/>
          <w:szCs w:val="20"/>
        </w:rPr>
        <w:t>5) взаимодействие с родителями (законными представителями) по вопросам образования ребенка, непосредственного вовлечения их в образовательную деятельность, в том числе посредством создания образовательных проектов совместно с семьей на основе выявления потребностей и поддержки образовательных инициатив семьи.</w:t>
      </w:r>
    </w:p>
    <w:p w:rsidR="00561F1C" w:rsidRPr="0095353B" w:rsidRDefault="00561F1C" w:rsidP="00561F1C">
      <w:pPr>
        <w:rPr>
          <w:b/>
          <w:sz w:val="20"/>
          <w:szCs w:val="20"/>
        </w:rPr>
      </w:pPr>
    </w:p>
    <w:p w:rsidR="00FD33CB" w:rsidRDefault="00FD33CB" w:rsidP="008B6D7C">
      <w:pPr>
        <w:ind w:left="720"/>
        <w:rPr>
          <w:b/>
          <w:color w:val="000000"/>
          <w:sz w:val="20"/>
          <w:szCs w:val="20"/>
        </w:rPr>
      </w:pPr>
    </w:p>
    <w:p w:rsidR="00561F1C" w:rsidRDefault="008B6D7C" w:rsidP="008B6D7C">
      <w:pPr>
        <w:ind w:left="720"/>
        <w:rPr>
          <w:b/>
          <w:color w:val="000000"/>
          <w:sz w:val="20"/>
          <w:szCs w:val="20"/>
        </w:rPr>
      </w:pPr>
      <w:r w:rsidRPr="0095353B">
        <w:rPr>
          <w:b/>
          <w:color w:val="000000"/>
          <w:sz w:val="20"/>
          <w:szCs w:val="20"/>
        </w:rPr>
        <w:lastRenderedPageBreak/>
        <w:t>5.6</w:t>
      </w:r>
      <w:r w:rsidR="00561F1C" w:rsidRPr="0095353B">
        <w:rPr>
          <w:b/>
          <w:color w:val="000000"/>
          <w:sz w:val="20"/>
          <w:szCs w:val="20"/>
        </w:rPr>
        <w:t>.Особенности взаимодействия педагогического коллектива с семьями воспитанников</w:t>
      </w:r>
    </w:p>
    <w:p w:rsidR="00FD33CB" w:rsidRPr="0095353B" w:rsidRDefault="00FD33CB" w:rsidP="008B6D7C">
      <w:pPr>
        <w:ind w:left="720"/>
        <w:rPr>
          <w:b/>
          <w:color w:val="000000"/>
          <w:sz w:val="20"/>
          <w:szCs w:val="20"/>
        </w:rPr>
      </w:pPr>
    </w:p>
    <w:p w:rsidR="00561F1C" w:rsidRPr="0095353B" w:rsidRDefault="00561F1C" w:rsidP="00561F1C">
      <w:pPr>
        <w:shd w:val="clear" w:color="auto" w:fill="FFFFFF"/>
        <w:ind w:right="1555"/>
        <w:rPr>
          <w:b/>
          <w:color w:val="000000"/>
          <w:spacing w:val="-12"/>
          <w:sz w:val="20"/>
          <w:szCs w:val="20"/>
          <w:highlight w:val="yellow"/>
        </w:rPr>
      </w:pPr>
    </w:p>
    <w:p w:rsidR="00561F1C" w:rsidRPr="0095353B" w:rsidRDefault="00561F1C" w:rsidP="00561F1C">
      <w:pPr>
        <w:pStyle w:val="af3"/>
        <w:ind w:firstLine="708"/>
        <w:jc w:val="both"/>
        <w:rPr>
          <w:sz w:val="20"/>
          <w:szCs w:val="20"/>
        </w:rPr>
      </w:pPr>
      <w:r w:rsidRPr="0095353B">
        <w:rPr>
          <w:sz w:val="20"/>
          <w:szCs w:val="20"/>
        </w:rPr>
        <w:t xml:space="preserve"> В современных  условиях дошкольное образовательное учреждение является единственным общественным институтом, регулярно и неформально взаимодействующим с семьей,  то есть  имеющим возможность оказывать  на неё  определенное влияние.    </w:t>
      </w:r>
    </w:p>
    <w:p w:rsidR="00561F1C" w:rsidRPr="0095353B" w:rsidRDefault="00561F1C" w:rsidP="00561F1C">
      <w:pPr>
        <w:jc w:val="both"/>
        <w:rPr>
          <w:sz w:val="20"/>
          <w:szCs w:val="20"/>
        </w:rPr>
      </w:pPr>
      <w:r w:rsidRPr="0095353B">
        <w:rPr>
          <w:sz w:val="20"/>
          <w:szCs w:val="20"/>
        </w:rPr>
        <w:t xml:space="preserve">  В основу совместной деятельности семьи и дошкольного учреждения заложены следующие принципы:</w:t>
      </w:r>
    </w:p>
    <w:p w:rsidR="00561F1C" w:rsidRPr="0095353B" w:rsidRDefault="00561F1C" w:rsidP="00A01F74">
      <w:pPr>
        <w:pStyle w:val="a6"/>
        <w:numPr>
          <w:ilvl w:val="0"/>
          <w:numId w:val="35"/>
        </w:numPr>
        <w:jc w:val="both"/>
        <w:rPr>
          <w:sz w:val="20"/>
          <w:szCs w:val="20"/>
        </w:rPr>
      </w:pPr>
      <w:r w:rsidRPr="0095353B">
        <w:rPr>
          <w:sz w:val="20"/>
          <w:szCs w:val="20"/>
        </w:rPr>
        <w:t>единый подход к процессу воспитания ребёнка;</w:t>
      </w:r>
    </w:p>
    <w:p w:rsidR="00561F1C" w:rsidRPr="0095353B" w:rsidRDefault="00561F1C" w:rsidP="00A01F74">
      <w:pPr>
        <w:pStyle w:val="a6"/>
        <w:numPr>
          <w:ilvl w:val="0"/>
          <w:numId w:val="35"/>
        </w:numPr>
        <w:jc w:val="both"/>
        <w:rPr>
          <w:sz w:val="20"/>
          <w:szCs w:val="20"/>
        </w:rPr>
      </w:pPr>
      <w:r w:rsidRPr="0095353B">
        <w:rPr>
          <w:sz w:val="20"/>
          <w:szCs w:val="20"/>
        </w:rPr>
        <w:t>открытость дошкольного учреждения для родителей;</w:t>
      </w:r>
    </w:p>
    <w:p w:rsidR="00561F1C" w:rsidRPr="0095353B" w:rsidRDefault="00561F1C" w:rsidP="00A01F74">
      <w:pPr>
        <w:pStyle w:val="a6"/>
        <w:numPr>
          <w:ilvl w:val="0"/>
          <w:numId w:val="35"/>
        </w:numPr>
        <w:jc w:val="both"/>
        <w:rPr>
          <w:sz w:val="20"/>
          <w:szCs w:val="20"/>
        </w:rPr>
      </w:pPr>
      <w:r w:rsidRPr="0095353B">
        <w:rPr>
          <w:sz w:val="20"/>
          <w:szCs w:val="20"/>
        </w:rPr>
        <w:t>взаимное доверие  во взаимоотношениях педагогов и родителей;</w:t>
      </w:r>
    </w:p>
    <w:p w:rsidR="00561F1C" w:rsidRPr="0095353B" w:rsidRDefault="00561F1C" w:rsidP="00A01F74">
      <w:pPr>
        <w:pStyle w:val="a6"/>
        <w:numPr>
          <w:ilvl w:val="0"/>
          <w:numId w:val="35"/>
        </w:numPr>
        <w:jc w:val="both"/>
        <w:rPr>
          <w:sz w:val="20"/>
          <w:szCs w:val="20"/>
        </w:rPr>
      </w:pPr>
      <w:r w:rsidRPr="0095353B">
        <w:rPr>
          <w:sz w:val="20"/>
          <w:szCs w:val="20"/>
        </w:rPr>
        <w:t>уважение и доброжелательность друг к другу;</w:t>
      </w:r>
    </w:p>
    <w:p w:rsidR="00561F1C" w:rsidRPr="0095353B" w:rsidRDefault="00561F1C" w:rsidP="00A01F74">
      <w:pPr>
        <w:pStyle w:val="a6"/>
        <w:numPr>
          <w:ilvl w:val="0"/>
          <w:numId w:val="35"/>
        </w:numPr>
        <w:jc w:val="both"/>
        <w:rPr>
          <w:sz w:val="20"/>
          <w:szCs w:val="20"/>
        </w:rPr>
      </w:pPr>
      <w:r w:rsidRPr="0095353B">
        <w:rPr>
          <w:sz w:val="20"/>
          <w:szCs w:val="20"/>
        </w:rPr>
        <w:t>дифференцированный подход к каждой семье;</w:t>
      </w:r>
    </w:p>
    <w:p w:rsidR="00561F1C" w:rsidRPr="0095353B" w:rsidRDefault="00561F1C" w:rsidP="00A01F74">
      <w:pPr>
        <w:pStyle w:val="a6"/>
        <w:numPr>
          <w:ilvl w:val="0"/>
          <w:numId w:val="35"/>
        </w:numPr>
        <w:jc w:val="both"/>
        <w:rPr>
          <w:sz w:val="20"/>
          <w:szCs w:val="20"/>
        </w:rPr>
      </w:pPr>
      <w:r w:rsidRPr="0095353B">
        <w:rPr>
          <w:sz w:val="20"/>
          <w:szCs w:val="20"/>
        </w:rPr>
        <w:t>равно ответственность родителей и педагогов.</w:t>
      </w:r>
    </w:p>
    <w:p w:rsidR="00561F1C" w:rsidRPr="0095353B" w:rsidRDefault="006F3D15" w:rsidP="00561F1C">
      <w:pPr>
        <w:pStyle w:val="af3"/>
        <w:ind w:firstLine="708"/>
        <w:jc w:val="both"/>
        <w:rPr>
          <w:sz w:val="20"/>
          <w:szCs w:val="20"/>
        </w:rPr>
      </w:pPr>
      <w:r>
        <w:rPr>
          <w:sz w:val="20"/>
          <w:szCs w:val="20"/>
        </w:rPr>
        <w:t>На сегодняшний день в дошкольной группе</w:t>
      </w:r>
      <w:r w:rsidR="00561F1C" w:rsidRPr="0095353B">
        <w:rPr>
          <w:sz w:val="20"/>
          <w:szCs w:val="20"/>
        </w:rPr>
        <w:t xml:space="preserve"> осуществляется интеграция общественного и семейного воспитания дошкольников со следующими категориями родителей:</w:t>
      </w:r>
    </w:p>
    <w:p w:rsidR="00561F1C" w:rsidRPr="0095353B" w:rsidRDefault="00561F1C" w:rsidP="00561F1C">
      <w:pPr>
        <w:pStyle w:val="af3"/>
        <w:jc w:val="both"/>
        <w:rPr>
          <w:sz w:val="20"/>
          <w:szCs w:val="20"/>
        </w:rPr>
      </w:pPr>
      <w:r w:rsidRPr="0095353B">
        <w:rPr>
          <w:sz w:val="20"/>
          <w:szCs w:val="20"/>
        </w:rPr>
        <w:tab/>
      </w:r>
      <w:r w:rsidRPr="0095353B">
        <w:rPr>
          <w:sz w:val="20"/>
          <w:szCs w:val="20"/>
        </w:rPr>
        <w:tab/>
        <w:t>- с семьями воспитанников;</w:t>
      </w:r>
    </w:p>
    <w:p w:rsidR="00561F1C" w:rsidRPr="0095353B" w:rsidRDefault="00561F1C" w:rsidP="00561F1C">
      <w:pPr>
        <w:pStyle w:val="af3"/>
        <w:jc w:val="both"/>
        <w:rPr>
          <w:sz w:val="20"/>
          <w:szCs w:val="20"/>
        </w:rPr>
      </w:pPr>
      <w:r w:rsidRPr="0095353B">
        <w:rPr>
          <w:sz w:val="20"/>
          <w:szCs w:val="20"/>
        </w:rPr>
        <w:tab/>
      </w:r>
      <w:r w:rsidRPr="0095353B">
        <w:rPr>
          <w:sz w:val="20"/>
          <w:szCs w:val="20"/>
        </w:rPr>
        <w:tab/>
        <w:t xml:space="preserve">- с  будущими родителями. </w:t>
      </w:r>
    </w:p>
    <w:p w:rsidR="00561F1C" w:rsidRPr="0095353B" w:rsidRDefault="00561F1C" w:rsidP="00561F1C">
      <w:pPr>
        <w:jc w:val="both"/>
        <w:rPr>
          <w:sz w:val="20"/>
          <w:szCs w:val="20"/>
        </w:rPr>
      </w:pPr>
      <w:r w:rsidRPr="0095353B">
        <w:rPr>
          <w:b/>
          <w:sz w:val="20"/>
          <w:szCs w:val="20"/>
        </w:rPr>
        <w:t>Задачи</w:t>
      </w:r>
      <w:r w:rsidRPr="0095353B">
        <w:rPr>
          <w:sz w:val="20"/>
          <w:szCs w:val="20"/>
        </w:rPr>
        <w:t>:</w:t>
      </w:r>
    </w:p>
    <w:p w:rsidR="00561F1C" w:rsidRPr="0095353B" w:rsidRDefault="00561F1C" w:rsidP="00A01F74">
      <w:pPr>
        <w:pStyle w:val="a6"/>
        <w:numPr>
          <w:ilvl w:val="0"/>
          <w:numId w:val="34"/>
        </w:numPr>
        <w:jc w:val="both"/>
        <w:rPr>
          <w:sz w:val="20"/>
          <w:szCs w:val="20"/>
        </w:rPr>
      </w:pPr>
      <w:r w:rsidRPr="0095353B">
        <w:rPr>
          <w:sz w:val="20"/>
          <w:szCs w:val="20"/>
        </w:rPr>
        <w:t xml:space="preserve">формирование </w:t>
      </w:r>
      <w:proofErr w:type="spellStart"/>
      <w:r w:rsidRPr="0095353B">
        <w:rPr>
          <w:sz w:val="20"/>
          <w:szCs w:val="20"/>
        </w:rPr>
        <w:t>психолог</w:t>
      </w:r>
      <w:proofErr w:type="gramStart"/>
      <w:r w:rsidRPr="0095353B">
        <w:rPr>
          <w:sz w:val="20"/>
          <w:szCs w:val="20"/>
        </w:rPr>
        <w:t>о</w:t>
      </w:r>
      <w:proofErr w:type="spellEnd"/>
      <w:r w:rsidRPr="0095353B">
        <w:rPr>
          <w:sz w:val="20"/>
          <w:szCs w:val="20"/>
        </w:rPr>
        <w:t>-</w:t>
      </w:r>
      <w:proofErr w:type="gramEnd"/>
      <w:r w:rsidRPr="0095353B">
        <w:rPr>
          <w:sz w:val="20"/>
          <w:szCs w:val="20"/>
        </w:rPr>
        <w:t xml:space="preserve"> педагогических знаний родителей;</w:t>
      </w:r>
    </w:p>
    <w:p w:rsidR="00561F1C" w:rsidRPr="0095353B" w:rsidRDefault="00561F1C" w:rsidP="00A01F74">
      <w:pPr>
        <w:pStyle w:val="a6"/>
        <w:numPr>
          <w:ilvl w:val="0"/>
          <w:numId w:val="34"/>
        </w:numPr>
        <w:jc w:val="both"/>
        <w:rPr>
          <w:sz w:val="20"/>
          <w:szCs w:val="20"/>
        </w:rPr>
      </w:pPr>
      <w:r w:rsidRPr="0095353B">
        <w:rPr>
          <w:sz w:val="20"/>
          <w:szCs w:val="20"/>
        </w:rPr>
        <w:t>приобщение родителей к участию  в жизн</w:t>
      </w:r>
      <w:r w:rsidR="006F3D15">
        <w:rPr>
          <w:sz w:val="20"/>
          <w:szCs w:val="20"/>
        </w:rPr>
        <w:t>и группы</w:t>
      </w:r>
      <w:proofErr w:type="gramStart"/>
      <w:r w:rsidR="006F3D15">
        <w:rPr>
          <w:sz w:val="20"/>
          <w:szCs w:val="20"/>
        </w:rPr>
        <w:t xml:space="preserve"> </w:t>
      </w:r>
      <w:r w:rsidRPr="0095353B">
        <w:rPr>
          <w:sz w:val="20"/>
          <w:szCs w:val="20"/>
        </w:rPr>
        <w:t>;</w:t>
      </w:r>
      <w:proofErr w:type="gramEnd"/>
    </w:p>
    <w:p w:rsidR="00561F1C" w:rsidRPr="0095353B" w:rsidRDefault="00561F1C" w:rsidP="00A01F74">
      <w:pPr>
        <w:pStyle w:val="a6"/>
        <w:numPr>
          <w:ilvl w:val="0"/>
          <w:numId w:val="34"/>
        </w:numPr>
        <w:jc w:val="both"/>
        <w:rPr>
          <w:sz w:val="20"/>
          <w:szCs w:val="20"/>
        </w:rPr>
      </w:pPr>
      <w:r w:rsidRPr="0095353B">
        <w:rPr>
          <w:sz w:val="20"/>
          <w:szCs w:val="20"/>
        </w:rPr>
        <w:t xml:space="preserve"> оказание помощи семьям воспитанников в развитии, воспитании и обучении детей;</w:t>
      </w:r>
    </w:p>
    <w:p w:rsidR="00561F1C" w:rsidRPr="0095353B" w:rsidRDefault="00561F1C" w:rsidP="00A01F74">
      <w:pPr>
        <w:pStyle w:val="a6"/>
        <w:numPr>
          <w:ilvl w:val="0"/>
          <w:numId w:val="34"/>
        </w:numPr>
        <w:jc w:val="both"/>
        <w:rPr>
          <w:sz w:val="20"/>
          <w:szCs w:val="20"/>
        </w:rPr>
      </w:pPr>
      <w:r w:rsidRPr="0095353B">
        <w:rPr>
          <w:sz w:val="20"/>
          <w:szCs w:val="20"/>
        </w:rPr>
        <w:t xml:space="preserve"> изучение и пропаганда лучшего семейного опыта.</w:t>
      </w:r>
    </w:p>
    <w:p w:rsidR="00561F1C" w:rsidRPr="0095353B" w:rsidRDefault="00561F1C" w:rsidP="00561F1C">
      <w:pPr>
        <w:jc w:val="both"/>
        <w:rPr>
          <w:b/>
          <w:sz w:val="20"/>
          <w:szCs w:val="20"/>
        </w:rPr>
      </w:pPr>
      <w:r w:rsidRPr="0095353B">
        <w:rPr>
          <w:b/>
          <w:sz w:val="20"/>
          <w:szCs w:val="20"/>
        </w:rPr>
        <w:t>Система  взаимодействия  с родителями  включает:</w:t>
      </w:r>
    </w:p>
    <w:p w:rsidR="00561F1C" w:rsidRPr="0095353B" w:rsidRDefault="00561F1C" w:rsidP="00A01F74">
      <w:pPr>
        <w:pStyle w:val="a6"/>
        <w:numPr>
          <w:ilvl w:val="0"/>
          <w:numId w:val="36"/>
        </w:numPr>
        <w:ind w:left="284" w:hanging="284"/>
        <w:jc w:val="both"/>
        <w:rPr>
          <w:sz w:val="20"/>
          <w:szCs w:val="20"/>
        </w:rPr>
      </w:pPr>
      <w:r w:rsidRPr="0095353B">
        <w:rPr>
          <w:sz w:val="20"/>
          <w:szCs w:val="20"/>
        </w:rPr>
        <w:t>ознакомление ро</w:t>
      </w:r>
      <w:r w:rsidR="006F3D15">
        <w:rPr>
          <w:sz w:val="20"/>
          <w:szCs w:val="20"/>
        </w:rPr>
        <w:t xml:space="preserve">дителей с результатами работы </w:t>
      </w:r>
      <w:r w:rsidRPr="0095353B">
        <w:rPr>
          <w:sz w:val="20"/>
          <w:szCs w:val="20"/>
        </w:rPr>
        <w:t xml:space="preserve"> на общих родительских собраниях, анализом участия родител</w:t>
      </w:r>
      <w:r w:rsidR="006F3D15">
        <w:rPr>
          <w:sz w:val="20"/>
          <w:szCs w:val="20"/>
        </w:rPr>
        <w:t>ьской общественности в жизни дошкольной группы</w:t>
      </w:r>
      <w:r w:rsidRPr="0095353B">
        <w:rPr>
          <w:sz w:val="20"/>
          <w:szCs w:val="20"/>
        </w:rPr>
        <w:t>;</w:t>
      </w:r>
    </w:p>
    <w:p w:rsidR="00561F1C" w:rsidRPr="0095353B" w:rsidRDefault="00561F1C" w:rsidP="00A01F74">
      <w:pPr>
        <w:pStyle w:val="a6"/>
        <w:numPr>
          <w:ilvl w:val="0"/>
          <w:numId w:val="36"/>
        </w:numPr>
        <w:ind w:left="284" w:hanging="284"/>
        <w:jc w:val="both"/>
        <w:rPr>
          <w:sz w:val="20"/>
          <w:szCs w:val="20"/>
        </w:rPr>
      </w:pPr>
      <w:r w:rsidRPr="0095353B">
        <w:rPr>
          <w:sz w:val="20"/>
          <w:szCs w:val="20"/>
        </w:rPr>
        <w:t>ознакомление ро</w:t>
      </w:r>
      <w:r w:rsidR="006F3D15">
        <w:rPr>
          <w:sz w:val="20"/>
          <w:szCs w:val="20"/>
        </w:rPr>
        <w:t>дителей с содержанием работы  группы</w:t>
      </w:r>
      <w:r w:rsidRPr="0095353B">
        <w:rPr>
          <w:sz w:val="20"/>
          <w:szCs w:val="20"/>
        </w:rPr>
        <w:t>, направленной на физическое, психическое и социальное  развитие ребенка;</w:t>
      </w:r>
    </w:p>
    <w:p w:rsidR="00561F1C" w:rsidRPr="0095353B" w:rsidRDefault="00561F1C" w:rsidP="003F275A">
      <w:pPr>
        <w:pStyle w:val="a6"/>
        <w:ind w:left="284"/>
        <w:jc w:val="both"/>
        <w:rPr>
          <w:sz w:val="20"/>
          <w:szCs w:val="20"/>
        </w:rPr>
      </w:pPr>
    </w:p>
    <w:p w:rsidR="00561F1C" w:rsidRPr="0095353B" w:rsidRDefault="00561F1C" w:rsidP="00A01F74">
      <w:pPr>
        <w:pStyle w:val="a6"/>
        <w:numPr>
          <w:ilvl w:val="0"/>
          <w:numId w:val="36"/>
        </w:numPr>
        <w:ind w:left="284" w:hanging="284"/>
        <w:jc w:val="both"/>
        <w:rPr>
          <w:sz w:val="20"/>
          <w:szCs w:val="20"/>
        </w:rPr>
      </w:pPr>
      <w:r w:rsidRPr="0095353B">
        <w:rPr>
          <w:sz w:val="20"/>
          <w:szCs w:val="20"/>
        </w:rPr>
        <w:t>целенаправленную работу, пропагандирующую общественное дошкольное воспитание в его разных формах;</w:t>
      </w:r>
    </w:p>
    <w:p w:rsidR="00561F1C" w:rsidRPr="0095353B" w:rsidRDefault="00561F1C" w:rsidP="00A01F74">
      <w:pPr>
        <w:pStyle w:val="a6"/>
        <w:numPr>
          <w:ilvl w:val="0"/>
          <w:numId w:val="36"/>
        </w:numPr>
        <w:ind w:left="284" w:hanging="284"/>
        <w:jc w:val="both"/>
        <w:rPr>
          <w:sz w:val="20"/>
          <w:szCs w:val="20"/>
        </w:rPr>
      </w:pPr>
      <w:r w:rsidRPr="0095353B">
        <w:rPr>
          <w:sz w:val="20"/>
          <w:szCs w:val="20"/>
        </w:rPr>
        <w:t>обучение конкретным приемам и методам воспитания и развития ребенка в разных видах детской деятельности на семинарах-практикумах, консультациях и открытых занятиях</w:t>
      </w:r>
    </w:p>
    <w:p w:rsidR="00135D3D" w:rsidRPr="0095353B" w:rsidRDefault="00135D3D" w:rsidP="00135D3D">
      <w:pPr>
        <w:jc w:val="both"/>
        <w:rPr>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65"/>
        <w:gridCol w:w="5631"/>
        <w:gridCol w:w="2043"/>
      </w:tblGrid>
      <w:tr w:rsidR="00135D3D" w:rsidRPr="0095353B" w:rsidTr="00514936">
        <w:tc>
          <w:tcPr>
            <w:tcW w:w="2628" w:type="dxa"/>
            <w:shd w:val="clear" w:color="auto" w:fill="auto"/>
          </w:tcPr>
          <w:p w:rsidR="00135D3D" w:rsidRPr="0095353B" w:rsidRDefault="00135D3D" w:rsidP="00135D3D">
            <w:pPr>
              <w:jc w:val="center"/>
              <w:rPr>
                <w:sz w:val="20"/>
                <w:szCs w:val="20"/>
              </w:rPr>
            </w:pPr>
            <w:r w:rsidRPr="0095353B">
              <w:rPr>
                <w:sz w:val="20"/>
                <w:szCs w:val="20"/>
              </w:rPr>
              <w:t>Реальное участие родителей</w:t>
            </w:r>
          </w:p>
          <w:p w:rsidR="00135D3D" w:rsidRPr="0095353B" w:rsidRDefault="00135D3D" w:rsidP="00135D3D">
            <w:pPr>
              <w:jc w:val="center"/>
              <w:rPr>
                <w:sz w:val="20"/>
                <w:szCs w:val="20"/>
              </w:rPr>
            </w:pPr>
            <w:r w:rsidRPr="0095353B">
              <w:rPr>
                <w:sz w:val="20"/>
                <w:szCs w:val="20"/>
              </w:rPr>
              <w:t xml:space="preserve">в жизни </w:t>
            </w:r>
            <w:r w:rsidR="006F3D15">
              <w:rPr>
                <w:sz w:val="20"/>
                <w:szCs w:val="20"/>
              </w:rPr>
              <w:t>группы</w:t>
            </w:r>
          </w:p>
        </w:tc>
        <w:tc>
          <w:tcPr>
            <w:tcW w:w="7686" w:type="dxa"/>
            <w:shd w:val="clear" w:color="auto" w:fill="auto"/>
          </w:tcPr>
          <w:p w:rsidR="00135D3D" w:rsidRPr="0095353B" w:rsidRDefault="00135D3D" w:rsidP="00135D3D">
            <w:pPr>
              <w:jc w:val="center"/>
              <w:rPr>
                <w:sz w:val="20"/>
                <w:szCs w:val="20"/>
              </w:rPr>
            </w:pPr>
            <w:r w:rsidRPr="0095353B">
              <w:rPr>
                <w:sz w:val="20"/>
                <w:szCs w:val="20"/>
              </w:rPr>
              <w:t>Формы участия</w:t>
            </w:r>
          </w:p>
        </w:tc>
        <w:tc>
          <w:tcPr>
            <w:tcW w:w="2410" w:type="dxa"/>
            <w:shd w:val="clear" w:color="auto" w:fill="auto"/>
          </w:tcPr>
          <w:p w:rsidR="00135D3D" w:rsidRPr="0095353B" w:rsidRDefault="00135D3D" w:rsidP="00135D3D">
            <w:pPr>
              <w:jc w:val="center"/>
              <w:rPr>
                <w:sz w:val="20"/>
                <w:szCs w:val="20"/>
              </w:rPr>
            </w:pPr>
            <w:r w:rsidRPr="0095353B">
              <w:rPr>
                <w:sz w:val="20"/>
                <w:szCs w:val="20"/>
              </w:rPr>
              <w:t>Периодичность</w:t>
            </w:r>
          </w:p>
          <w:p w:rsidR="00135D3D" w:rsidRPr="0095353B" w:rsidRDefault="00135D3D" w:rsidP="00135D3D">
            <w:pPr>
              <w:jc w:val="center"/>
              <w:rPr>
                <w:sz w:val="20"/>
                <w:szCs w:val="20"/>
              </w:rPr>
            </w:pPr>
            <w:r w:rsidRPr="0095353B">
              <w:rPr>
                <w:sz w:val="20"/>
                <w:szCs w:val="20"/>
              </w:rPr>
              <w:t>сотрудничества</w:t>
            </w:r>
          </w:p>
        </w:tc>
      </w:tr>
      <w:tr w:rsidR="00135D3D" w:rsidRPr="0095353B" w:rsidTr="00514936">
        <w:tc>
          <w:tcPr>
            <w:tcW w:w="2628" w:type="dxa"/>
            <w:shd w:val="clear" w:color="auto" w:fill="auto"/>
          </w:tcPr>
          <w:p w:rsidR="00135D3D" w:rsidRPr="0095353B" w:rsidRDefault="00135D3D" w:rsidP="00135D3D">
            <w:pPr>
              <w:rPr>
                <w:sz w:val="20"/>
                <w:szCs w:val="20"/>
              </w:rPr>
            </w:pPr>
            <w:r w:rsidRPr="0095353B">
              <w:rPr>
                <w:sz w:val="20"/>
                <w:szCs w:val="20"/>
              </w:rPr>
              <w:t>В проведении мониторинговых исследований</w:t>
            </w:r>
          </w:p>
        </w:tc>
        <w:tc>
          <w:tcPr>
            <w:tcW w:w="7686" w:type="dxa"/>
            <w:shd w:val="clear" w:color="auto" w:fill="auto"/>
          </w:tcPr>
          <w:p w:rsidR="00135D3D" w:rsidRPr="0095353B" w:rsidRDefault="00135D3D" w:rsidP="00A01F74">
            <w:pPr>
              <w:widowControl w:val="0"/>
              <w:numPr>
                <w:ilvl w:val="0"/>
                <w:numId w:val="50"/>
              </w:numPr>
              <w:contextualSpacing/>
              <w:rPr>
                <w:sz w:val="20"/>
                <w:szCs w:val="20"/>
              </w:rPr>
            </w:pPr>
            <w:r w:rsidRPr="0095353B">
              <w:rPr>
                <w:sz w:val="20"/>
                <w:szCs w:val="20"/>
              </w:rPr>
              <w:t>Анкетирование</w:t>
            </w:r>
          </w:p>
          <w:p w:rsidR="00135D3D" w:rsidRPr="0095353B" w:rsidRDefault="00135D3D" w:rsidP="00A01F74">
            <w:pPr>
              <w:widowControl w:val="0"/>
              <w:numPr>
                <w:ilvl w:val="0"/>
                <w:numId w:val="50"/>
              </w:numPr>
              <w:contextualSpacing/>
              <w:rPr>
                <w:sz w:val="20"/>
                <w:szCs w:val="20"/>
              </w:rPr>
            </w:pPr>
            <w:r w:rsidRPr="0095353B">
              <w:rPr>
                <w:sz w:val="20"/>
                <w:szCs w:val="20"/>
              </w:rPr>
              <w:t>Социологический опрос</w:t>
            </w:r>
          </w:p>
          <w:p w:rsidR="00135D3D" w:rsidRPr="0095353B" w:rsidRDefault="00135D3D" w:rsidP="00A01F74">
            <w:pPr>
              <w:widowControl w:val="0"/>
              <w:numPr>
                <w:ilvl w:val="0"/>
                <w:numId w:val="50"/>
              </w:numPr>
              <w:contextualSpacing/>
              <w:rPr>
                <w:sz w:val="20"/>
                <w:szCs w:val="20"/>
              </w:rPr>
            </w:pPr>
            <w:r w:rsidRPr="0095353B">
              <w:rPr>
                <w:sz w:val="20"/>
                <w:szCs w:val="20"/>
              </w:rPr>
              <w:t>интервьюирование</w:t>
            </w:r>
          </w:p>
          <w:p w:rsidR="00135D3D" w:rsidRPr="0095353B" w:rsidRDefault="00135D3D" w:rsidP="00135D3D">
            <w:pPr>
              <w:rPr>
                <w:sz w:val="20"/>
                <w:szCs w:val="20"/>
              </w:rPr>
            </w:pPr>
          </w:p>
        </w:tc>
        <w:tc>
          <w:tcPr>
            <w:tcW w:w="2410" w:type="dxa"/>
            <w:shd w:val="clear" w:color="auto" w:fill="auto"/>
          </w:tcPr>
          <w:p w:rsidR="00135D3D" w:rsidRPr="0095353B" w:rsidRDefault="00A677A9" w:rsidP="00135D3D">
            <w:pPr>
              <w:rPr>
                <w:sz w:val="20"/>
                <w:szCs w:val="20"/>
              </w:rPr>
            </w:pPr>
            <w:r w:rsidRPr="0095353B">
              <w:rPr>
                <w:sz w:val="20"/>
                <w:szCs w:val="20"/>
              </w:rPr>
              <w:t>2-3</w:t>
            </w:r>
            <w:r w:rsidR="00135D3D" w:rsidRPr="0095353B">
              <w:rPr>
                <w:sz w:val="20"/>
                <w:szCs w:val="20"/>
              </w:rPr>
              <w:t>раза в год</w:t>
            </w:r>
          </w:p>
          <w:p w:rsidR="00135D3D" w:rsidRPr="0095353B" w:rsidRDefault="00135D3D" w:rsidP="00135D3D">
            <w:pPr>
              <w:rPr>
                <w:sz w:val="20"/>
                <w:szCs w:val="20"/>
              </w:rPr>
            </w:pPr>
            <w:r w:rsidRPr="0095353B">
              <w:rPr>
                <w:sz w:val="20"/>
                <w:szCs w:val="20"/>
              </w:rPr>
              <w:t>По мере необходимости</w:t>
            </w:r>
          </w:p>
          <w:p w:rsidR="00135D3D" w:rsidRPr="0095353B" w:rsidRDefault="00135D3D" w:rsidP="00135D3D">
            <w:pPr>
              <w:rPr>
                <w:sz w:val="20"/>
                <w:szCs w:val="20"/>
              </w:rPr>
            </w:pPr>
          </w:p>
        </w:tc>
      </w:tr>
      <w:tr w:rsidR="00135D3D" w:rsidRPr="0095353B" w:rsidTr="00514936">
        <w:tc>
          <w:tcPr>
            <w:tcW w:w="2628" w:type="dxa"/>
            <w:shd w:val="clear" w:color="auto" w:fill="auto"/>
          </w:tcPr>
          <w:p w:rsidR="00135D3D" w:rsidRPr="0095353B" w:rsidRDefault="00135D3D" w:rsidP="00135D3D">
            <w:pPr>
              <w:rPr>
                <w:sz w:val="20"/>
                <w:szCs w:val="20"/>
              </w:rPr>
            </w:pPr>
            <w:r w:rsidRPr="0095353B">
              <w:rPr>
                <w:sz w:val="20"/>
                <w:szCs w:val="20"/>
              </w:rPr>
              <w:t>В создании условий</w:t>
            </w:r>
          </w:p>
          <w:p w:rsidR="00135D3D" w:rsidRPr="0095353B" w:rsidRDefault="00135D3D" w:rsidP="00135D3D">
            <w:pPr>
              <w:rPr>
                <w:sz w:val="20"/>
                <w:szCs w:val="20"/>
              </w:rPr>
            </w:pPr>
          </w:p>
        </w:tc>
        <w:tc>
          <w:tcPr>
            <w:tcW w:w="7686" w:type="dxa"/>
            <w:shd w:val="clear" w:color="auto" w:fill="auto"/>
          </w:tcPr>
          <w:p w:rsidR="00135D3D" w:rsidRPr="0095353B" w:rsidRDefault="00135D3D" w:rsidP="00A01F74">
            <w:pPr>
              <w:widowControl w:val="0"/>
              <w:numPr>
                <w:ilvl w:val="0"/>
                <w:numId w:val="50"/>
              </w:numPr>
              <w:contextualSpacing/>
              <w:rPr>
                <w:sz w:val="20"/>
                <w:szCs w:val="20"/>
              </w:rPr>
            </w:pPr>
            <w:r w:rsidRPr="0095353B">
              <w:rPr>
                <w:sz w:val="20"/>
                <w:szCs w:val="20"/>
              </w:rPr>
              <w:t>Участие в субботниках по благоустройству территории;</w:t>
            </w:r>
          </w:p>
          <w:p w:rsidR="00135D3D" w:rsidRPr="0095353B" w:rsidRDefault="00135D3D" w:rsidP="00135D3D">
            <w:pPr>
              <w:rPr>
                <w:sz w:val="20"/>
                <w:szCs w:val="20"/>
              </w:rPr>
            </w:pPr>
          </w:p>
          <w:p w:rsidR="00135D3D" w:rsidRPr="0095353B" w:rsidRDefault="00135D3D" w:rsidP="00A01F74">
            <w:pPr>
              <w:widowControl w:val="0"/>
              <w:numPr>
                <w:ilvl w:val="0"/>
                <w:numId w:val="50"/>
              </w:numPr>
              <w:contextualSpacing/>
              <w:rPr>
                <w:sz w:val="20"/>
                <w:szCs w:val="20"/>
              </w:rPr>
            </w:pPr>
            <w:r w:rsidRPr="0095353B">
              <w:rPr>
                <w:sz w:val="20"/>
                <w:szCs w:val="20"/>
              </w:rPr>
              <w:t>помощь в создании предметно-развивающей среды;</w:t>
            </w:r>
          </w:p>
          <w:p w:rsidR="00135D3D" w:rsidRPr="0095353B" w:rsidRDefault="00135D3D" w:rsidP="00135D3D">
            <w:pPr>
              <w:rPr>
                <w:sz w:val="20"/>
                <w:szCs w:val="20"/>
              </w:rPr>
            </w:pPr>
          </w:p>
          <w:p w:rsidR="00135D3D" w:rsidRPr="0095353B" w:rsidRDefault="00135D3D" w:rsidP="00A01F74">
            <w:pPr>
              <w:widowControl w:val="0"/>
              <w:numPr>
                <w:ilvl w:val="0"/>
                <w:numId w:val="50"/>
              </w:numPr>
              <w:contextualSpacing/>
              <w:rPr>
                <w:sz w:val="20"/>
                <w:szCs w:val="20"/>
              </w:rPr>
            </w:pPr>
            <w:r w:rsidRPr="0095353B">
              <w:rPr>
                <w:sz w:val="20"/>
                <w:szCs w:val="20"/>
              </w:rPr>
              <w:t>оказание помощи в ремонтных работах;</w:t>
            </w:r>
          </w:p>
        </w:tc>
        <w:tc>
          <w:tcPr>
            <w:tcW w:w="2410" w:type="dxa"/>
            <w:shd w:val="clear" w:color="auto" w:fill="auto"/>
          </w:tcPr>
          <w:p w:rsidR="00135D3D" w:rsidRPr="0095353B" w:rsidRDefault="00135D3D" w:rsidP="00135D3D">
            <w:pPr>
              <w:rPr>
                <w:sz w:val="20"/>
                <w:szCs w:val="20"/>
              </w:rPr>
            </w:pPr>
            <w:r w:rsidRPr="0095353B">
              <w:rPr>
                <w:sz w:val="20"/>
                <w:szCs w:val="20"/>
              </w:rPr>
              <w:t>2 раза в год</w:t>
            </w:r>
          </w:p>
          <w:p w:rsidR="00135D3D" w:rsidRPr="0095353B" w:rsidRDefault="00135D3D" w:rsidP="00135D3D">
            <w:pPr>
              <w:rPr>
                <w:sz w:val="20"/>
                <w:szCs w:val="20"/>
              </w:rPr>
            </w:pPr>
          </w:p>
          <w:p w:rsidR="00135D3D" w:rsidRPr="0095353B" w:rsidRDefault="00135D3D" w:rsidP="00135D3D">
            <w:pPr>
              <w:rPr>
                <w:sz w:val="20"/>
                <w:szCs w:val="20"/>
              </w:rPr>
            </w:pPr>
            <w:r w:rsidRPr="0095353B">
              <w:rPr>
                <w:sz w:val="20"/>
                <w:szCs w:val="20"/>
              </w:rPr>
              <w:t>Постоянно</w:t>
            </w:r>
          </w:p>
          <w:p w:rsidR="00135D3D" w:rsidRPr="0095353B" w:rsidRDefault="00135D3D" w:rsidP="00135D3D">
            <w:pPr>
              <w:rPr>
                <w:sz w:val="20"/>
                <w:szCs w:val="20"/>
              </w:rPr>
            </w:pPr>
          </w:p>
          <w:p w:rsidR="00135D3D" w:rsidRPr="0095353B" w:rsidRDefault="00135D3D" w:rsidP="00135D3D">
            <w:pPr>
              <w:rPr>
                <w:sz w:val="20"/>
                <w:szCs w:val="20"/>
              </w:rPr>
            </w:pPr>
            <w:r w:rsidRPr="0095353B">
              <w:rPr>
                <w:sz w:val="20"/>
                <w:szCs w:val="20"/>
              </w:rPr>
              <w:t>ежегодно</w:t>
            </w:r>
          </w:p>
        </w:tc>
      </w:tr>
      <w:tr w:rsidR="00135D3D" w:rsidRPr="0095353B" w:rsidTr="00514936">
        <w:tc>
          <w:tcPr>
            <w:tcW w:w="2628" w:type="dxa"/>
            <w:shd w:val="clear" w:color="auto" w:fill="auto"/>
          </w:tcPr>
          <w:p w:rsidR="00135D3D" w:rsidRPr="0095353B" w:rsidRDefault="00135D3D" w:rsidP="00135D3D">
            <w:pPr>
              <w:rPr>
                <w:sz w:val="20"/>
                <w:szCs w:val="20"/>
              </w:rPr>
            </w:pPr>
            <w:r w:rsidRPr="0095353B">
              <w:rPr>
                <w:sz w:val="20"/>
                <w:szCs w:val="20"/>
              </w:rPr>
              <w:t>В просветительской деятельности, направленной на  повышение педагогической культуры, расширение информационного поля родителей</w:t>
            </w:r>
          </w:p>
        </w:tc>
        <w:tc>
          <w:tcPr>
            <w:tcW w:w="7686" w:type="dxa"/>
            <w:shd w:val="clear" w:color="auto" w:fill="auto"/>
          </w:tcPr>
          <w:p w:rsidR="00135D3D" w:rsidRPr="0095353B" w:rsidRDefault="00135D3D" w:rsidP="00A01F74">
            <w:pPr>
              <w:widowControl w:val="0"/>
              <w:numPr>
                <w:ilvl w:val="0"/>
                <w:numId w:val="50"/>
              </w:numPr>
              <w:contextualSpacing/>
              <w:rPr>
                <w:sz w:val="20"/>
                <w:szCs w:val="20"/>
              </w:rPr>
            </w:pPr>
            <w:r w:rsidRPr="0095353B">
              <w:rPr>
                <w:sz w:val="20"/>
                <w:szCs w:val="20"/>
              </w:rPr>
              <w:t>наглядная информация (стенды, папки-передвижки, семейные и групповые фотоальбомы, фоторепортажи «Из жизни группы», «Копилка добрых дел», «Мы благодарим»;</w:t>
            </w:r>
          </w:p>
          <w:p w:rsidR="00135D3D" w:rsidRPr="0095353B" w:rsidRDefault="00135D3D" w:rsidP="00A01F74">
            <w:pPr>
              <w:widowControl w:val="0"/>
              <w:numPr>
                <w:ilvl w:val="0"/>
                <w:numId w:val="50"/>
              </w:numPr>
              <w:contextualSpacing/>
              <w:rPr>
                <w:sz w:val="20"/>
                <w:szCs w:val="20"/>
              </w:rPr>
            </w:pPr>
            <w:r w:rsidRPr="0095353B">
              <w:rPr>
                <w:sz w:val="20"/>
                <w:szCs w:val="20"/>
              </w:rPr>
              <w:t>памятки;</w:t>
            </w:r>
          </w:p>
          <w:p w:rsidR="00135D3D" w:rsidRPr="0095353B" w:rsidRDefault="001972FE" w:rsidP="00A01F74">
            <w:pPr>
              <w:widowControl w:val="0"/>
              <w:numPr>
                <w:ilvl w:val="0"/>
                <w:numId w:val="50"/>
              </w:numPr>
              <w:contextualSpacing/>
              <w:rPr>
                <w:sz w:val="20"/>
                <w:szCs w:val="20"/>
              </w:rPr>
            </w:pPr>
            <w:r>
              <w:rPr>
                <w:sz w:val="20"/>
                <w:szCs w:val="20"/>
              </w:rPr>
              <w:t xml:space="preserve">создание странички на сайте </w:t>
            </w:r>
            <w:r w:rsidR="00135D3D" w:rsidRPr="0095353B">
              <w:rPr>
                <w:sz w:val="20"/>
                <w:szCs w:val="20"/>
              </w:rPr>
              <w:t>ОУ;</w:t>
            </w:r>
          </w:p>
          <w:p w:rsidR="00135D3D" w:rsidRPr="0095353B" w:rsidRDefault="00135D3D" w:rsidP="00A01F74">
            <w:pPr>
              <w:widowControl w:val="0"/>
              <w:numPr>
                <w:ilvl w:val="0"/>
                <w:numId w:val="50"/>
              </w:numPr>
              <w:contextualSpacing/>
              <w:rPr>
                <w:sz w:val="20"/>
                <w:szCs w:val="20"/>
              </w:rPr>
            </w:pPr>
            <w:r w:rsidRPr="0095353B">
              <w:rPr>
                <w:sz w:val="20"/>
                <w:szCs w:val="20"/>
              </w:rPr>
              <w:t xml:space="preserve">консультации, </w:t>
            </w:r>
          </w:p>
          <w:p w:rsidR="00135D3D" w:rsidRPr="0095353B" w:rsidRDefault="00135D3D" w:rsidP="00A01F74">
            <w:pPr>
              <w:widowControl w:val="0"/>
              <w:numPr>
                <w:ilvl w:val="0"/>
                <w:numId w:val="50"/>
              </w:numPr>
              <w:contextualSpacing/>
              <w:rPr>
                <w:sz w:val="20"/>
                <w:szCs w:val="20"/>
              </w:rPr>
            </w:pPr>
            <w:r w:rsidRPr="0095353B">
              <w:rPr>
                <w:sz w:val="20"/>
                <w:szCs w:val="20"/>
              </w:rPr>
              <w:t xml:space="preserve"> распространение опыта семейного воспитания;</w:t>
            </w:r>
          </w:p>
          <w:p w:rsidR="00135D3D" w:rsidRPr="0095353B" w:rsidRDefault="00135D3D" w:rsidP="00A01F74">
            <w:pPr>
              <w:widowControl w:val="0"/>
              <w:numPr>
                <w:ilvl w:val="0"/>
                <w:numId w:val="50"/>
              </w:numPr>
              <w:contextualSpacing/>
              <w:rPr>
                <w:sz w:val="20"/>
                <w:szCs w:val="20"/>
              </w:rPr>
            </w:pPr>
            <w:r w:rsidRPr="0095353B">
              <w:rPr>
                <w:sz w:val="20"/>
                <w:szCs w:val="20"/>
              </w:rPr>
              <w:t>родительские собрания;</w:t>
            </w:r>
          </w:p>
          <w:p w:rsidR="00135D3D" w:rsidRPr="0095353B" w:rsidRDefault="00135D3D" w:rsidP="00135D3D">
            <w:pPr>
              <w:rPr>
                <w:sz w:val="20"/>
                <w:szCs w:val="20"/>
              </w:rPr>
            </w:pPr>
          </w:p>
        </w:tc>
        <w:tc>
          <w:tcPr>
            <w:tcW w:w="2410" w:type="dxa"/>
            <w:shd w:val="clear" w:color="auto" w:fill="auto"/>
          </w:tcPr>
          <w:p w:rsidR="00135D3D" w:rsidRPr="0095353B" w:rsidRDefault="00135D3D" w:rsidP="00135D3D">
            <w:pPr>
              <w:rPr>
                <w:sz w:val="20"/>
                <w:szCs w:val="20"/>
              </w:rPr>
            </w:pPr>
            <w:r w:rsidRPr="0095353B">
              <w:rPr>
                <w:sz w:val="20"/>
                <w:szCs w:val="20"/>
              </w:rPr>
              <w:t>1 раз в квартал</w:t>
            </w:r>
          </w:p>
          <w:p w:rsidR="00135D3D" w:rsidRPr="0095353B" w:rsidRDefault="00135D3D" w:rsidP="00135D3D">
            <w:pPr>
              <w:rPr>
                <w:sz w:val="20"/>
                <w:szCs w:val="20"/>
              </w:rPr>
            </w:pPr>
            <w:r w:rsidRPr="0095353B">
              <w:rPr>
                <w:sz w:val="20"/>
                <w:szCs w:val="20"/>
              </w:rPr>
              <w:t>Обновление постоянно</w:t>
            </w:r>
          </w:p>
          <w:p w:rsidR="00135D3D" w:rsidRPr="0095353B" w:rsidRDefault="00135D3D" w:rsidP="00135D3D">
            <w:pPr>
              <w:rPr>
                <w:sz w:val="20"/>
                <w:szCs w:val="20"/>
              </w:rPr>
            </w:pPr>
            <w:r w:rsidRPr="0095353B">
              <w:rPr>
                <w:sz w:val="20"/>
                <w:szCs w:val="20"/>
              </w:rPr>
              <w:t>1 раз в месяц</w:t>
            </w:r>
          </w:p>
          <w:p w:rsidR="00135D3D" w:rsidRPr="0095353B" w:rsidRDefault="00135D3D" w:rsidP="00135D3D">
            <w:pPr>
              <w:rPr>
                <w:sz w:val="20"/>
                <w:szCs w:val="20"/>
              </w:rPr>
            </w:pPr>
            <w:r w:rsidRPr="0095353B">
              <w:rPr>
                <w:sz w:val="20"/>
                <w:szCs w:val="20"/>
              </w:rPr>
              <w:t>По годовому плану</w:t>
            </w:r>
          </w:p>
          <w:p w:rsidR="00135D3D" w:rsidRPr="0095353B" w:rsidRDefault="00135D3D" w:rsidP="00135D3D">
            <w:pPr>
              <w:rPr>
                <w:sz w:val="20"/>
                <w:szCs w:val="20"/>
              </w:rPr>
            </w:pPr>
          </w:p>
          <w:p w:rsidR="00135D3D" w:rsidRPr="0095353B" w:rsidRDefault="00135D3D" w:rsidP="00135D3D">
            <w:pPr>
              <w:rPr>
                <w:sz w:val="20"/>
                <w:szCs w:val="20"/>
              </w:rPr>
            </w:pPr>
            <w:r w:rsidRPr="0095353B">
              <w:rPr>
                <w:sz w:val="20"/>
                <w:szCs w:val="20"/>
              </w:rPr>
              <w:t>1 раз в квартал</w:t>
            </w:r>
          </w:p>
          <w:p w:rsidR="00135D3D" w:rsidRPr="0095353B" w:rsidRDefault="00135D3D" w:rsidP="00135D3D">
            <w:pPr>
              <w:rPr>
                <w:sz w:val="20"/>
                <w:szCs w:val="20"/>
              </w:rPr>
            </w:pPr>
            <w:r w:rsidRPr="0095353B">
              <w:rPr>
                <w:sz w:val="20"/>
                <w:szCs w:val="20"/>
              </w:rPr>
              <w:t>1 раз в квартал</w:t>
            </w:r>
          </w:p>
        </w:tc>
      </w:tr>
      <w:tr w:rsidR="00135D3D" w:rsidRPr="0095353B" w:rsidTr="00FD33CB">
        <w:trPr>
          <w:trHeight w:val="547"/>
        </w:trPr>
        <w:tc>
          <w:tcPr>
            <w:tcW w:w="2628" w:type="dxa"/>
            <w:shd w:val="clear" w:color="auto" w:fill="auto"/>
          </w:tcPr>
          <w:p w:rsidR="00135D3D" w:rsidRPr="0095353B" w:rsidRDefault="00135D3D" w:rsidP="00135D3D">
            <w:pPr>
              <w:rPr>
                <w:sz w:val="20"/>
                <w:szCs w:val="20"/>
              </w:rPr>
            </w:pPr>
            <w:r w:rsidRPr="0095353B">
              <w:rPr>
                <w:sz w:val="20"/>
                <w:szCs w:val="20"/>
              </w:rPr>
              <w:t>В воспитател</w:t>
            </w:r>
            <w:r w:rsidR="001972FE">
              <w:rPr>
                <w:sz w:val="20"/>
                <w:szCs w:val="20"/>
              </w:rPr>
              <w:t>ьно-образовательном процессе</w:t>
            </w:r>
            <w:proofErr w:type="gramStart"/>
            <w:r w:rsidR="001972FE">
              <w:rPr>
                <w:sz w:val="20"/>
                <w:szCs w:val="20"/>
              </w:rPr>
              <w:t xml:space="preserve"> </w:t>
            </w:r>
            <w:r w:rsidRPr="0095353B">
              <w:rPr>
                <w:sz w:val="20"/>
                <w:szCs w:val="20"/>
              </w:rPr>
              <w:t>,</w:t>
            </w:r>
            <w:proofErr w:type="gramEnd"/>
            <w:r w:rsidRPr="0095353B">
              <w:rPr>
                <w:sz w:val="20"/>
                <w:szCs w:val="20"/>
              </w:rPr>
              <w:t xml:space="preserve"> направленном на установление сотрудничества и партнерских отношений</w:t>
            </w:r>
          </w:p>
          <w:p w:rsidR="00135D3D" w:rsidRPr="0095353B" w:rsidRDefault="00135D3D" w:rsidP="00135D3D">
            <w:pPr>
              <w:rPr>
                <w:sz w:val="20"/>
                <w:szCs w:val="20"/>
              </w:rPr>
            </w:pPr>
            <w:r w:rsidRPr="0095353B">
              <w:rPr>
                <w:sz w:val="20"/>
                <w:szCs w:val="20"/>
              </w:rPr>
              <w:t xml:space="preserve">с целью вовлечения родителей в единое </w:t>
            </w:r>
            <w:r w:rsidRPr="0095353B">
              <w:rPr>
                <w:sz w:val="20"/>
                <w:szCs w:val="20"/>
              </w:rPr>
              <w:lastRenderedPageBreak/>
              <w:t>образовательное пространство</w:t>
            </w:r>
          </w:p>
          <w:p w:rsidR="00135D3D" w:rsidRPr="0095353B" w:rsidRDefault="00135D3D" w:rsidP="00135D3D">
            <w:pPr>
              <w:rPr>
                <w:sz w:val="20"/>
                <w:szCs w:val="20"/>
              </w:rPr>
            </w:pPr>
          </w:p>
          <w:p w:rsidR="00135D3D" w:rsidRPr="0095353B" w:rsidRDefault="00135D3D" w:rsidP="00135D3D">
            <w:pPr>
              <w:rPr>
                <w:sz w:val="20"/>
                <w:szCs w:val="20"/>
              </w:rPr>
            </w:pPr>
          </w:p>
        </w:tc>
        <w:tc>
          <w:tcPr>
            <w:tcW w:w="7686" w:type="dxa"/>
            <w:shd w:val="clear" w:color="auto" w:fill="auto"/>
          </w:tcPr>
          <w:p w:rsidR="00135D3D" w:rsidRPr="0095353B" w:rsidRDefault="00135D3D" w:rsidP="00A01F74">
            <w:pPr>
              <w:widowControl w:val="0"/>
              <w:numPr>
                <w:ilvl w:val="0"/>
                <w:numId w:val="50"/>
              </w:numPr>
              <w:contextualSpacing/>
              <w:rPr>
                <w:sz w:val="20"/>
                <w:szCs w:val="20"/>
              </w:rPr>
            </w:pPr>
            <w:r w:rsidRPr="0095353B">
              <w:rPr>
                <w:sz w:val="20"/>
                <w:szCs w:val="20"/>
              </w:rPr>
              <w:lastRenderedPageBreak/>
              <w:t>Дни открытых дверей.</w:t>
            </w:r>
          </w:p>
          <w:p w:rsidR="00135D3D" w:rsidRPr="0095353B" w:rsidRDefault="00135D3D" w:rsidP="00A01F74">
            <w:pPr>
              <w:widowControl w:val="0"/>
              <w:numPr>
                <w:ilvl w:val="0"/>
                <w:numId w:val="50"/>
              </w:numPr>
              <w:contextualSpacing/>
              <w:rPr>
                <w:sz w:val="20"/>
                <w:szCs w:val="20"/>
              </w:rPr>
            </w:pPr>
            <w:r w:rsidRPr="0095353B">
              <w:rPr>
                <w:sz w:val="20"/>
                <w:szCs w:val="20"/>
              </w:rPr>
              <w:t xml:space="preserve"> Дни здоровья.</w:t>
            </w:r>
          </w:p>
          <w:p w:rsidR="00135D3D" w:rsidRPr="0095353B" w:rsidRDefault="00135D3D" w:rsidP="00A01F74">
            <w:pPr>
              <w:widowControl w:val="0"/>
              <w:numPr>
                <w:ilvl w:val="0"/>
                <w:numId w:val="50"/>
              </w:numPr>
              <w:contextualSpacing/>
              <w:rPr>
                <w:sz w:val="20"/>
                <w:szCs w:val="20"/>
              </w:rPr>
            </w:pPr>
            <w:r w:rsidRPr="0095353B">
              <w:rPr>
                <w:sz w:val="20"/>
                <w:szCs w:val="20"/>
              </w:rPr>
              <w:t xml:space="preserve"> Недели творчества</w:t>
            </w:r>
          </w:p>
          <w:p w:rsidR="00135D3D" w:rsidRPr="0095353B" w:rsidRDefault="00135D3D" w:rsidP="00A01F74">
            <w:pPr>
              <w:widowControl w:val="0"/>
              <w:numPr>
                <w:ilvl w:val="0"/>
                <w:numId w:val="50"/>
              </w:numPr>
              <w:contextualSpacing/>
              <w:rPr>
                <w:sz w:val="20"/>
                <w:szCs w:val="20"/>
              </w:rPr>
            </w:pPr>
            <w:r w:rsidRPr="0095353B">
              <w:rPr>
                <w:sz w:val="20"/>
                <w:szCs w:val="20"/>
              </w:rPr>
              <w:t xml:space="preserve"> Совместные праздники, развлечения.</w:t>
            </w:r>
          </w:p>
          <w:p w:rsidR="00135D3D" w:rsidRPr="0095353B" w:rsidRDefault="00135D3D" w:rsidP="00A01F74">
            <w:pPr>
              <w:widowControl w:val="0"/>
              <w:numPr>
                <w:ilvl w:val="0"/>
                <w:numId w:val="50"/>
              </w:numPr>
              <w:contextualSpacing/>
              <w:rPr>
                <w:sz w:val="20"/>
                <w:szCs w:val="20"/>
              </w:rPr>
            </w:pPr>
            <w:r w:rsidRPr="0095353B">
              <w:rPr>
                <w:sz w:val="20"/>
                <w:szCs w:val="20"/>
              </w:rPr>
              <w:t>Встречи с интересными людьми</w:t>
            </w:r>
          </w:p>
          <w:p w:rsidR="00135D3D" w:rsidRPr="0095353B" w:rsidRDefault="00135D3D" w:rsidP="00135D3D">
            <w:pPr>
              <w:rPr>
                <w:sz w:val="20"/>
                <w:szCs w:val="20"/>
              </w:rPr>
            </w:pPr>
          </w:p>
          <w:p w:rsidR="00135D3D" w:rsidRPr="0095353B" w:rsidRDefault="00135D3D" w:rsidP="00135D3D">
            <w:pPr>
              <w:rPr>
                <w:sz w:val="20"/>
                <w:szCs w:val="20"/>
              </w:rPr>
            </w:pPr>
          </w:p>
          <w:p w:rsidR="00135D3D" w:rsidRPr="0095353B" w:rsidRDefault="00135D3D" w:rsidP="00A01F74">
            <w:pPr>
              <w:widowControl w:val="0"/>
              <w:numPr>
                <w:ilvl w:val="0"/>
                <w:numId w:val="50"/>
              </w:numPr>
              <w:contextualSpacing/>
              <w:rPr>
                <w:sz w:val="20"/>
                <w:szCs w:val="20"/>
              </w:rPr>
            </w:pPr>
            <w:r w:rsidRPr="0095353B">
              <w:rPr>
                <w:sz w:val="20"/>
                <w:szCs w:val="20"/>
              </w:rPr>
              <w:t xml:space="preserve"> Участие в творческих выставках, смотрах-конкурсах</w:t>
            </w:r>
          </w:p>
          <w:p w:rsidR="00135D3D" w:rsidRPr="0095353B" w:rsidRDefault="00135D3D" w:rsidP="00A01F74">
            <w:pPr>
              <w:widowControl w:val="0"/>
              <w:numPr>
                <w:ilvl w:val="0"/>
                <w:numId w:val="50"/>
              </w:numPr>
              <w:contextualSpacing/>
              <w:rPr>
                <w:sz w:val="20"/>
                <w:szCs w:val="20"/>
              </w:rPr>
            </w:pPr>
            <w:r w:rsidRPr="0095353B">
              <w:rPr>
                <w:sz w:val="20"/>
                <w:szCs w:val="20"/>
              </w:rPr>
              <w:t>Мероприятия с родителями в рамках проектной деятельности</w:t>
            </w:r>
          </w:p>
          <w:p w:rsidR="00135D3D" w:rsidRPr="0095353B" w:rsidRDefault="00135D3D" w:rsidP="00135D3D">
            <w:pPr>
              <w:rPr>
                <w:sz w:val="20"/>
                <w:szCs w:val="20"/>
              </w:rPr>
            </w:pPr>
          </w:p>
          <w:p w:rsidR="00135D3D" w:rsidRPr="0095353B" w:rsidRDefault="00135D3D" w:rsidP="00135D3D">
            <w:pPr>
              <w:rPr>
                <w:sz w:val="20"/>
                <w:szCs w:val="20"/>
              </w:rPr>
            </w:pPr>
          </w:p>
        </w:tc>
        <w:tc>
          <w:tcPr>
            <w:tcW w:w="2410" w:type="dxa"/>
            <w:shd w:val="clear" w:color="auto" w:fill="auto"/>
          </w:tcPr>
          <w:p w:rsidR="00135D3D" w:rsidRPr="0095353B" w:rsidRDefault="00135D3D" w:rsidP="00135D3D">
            <w:pPr>
              <w:rPr>
                <w:sz w:val="20"/>
                <w:szCs w:val="20"/>
              </w:rPr>
            </w:pPr>
            <w:r w:rsidRPr="0095353B">
              <w:rPr>
                <w:sz w:val="20"/>
                <w:szCs w:val="20"/>
              </w:rPr>
              <w:lastRenderedPageBreak/>
              <w:t>2 раза в год</w:t>
            </w:r>
          </w:p>
          <w:p w:rsidR="00135D3D" w:rsidRPr="0095353B" w:rsidRDefault="00135D3D" w:rsidP="00135D3D">
            <w:pPr>
              <w:rPr>
                <w:sz w:val="20"/>
                <w:szCs w:val="20"/>
              </w:rPr>
            </w:pPr>
            <w:r w:rsidRPr="0095353B">
              <w:rPr>
                <w:sz w:val="20"/>
                <w:szCs w:val="20"/>
              </w:rPr>
              <w:t>1 раз в квартал</w:t>
            </w:r>
          </w:p>
          <w:p w:rsidR="00135D3D" w:rsidRPr="0095353B" w:rsidRDefault="00135D3D" w:rsidP="00135D3D">
            <w:pPr>
              <w:rPr>
                <w:sz w:val="20"/>
                <w:szCs w:val="20"/>
              </w:rPr>
            </w:pPr>
            <w:r w:rsidRPr="0095353B">
              <w:rPr>
                <w:sz w:val="20"/>
                <w:szCs w:val="20"/>
              </w:rPr>
              <w:t>2 раза в год</w:t>
            </w:r>
          </w:p>
          <w:p w:rsidR="00135D3D" w:rsidRPr="0095353B" w:rsidRDefault="00135D3D" w:rsidP="00135D3D">
            <w:pPr>
              <w:rPr>
                <w:sz w:val="20"/>
                <w:szCs w:val="20"/>
              </w:rPr>
            </w:pPr>
            <w:r w:rsidRPr="0095353B">
              <w:rPr>
                <w:sz w:val="20"/>
                <w:szCs w:val="20"/>
              </w:rPr>
              <w:t>По плану</w:t>
            </w:r>
          </w:p>
          <w:p w:rsidR="00135D3D" w:rsidRPr="0095353B" w:rsidRDefault="00135D3D" w:rsidP="00135D3D">
            <w:pPr>
              <w:rPr>
                <w:sz w:val="20"/>
                <w:szCs w:val="20"/>
              </w:rPr>
            </w:pPr>
            <w:r w:rsidRPr="0095353B">
              <w:rPr>
                <w:sz w:val="20"/>
                <w:szCs w:val="20"/>
              </w:rPr>
              <w:t>По плану</w:t>
            </w:r>
          </w:p>
          <w:p w:rsidR="00135D3D" w:rsidRPr="0095353B" w:rsidRDefault="00135D3D" w:rsidP="00135D3D">
            <w:pPr>
              <w:rPr>
                <w:sz w:val="20"/>
                <w:szCs w:val="20"/>
              </w:rPr>
            </w:pPr>
          </w:p>
          <w:p w:rsidR="00135D3D" w:rsidRPr="0095353B" w:rsidRDefault="00135D3D" w:rsidP="00135D3D">
            <w:pPr>
              <w:rPr>
                <w:sz w:val="20"/>
                <w:szCs w:val="20"/>
              </w:rPr>
            </w:pPr>
            <w:r w:rsidRPr="0095353B">
              <w:rPr>
                <w:sz w:val="20"/>
                <w:szCs w:val="20"/>
              </w:rPr>
              <w:t>Постоянно по годовому плану</w:t>
            </w:r>
          </w:p>
          <w:p w:rsidR="00135D3D" w:rsidRPr="0095353B" w:rsidRDefault="00135D3D" w:rsidP="00135D3D">
            <w:pPr>
              <w:rPr>
                <w:sz w:val="20"/>
                <w:szCs w:val="20"/>
              </w:rPr>
            </w:pPr>
            <w:r w:rsidRPr="0095353B">
              <w:rPr>
                <w:sz w:val="20"/>
                <w:szCs w:val="20"/>
              </w:rPr>
              <w:t>2-3 раза в год</w:t>
            </w:r>
          </w:p>
          <w:p w:rsidR="00135D3D" w:rsidRPr="0095353B" w:rsidRDefault="00135D3D" w:rsidP="00135D3D">
            <w:pPr>
              <w:rPr>
                <w:sz w:val="20"/>
                <w:szCs w:val="20"/>
              </w:rPr>
            </w:pPr>
          </w:p>
          <w:p w:rsidR="00135D3D" w:rsidRPr="0095353B" w:rsidRDefault="00135D3D" w:rsidP="00135D3D">
            <w:pPr>
              <w:rPr>
                <w:sz w:val="20"/>
                <w:szCs w:val="20"/>
              </w:rPr>
            </w:pPr>
          </w:p>
        </w:tc>
      </w:tr>
    </w:tbl>
    <w:p w:rsidR="00561F1C" w:rsidRPr="0095353B" w:rsidRDefault="00561F1C" w:rsidP="00561F1C">
      <w:pPr>
        <w:rPr>
          <w:b/>
          <w:sz w:val="20"/>
          <w:szCs w:val="20"/>
        </w:rPr>
      </w:pPr>
    </w:p>
    <w:p w:rsidR="00561F1C" w:rsidRPr="0095353B" w:rsidRDefault="00561F1C" w:rsidP="00561F1C">
      <w:pPr>
        <w:rPr>
          <w:b/>
          <w:sz w:val="20"/>
          <w:szCs w:val="20"/>
        </w:rPr>
      </w:pPr>
    </w:p>
    <w:p w:rsidR="00561F1C" w:rsidRPr="0095353B" w:rsidRDefault="00561F1C" w:rsidP="00561F1C">
      <w:pPr>
        <w:jc w:val="center"/>
        <w:rPr>
          <w:b/>
          <w:sz w:val="20"/>
          <w:szCs w:val="20"/>
        </w:rPr>
      </w:pPr>
      <w:r w:rsidRPr="0095353B">
        <w:rPr>
          <w:b/>
          <w:sz w:val="20"/>
          <w:szCs w:val="20"/>
          <w:lang w:val="en-US"/>
        </w:rPr>
        <w:t>III</w:t>
      </w:r>
      <w:r w:rsidRPr="0095353B">
        <w:rPr>
          <w:b/>
          <w:sz w:val="20"/>
          <w:szCs w:val="20"/>
        </w:rPr>
        <w:t>. Организационный раздел</w:t>
      </w:r>
    </w:p>
    <w:p w:rsidR="00561F1C" w:rsidRPr="0095353B" w:rsidRDefault="00561F1C" w:rsidP="00561F1C">
      <w:pPr>
        <w:rPr>
          <w:i/>
          <w:sz w:val="20"/>
          <w:szCs w:val="20"/>
        </w:rPr>
      </w:pPr>
    </w:p>
    <w:p w:rsidR="00561F1C" w:rsidRPr="0095353B" w:rsidRDefault="00561F1C" w:rsidP="00561F1C">
      <w:pPr>
        <w:rPr>
          <w:b/>
          <w:sz w:val="20"/>
          <w:szCs w:val="20"/>
        </w:rPr>
      </w:pPr>
      <w:r w:rsidRPr="0095353B">
        <w:rPr>
          <w:b/>
          <w:sz w:val="20"/>
          <w:szCs w:val="20"/>
        </w:rPr>
        <w:t>6.  Режим дня</w:t>
      </w:r>
    </w:p>
    <w:p w:rsidR="00561F1C" w:rsidRPr="0095353B" w:rsidRDefault="00561F1C" w:rsidP="00561F1C">
      <w:pPr>
        <w:rPr>
          <w:b/>
          <w:sz w:val="20"/>
          <w:szCs w:val="20"/>
        </w:rPr>
      </w:pPr>
    </w:p>
    <w:p w:rsidR="00561F1C" w:rsidRPr="0095353B" w:rsidRDefault="00561F1C" w:rsidP="00561F1C">
      <w:pPr>
        <w:rPr>
          <w:sz w:val="20"/>
          <w:szCs w:val="20"/>
        </w:rPr>
      </w:pPr>
      <w:r w:rsidRPr="0095353B">
        <w:rPr>
          <w:b/>
          <w:sz w:val="20"/>
          <w:szCs w:val="20"/>
        </w:rPr>
        <w:t xml:space="preserve">Организация режима пребывания детей </w:t>
      </w:r>
      <w:r w:rsidR="00E46557">
        <w:rPr>
          <w:b/>
          <w:sz w:val="20"/>
          <w:szCs w:val="20"/>
        </w:rPr>
        <w:t>в дошкольной группе.</w:t>
      </w:r>
    </w:p>
    <w:p w:rsidR="00561F1C" w:rsidRPr="0095353B" w:rsidRDefault="00E46557" w:rsidP="00561F1C">
      <w:pPr>
        <w:jc w:val="both"/>
        <w:rPr>
          <w:sz w:val="20"/>
          <w:szCs w:val="20"/>
        </w:rPr>
      </w:pPr>
      <w:r>
        <w:rPr>
          <w:sz w:val="20"/>
          <w:szCs w:val="20"/>
        </w:rPr>
        <w:t xml:space="preserve">Одно из ведущих мест в дошкольной группе </w:t>
      </w:r>
      <w:r w:rsidR="00561F1C" w:rsidRPr="0095353B">
        <w:rPr>
          <w:sz w:val="20"/>
          <w:szCs w:val="20"/>
        </w:rPr>
        <w:t xml:space="preserve"> принадлежит режиму дня. Под режимом принято понимать научно обоснованный распорядок жизни, предусматривающий рациональное распределение времени и последовательность различных видов деятельности и отдыха. </w:t>
      </w:r>
      <w:proofErr w:type="gramStart"/>
      <w:r w:rsidR="00561F1C" w:rsidRPr="0095353B">
        <w:rPr>
          <w:sz w:val="20"/>
          <w:szCs w:val="20"/>
        </w:rPr>
        <w:t>Основные компоненты режима: дневной сон, бодрствование (игры, трудовая деятельность, организованная деятельность, совместная и самостоятельная деятельность), прием пищи, время прогулок.</w:t>
      </w:r>
      <w:proofErr w:type="gramEnd"/>
      <w:r w:rsidR="00561F1C" w:rsidRPr="0095353B">
        <w:rPr>
          <w:sz w:val="20"/>
          <w:szCs w:val="20"/>
        </w:rPr>
        <w:t xml:space="preserve"> При проведении режимных процессов следует придерживаться следующих правил:</w:t>
      </w:r>
    </w:p>
    <w:p w:rsidR="00561F1C" w:rsidRPr="0095353B" w:rsidRDefault="00561F1C" w:rsidP="00561F1C">
      <w:pPr>
        <w:jc w:val="both"/>
        <w:rPr>
          <w:sz w:val="20"/>
          <w:szCs w:val="20"/>
        </w:rPr>
      </w:pPr>
      <w:r w:rsidRPr="0095353B">
        <w:rPr>
          <w:sz w:val="20"/>
          <w:szCs w:val="20"/>
        </w:rPr>
        <w:t>1.Полное и своевременное удовлетворение всех органических потребностей детей (</w:t>
      </w:r>
      <w:proofErr w:type="gramStart"/>
      <w:r w:rsidRPr="0095353B">
        <w:rPr>
          <w:sz w:val="20"/>
          <w:szCs w:val="20"/>
        </w:rPr>
        <w:t>в</w:t>
      </w:r>
      <w:proofErr w:type="gramEnd"/>
      <w:r w:rsidRPr="0095353B">
        <w:rPr>
          <w:sz w:val="20"/>
          <w:szCs w:val="20"/>
        </w:rPr>
        <w:t xml:space="preserve"> сне, питании)</w:t>
      </w:r>
    </w:p>
    <w:p w:rsidR="00561F1C" w:rsidRPr="0095353B" w:rsidRDefault="00561F1C" w:rsidP="00561F1C">
      <w:pPr>
        <w:jc w:val="both"/>
        <w:rPr>
          <w:sz w:val="20"/>
          <w:szCs w:val="20"/>
        </w:rPr>
      </w:pPr>
      <w:r w:rsidRPr="0095353B">
        <w:rPr>
          <w:sz w:val="20"/>
          <w:szCs w:val="20"/>
        </w:rPr>
        <w:t>2.Тщательный гигиенический уход, обеспечение чистоты тела, одежды, постели.</w:t>
      </w:r>
    </w:p>
    <w:p w:rsidR="00561F1C" w:rsidRPr="0095353B" w:rsidRDefault="00561F1C" w:rsidP="00561F1C">
      <w:pPr>
        <w:jc w:val="both"/>
        <w:rPr>
          <w:sz w:val="20"/>
          <w:szCs w:val="20"/>
        </w:rPr>
      </w:pPr>
      <w:r w:rsidRPr="0095353B">
        <w:rPr>
          <w:sz w:val="20"/>
          <w:szCs w:val="20"/>
        </w:rPr>
        <w:t>3.Привлечение детей к посильному участию в режимных процессах; поощрение самостоятельности и активности.</w:t>
      </w:r>
    </w:p>
    <w:p w:rsidR="00561F1C" w:rsidRPr="0095353B" w:rsidRDefault="00561F1C" w:rsidP="00561F1C">
      <w:pPr>
        <w:jc w:val="both"/>
        <w:rPr>
          <w:sz w:val="20"/>
          <w:szCs w:val="20"/>
        </w:rPr>
      </w:pPr>
      <w:r w:rsidRPr="0095353B">
        <w:rPr>
          <w:sz w:val="20"/>
          <w:szCs w:val="20"/>
        </w:rPr>
        <w:t>4.Формирование культурно-гигиенических навыков.</w:t>
      </w:r>
    </w:p>
    <w:p w:rsidR="00561F1C" w:rsidRPr="0095353B" w:rsidRDefault="00561F1C" w:rsidP="00561F1C">
      <w:pPr>
        <w:jc w:val="both"/>
        <w:rPr>
          <w:sz w:val="20"/>
          <w:szCs w:val="20"/>
        </w:rPr>
      </w:pPr>
      <w:r w:rsidRPr="0095353B">
        <w:rPr>
          <w:sz w:val="20"/>
          <w:szCs w:val="20"/>
        </w:rPr>
        <w:t>5.Эмоциональное общение в ходе выполнения режимных процессов.</w:t>
      </w:r>
    </w:p>
    <w:p w:rsidR="00561F1C" w:rsidRPr="0095353B" w:rsidRDefault="00561F1C" w:rsidP="00561F1C">
      <w:pPr>
        <w:jc w:val="both"/>
        <w:rPr>
          <w:sz w:val="20"/>
          <w:szCs w:val="20"/>
        </w:rPr>
      </w:pPr>
      <w:r w:rsidRPr="0095353B">
        <w:rPr>
          <w:sz w:val="20"/>
          <w:szCs w:val="20"/>
        </w:rPr>
        <w:t>6.Учет потребностей детей, индивидуальных особенностей каждого ребенка.</w:t>
      </w:r>
    </w:p>
    <w:p w:rsidR="00561F1C" w:rsidRPr="0095353B" w:rsidRDefault="00561F1C" w:rsidP="00561F1C">
      <w:pPr>
        <w:jc w:val="both"/>
        <w:rPr>
          <w:sz w:val="20"/>
          <w:szCs w:val="20"/>
        </w:rPr>
      </w:pPr>
      <w:r w:rsidRPr="0095353B">
        <w:rPr>
          <w:sz w:val="20"/>
          <w:szCs w:val="20"/>
        </w:rPr>
        <w:t>7.Спокойный и доброжелательный тон обращения, бережное отношение к ребенку, устранение долгих ожиданий, так как аппетит и сон малышей прямо зависят от состояния их нервной системы.</w:t>
      </w:r>
    </w:p>
    <w:p w:rsidR="00561F1C" w:rsidRPr="0095353B" w:rsidRDefault="00561F1C" w:rsidP="00561F1C">
      <w:pPr>
        <w:jc w:val="both"/>
        <w:rPr>
          <w:sz w:val="20"/>
          <w:szCs w:val="20"/>
        </w:rPr>
      </w:pPr>
    </w:p>
    <w:p w:rsidR="00561F1C" w:rsidRPr="0095353B" w:rsidRDefault="00561F1C" w:rsidP="00561F1C">
      <w:pPr>
        <w:jc w:val="both"/>
        <w:rPr>
          <w:sz w:val="20"/>
          <w:szCs w:val="20"/>
        </w:rPr>
      </w:pPr>
      <w:r w:rsidRPr="0095353B">
        <w:rPr>
          <w:sz w:val="20"/>
          <w:szCs w:val="20"/>
        </w:rPr>
        <w:t xml:space="preserve">Для качественного обеспечения организации жизнедеятельности детей для каждого возрастного периода в детском саду составлен режим дня с учетом требований  </w:t>
      </w:r>
      <w:proofErr w:type="spellStart"/>
      <w:r w:rsidRPr="0095353B">
        <w:rPr>
          <w:sz w:val="20"/>
          <w:szCs w:val="20"/>
        </w:rPr>
        <w:t>СанПиН</w:t>
      </w:r>
      <w:proofErr w:type="spellEnd"/>
      <w:r w:rsidRPr="0095353B">
        <w:rPr>
          <w:sz w:val="20"/>
          <w:szCs w:val="20"/>
        </w:rPr>
        <w:t>.</w:t>
      </w:r>
    </w:p>
    <w:p w:rsidR="00561F1C" w:rsidRPr="0095353B" w:rsidRDefault="00561F1C" w:rsidP="00561F1C">
      <w:pPr>
        <w:ind w:left="360"/>
        <w:jc w:val="center"/>
        <w:rPr>
          <w:b/>
          <w:sz w:val="20"/>
          <w:szCs w:val="20"/>
        </w:rPr>
      </w:pPr>
    </w:p>
    <w:p w:rsidR="00561F1C" w:rsidRPr="0095353B" w:rsidRDefault="00561F1C" w:rsidP="009263FE">
      <w:pPr>
        <w:rPr>
          <w:b/>
          <w:color w:val="FF0000"/>
          <w:sz w:val="20"/>
          <w:szCs w:val="20"/>
        </w:rPr>
      </w:pPr>
      <w:proofErr w:type="gramStart"/>
      <w:r w:rsidRPr="0095353B">
        <w:rPr>
          <w:b/>
          <w:sz w:val="20"/>
          <w:szCs w:val="20"/>
        </w:rPr>
        <w:t>Режим дня (холодный период (сентябрь - май)</w:t>
      </w:r>
      <w:proofErr w:type="gramEnd"/>
    </w:p>
    <w:p w:rsidR="00D6794A" w:rsidRPr="0095353B" w:rsidRDefault="00D6794A" w:rsidP="00561F1C">
      <w:pPr>
        <w:ind w:left="360"/>
        <w:jc w:val="both"/>
        <w:rPr>
          <w:sz w:val="20"/>
          <w:szCs w:val="20"/>
        </w:rPr>
      </w:pPr>
    </w:p>
    <w:tbl>
      <w:tblPr>
        <w:tblStyle w:val="a9"/>
        <w:tblpPr w:leftFromText="180" w:rightFromText="180" w:vertAnchor="text" w:horzAnchor="margin" w:tblpXSpec="center" w:tblpY="463"/>
        <w:tblW w:w="10490" w:type="dxa"/>
        <w:tblLook w:val="04A0"/>
      </w:tblPr>
      <w:tblGrid>
        <w:gridCol w:w="3261"/>
        <w:gridCol w:w="2410"/>
        <w:gridCol w:w="2409"/>
        <w:gridCol w:w="2410"/>
      </w:tblGrid>
      <w:tr w:rsidR="009263FE" w:rsidRPr="0095353B" w:rsidTr="008850B8">
        <w:tc>
          <w:tcPr>
            <w:tcW w:w="3261" w:type="dxa"/>
          </w:tcPr>
          <w:p w:rsidR="009263FE" w:rsidRPr="0095353B" w:rsidRDefault="009263FE" w:rsidP="008850B8">
            <w:pPr>
              <w:jc w:val="center"/>
              <w:rPr>
                <w:b/>
                <w:sz w:val="20"/>
                <w:szCs w:val="20"/>
              </w:rPr>
            </w:pPr>
            <w:r w:rsidRPr="0095353B">
              <w:rPr>
                <w:b/>
                <w:sz w:val="20"/>
                <w:szCs w:val="20"/>
              </w:rPr>
              <w:t>Режимные моменты</w:t>
            </w:r>
          </w:p>
        </w:tc>
        <w:tc>
          <w:tcPr>
            <w:tcW w:w="2410" w:type="dxa"/>
          </w:tcPr>
          <w:p w:rsidR="009263FE" w:rsidRPr="0095353B" w:rsidRDefault="009263FE" w:rsidP="008850B8">
            <w:pPr>
              <w:jc w:val="center"/>
              <w:rPr>
                <w:b/>
                <w:sz w:val="20"/>
                <w:szCs w:val="20"/>
              </w:rPr>
            </w:pPr>
            <w:r w:rsidRPr="0095353B">
              <w:rPr>
                <w:b/>
                <w:sz w:val="20"/>
                <w:szCs w:val="20"/>
              </w:rPr>
              <w:t>Первая группа раннего возраста</w:t>
            </w:r>
          </w:p>
        </w:tc>
        <w:tc>
          <w:tcPr>
            <w:tcW w:w="2409" w:type="dxa"/>
          </w:tcPr>
          <w:p w:rsidR="009263FE" w:rsidRPr="0095353B" w:rsidRDefault="009263FE" w:rsidP="008850B8">
            <w:pPr>
              <w:jc w:val="center"/>
              <w:rPr>
                <w:b/>
                <w:sz w:val="20"/>
                <w:szCs w:val="20"/>
              </w:rPr>
            </w:pPr>
            <w:r w:rsidRPr="0095353B">
              <w:rPr>
                <w:b/>
                <w:sz w:val="20"/>
                <w:szCs w:val="20"/>
              </w:rPr>
              <w:t>Вторая группа раннего возраста</w:t>
            </w:r>
          </w:p>
        </w:tc>
        <w:tc>
          <w:tcPr>
            <w:tcW w:w="2410" w:type="dxa"/>
          </w:tcPr>
          <w:p w:rsidR="009263FE" w:rsidRPr="0095353B" w:rsidRDefault="009263FE" w:rsidP="008850B8">
            <w:pPr>
              <w:rPr>
                <w:b/>
                <w:sz w:val="20"/>
                <w:szCs w:val="20"/>
              </w:rPr>
            </w:pPr>
            <w:r w:rsidRPr="0095353B">
              <w:rPr>
                <w:b/>
                <w:sz w:val="20"/>
                <w:szCs w:val="20"/>
              </w:rPr>
              <w:t>Младшая группа</w:t>
            </w:r>
          </w:p>
          <w:p w:rsidR="009263FE" w:rsidRPr="0095353B" w:rsidRDefault="009263FE" w:rsidP="008850B8">
            <w:pPr>
              <w:jc w:val="center"/>
              <w:rPr>
                <w:b/>
                <w:sz w:val="20"/>
                <w:szCs w:val="20"/>
              </w:rPr>
            </w:pPr>
          </w:p>
        </w:tc>
      </w:tr>
      <w:tr w:rsidR="009263FE" w:rsidRPr="0095353B" w:rsidTr="008850B8">
        <w:tc>
          <w:tcPr>
            <w:tcW w:w="3261" w:type="dxa"/>
          </w:tcPr>
          <w:p w:rsidR="009263FE" w:rsidRPr="0095353B" w:rsidRDefault="009263FE" w:rsidP="008850B8">
            <w:pPr>
              <w:jc w:val="center"/>
              <w:rPr>
                <w:b/>
                <w:sz w:val="20"/>
                <w:szCs w:val="20"/>
              </w:rPr>
            </w:pPr>
            <w:r w:rsidRPr="0095353B">
              <w:rPr>
                <w:b/>
                <w:sz w:val="20"/>
                <w:szCs w:val="20"/>
              </w:rPr>
              <w:t>Приход детей в детский сад, свободная игра самостоятельная деятельность</w:t>
            </w:r>
          </w:p>
        </w:tc>
        <w:tc>
          <w:tcPr>
            <w:tcW w:w="2410" w:type="dxa"/>
          </w:tcPr>
          <w:p w:rsidR="009263FE" w:rsidRPr="0095353B" w:rsidRDefault="009263FE" w:rsidP="008850B8">
            <w:pPr>
              <w:jc w:val="center"/>
              <w:rPr>
                <w:b/>
                <w:sz w:val="20"/>
                <w:szCs w:val="20"/>
              </w:rPr>
            </w:pPr>
            <w:r w:rsidRPr="0095353B">
              <w:rPr>
                <w:b/>
                <w:sz w:val="20"/>
                <w:szCs w:val="20"/>
              </w:rPr>
              <w:t>7.00-8.20</w:t>
            </w:r>
          </w:p>
        </w:tc>
        <w:tc>
          <w:tcPr>
            <w:tcW w:w="2409" w:type="dxa"/>
          </w:tcPr>
          <w:p w:rsidR="009263FE" w:rsidRPr="0095353B" w:rsidRDefault="009263FE" w:rsidP="008850B8">
            <w:pPr>
              <w:jc w:val="center"/>
              <w:rPr>
                <w:b/>
                <w:sz w:val="20"/>
                <w:szCs w:val="20"/>
              </w:rPr>
            </w:pPr>
            <w:r w:rsidRPr="0095353B">
              <w:rPr>
                <w:b/>
                <w:sz w:val="20"/>
                <w:szCs w:val="20"/>
              </w:rPr>
              <w:t>7.00-8.20</w:t>
            </w:r>
          </w:p>
        </w:tc>
        <w:tc>
          <w:tcPr>
            <w:tcW w:w="2410" w:type="dxa"/>
          </w:tcPr>
          <w:p w:rsidR="009263FE" w:rsidRPr="0095353B" w:rsidRDefault="009263FE" w:rsidP="008850B8">
            <w:pPr>
              <w:jc w:val="center"/>
              <w:rPr>
                <w:b/>
                <w:sz w:val="20"/>
                <w:szCs w:val="20"/>
              </w:rPr>
            </w:pPr>
            <w:r w:rsidRPr="0095353B">
              <w:rPr>
                <w:b/>
                <w:sz w:val="20"/>
                <w:szCs w:val="20"/>
              </w:rPr>
              <w:t>7.00-8.20</w:t>
            </w:r>
          </w:p>
        </w:tc>
      </w:tr>
      <w:tr w:rsidR="009263FE" w:rsidRPr="0095353B" w:rsidTr="008850B8">
        <w:tc>
          <w:tcPr>
            <w:tcW w:w="3261" w:type="dxa"/>
          </w:tcPr>
          <w:p w:rsidR="009263FE" w:rsidRPr="0095353B" w:rsidRDefault="009263FE" w:rsidP="008850B8">
            <w:pPr>
              <w:jc w:val="center"/>
              <w:rPr>
                <w:b/>
                <w:sz w:val="20"/>
                <w:szCs w:val="20"/>
              </w:rPr>
            </w:pPr>
            <w:r w:rsidRPr="0095353B">
              <w:rPr>
                <w:b/>
                <w:sz w:val="20"/>
                <w:szCs w:val="20"/>
              </w:rPr>
              <w:t>Подготовка к завтраку, завтрак</w:t>
            </w:r>
          </w:p>
        </w:tc>
        <w:tc>
          <w:tcPr>
            <w:tcW w:w="2410" w:type="dxa"/>
          </w:tcPr>
          <w:p w:rsidR="009263FE" w:rsidRPr="0095353B" w:rsidRDefault="009263FE" w:rsidP="008850B8">
            <w:pPr>
              <w:jc w:val="center"/>
              <w:rPr>
                <w:b/>
                <w:sz w:val="20"/>
                <w:szCs w:val="20"/>
              </w:rPr>
            </w:pPr>
            <w:r w:rsidRPr="0095353B">
              <w:rPr>
                <w:b/>
                <w:sz w:val="20"/>
                <w:szCs w:val="20"/>
              </w:rPr>
              <w:t>8.20-8.30</w:t>
            </w:r>
          </w:p>
        </w:tc>
        <w:tc>
          <w:tcPr>
            <w:tcW w:w="2409" w:type="dxa"/>
          </w:tcPr>
          <w:p w:rsidR="009263FE" w:rsidRPr="0095353B" w:rsidRDefault="009263FE" w:rsidP="008850B8">
            <w:pPr>
              <w:jc w:val="center"/>
              <w:rPr>
                <w:b/>
                <w:sz w:val="20"/>
                <w:szCs w:val="20"/>
              </w:rPr>
            </w:pPr>
            <w:r w:rsidRPr="0095353B">
              <w:rPr>
                <w:b/>
                <w:sz w:val="20"/>
                <w:szCs w:val="20"/>
              </w:rPr>
              <w:t>8.20-8.30</w:t>
            </w:r>
          </w:p>
        </w:tc>
        <w:tc>
          <w:tcPr>
            <w:tcW w:w="2410" w:type="dxa"/>
          </w:tcPr>
          <w:p w:rsidR="009263FE" w:rsidRPr="0095353B" w:rsidRDefault="009263FE" w:rsidP="008850B8">
            <w:pPr>
              <w:jc w:val="center"/>
              <w:rPr>
                <w:b/>
                <w:sz w:val="20"/>
                <w:szCs w:val="20"/>
              </w:rPr>
            </w:pPr>
            <w:r w:rsidRPr="0095353B">
              <w:rPr>
                <w:b/>
                <w:sz w:val="20"/>
                <w:szCs w:val="20"/>
              </w:rPr>
              <w:t>8.20-8.35</w:t>
            </w:r>
          </w:p>
        </w:tc>
      </w:tr>
      <w:tr w:rsidR="009263FE" w:rsidRPr="0095353B" w:rsidTr="008850B8">
        <w:tc>
          <w:tcPr>
            <w:tcW w:w="3261" w:type="dxa"/>
          </w:tcPr>
          <w:p w:rsidR="009263FE" w:rsidRPr="0095353B" w:rsidRDefault="009263FE" w:rsidP="008850B8">
            <w:pPr>
              <w:jc w:val="center"/>
              <w:rPr>
                <w:b/>
                <w:sz w:val="20"/>
                <w:szCs w:val="20"/>
              </w:rPr>
            </w:pPr>
            <w:r w:rsidRPr="0095353B">
              <w:rPr>
                <w:b/>
                <w:sz w:val="20"/>
                <w:szCs w:val="20"/>
              </w:rPr>
              <w:t>Игры, самостоятельная деятельность</w:t>
            </w:r>
          </w:p>
        </w:tc>
        <w:tc>
          <w:tcPr>
            <w:tcW w:w="2410" w:type="dxa"/>
          </w:tcPr>
          <w:p w:rsidR="009263FE" w:rsidRPr="0095353B" w:rsidRDefault="009263FE" w:rsidP="008850B8">
            <w:pPr>
              <w:jc w:val="center"/>
              <w:rPr>
                <w:b/>
                <w:sz w:val="20"/>
                <w:szCs w:val="20"/>
              </w:rPr>
            </w:pPr>
            <w:r w:rsidRPr="0095353B">
              <w:rPr>
                <w:b/>
                <w:sz w:val="20"/>
                <w:szCs w:val="20"/>
              </w:rPr>
              <w:t>8.30-8.40</w:t>
            </w:r>
          </w:p>
        </w:tc>
        <w:tc>
          <w:tcPr>
            <w:tcW w:w="2409" w:type="dxa"/>
          </w:tcPr>
          <w:p w:rsidR="009263FE" w:rsidRPr="0095353B" w:rsidRDefault="009263FE" w:rsidP="008850B8">
            <w:pPr>
              <w:jc w:val="center"/>
              <w:rPr>
                <w:b/>
                <w:sz w:val="20"/>
                <w:szCs w:val="20"/>
              </w:rPr>
            </w:pPr>
            <w:r w:rsidRPr="0095353B">
              <w:rPr>
                <w:b/>
                <w:sz w:val="20"/>
                <w:szCs w:val="20"/>
              </w:rPr>
              <w:t>8.35-9.00</w:t>
            </w:r>
          </w:p>
        </w:tc>
        <w:tc>
          <w:tcPr>
            <w:tcW w:w="2410" w:type="dxa"/>
          </w:tcPr>
          <w:p w:rsidR="009263FE" w:rsidRPr="0095353B" w:rsidRDefault="009263FE" w:rsidP="008850B8">
            <w:pPr>
              <w:jc w:val="center"/>
              <w:rPr>
                <w:b/>
                <w:sz w:val="20"/>
                <w:szCs w:val="20"/>
              </w:rPr>
            </w:pPr>
            <w:r w:rsidRPr="0095353B">
              <w:rPr>
                <w:b/>
                <w:sz w:val="20"/>
                <w:szCs w:val="20"/>
              </w:rPr>
              <w:t>8.35-9.00</w:t>
            </w:r>
          </w:p>
        </w:tc>
      </w:tr>
      <w:tr w:rsidR="009263FE" w:rsidRPr="0095353B" w:rsidTr="008850B8">
        <w:tc>
          <w:tcPr>
            <w:tcW w:w="3261" w:type="dxa"/>
          </w:tcPr>
          <w:p w:rsidR="009263FE" w:rsidRPr="0095353B" w:rsidRDefault="009263FE" w:rsidP="008850B8">
            <w:pPr>
              <w:jc w:val="center"/>
              <w:rPr>
                <w:b/>
                <w:sz w:val="20"/>
                <w:szCs w:val="20"/>
              </w:rPr>
            </w:pPr>
            <w:r w:rsidRPr="0095353B">
              <w:rPr>
                <w:b/>
                <w:sz w:val="20"/>
                <w:szCs w:val="20"/>
              </w:rPr>
              <w:t>Организованная детская деятельность</w:t>
            </w:r>
          </w:p>
        </w:tc>
        <w:tc>
          <w:tcPr>
            <w:tcW w:w="2410" w:type="dxa"/>
          </w:tcPr>
          <w:p w:rsidR="009263FE" w:rsidRPr="0095353B" w:rsidRDefault="009263FE" w:rsidP="008850B8">
            <w:pPr>
              <w:jc w:val="center"/>
              <w:rPr>
                <w:b/>
                <w:sz w:val="20"/>
                <w:szCs w:val="20"/>
              </w:rPr>
            </w:pPr>
            <w:r w:rsidRPr="0095353B">
              <w:rPr>
                <w:b/>
                <w:sz w:val="20"/>
                <w:szCs w:val="20"/>
              </w:rPr>
              <w:t>8.40-8.50</w:t>
            </w:r>
          </w:p>
        </w:tc>
        <w:tc>
          <w:tcPr>
            <w:tcW w:w="2409" w:type="dxa"/>
          </w:tcPr>
          <w:p w:rsidR="009263FE" w:rsidRPr="0095353B" w:rsidRDefault="009263FE" w:rsidP="008850B8">
            <w:pPr>
              <w:jc w:val="center"/>
              <w:rPr>
                <w:b/>
                <w:sz w:val="20"/>
                <w:szCs w:val="20"/>
              </w:rPr>
            </w:pPr>
            <w:r w:rsidRPr="0095353B">
              <w:rPr>
                <w:b/>
                <w:sz w:val="20"/>
                <w:szCs w:val="20"/>
              </w:rPr>
              <w:t>9.00-9.10</w:t>
            </w:r>
          </w:p>
        </w:tc>
        <w:tc>
          <w:tcPr>
            <w:tcW w:w="2410" w:type="dxa"/>
          </w:tcPr>
          <w:p w:rsidR="009263FE" w:rsidRPr="0095353B" w:rsidRDefault="009263FE" w:rsidP="008850B8">
            <w:pPr>
              <w:jc w:val="center"/>
              <w:rPr>
                <w:b/>
                <w:sz w:val="20"/>
                <w:szCs w:val="20"/>
              </w:rPr>
            </w:pPr>
            <w:r w:rsidRPr="0095353B">
              <w:rPr>
                <w:b/>
                <w:sz w:val="20"/>
                <w:szCs w:val="20"/>
              </w:rPr>
              <w:t>9.10-9.25</w:t>
            </w:r>
          </w:p>
        </w:tc>
      </w:tr>
      <w:tr w:rsidR="009263FE" w:rsidRPr="0095353B" w:rsidTr="008850B8">
        <w:tc>
          <w:tcPr>
            <w:tcW w:w="3261" w:type="dxa"/>
          </w:tcPr>
          <w:p w:rsidR="009263FE" w:rsidRPr="0095353B" w:rsidRDefault="009263FE" w:rsidP="008850B8">
            <w:pPr>
              <w:jc w:val="center"/>
              <w:rPr>
                <w:b/>
                <w:sz w:val="20"/>
                <w:szCs w:val="20"/>
              </w:rPr>
            </w:pPr>
            <w:r w:rsidRPr="0095353B">
              <w:rPr>
                <w:b/>
                <w:sz w:val="20"/>
                <w:szCs w:val="20"/>
              </w:rPr>
              <w:t>Второй завтрак</w:t>
            </w:r>
          </w:p>
        </w:tc>
        <w:tc>
          <w:tcPr>
            <w:tcW w:w="2410" w:type="dxa"/>
          </w:tcPr>
          <w:p w:rsidR="009263FE" w:rsidRPr="0095353B" w:rsidRDefault="009263FE" w:rsidP="008850B8">
            <w:pPr>
              <w:jc w:val="center"/>
              <w:rPr>
                <w:b/>
                <w:sz w:val="20"/>
                <w:szCs w:val="20"/>
              </w:rPr>
            </w:pPr>
            <w:r w:rsidRPr="0095353B">
              <w:rPr>
                <w:b/>
                <w:sz w:val="20"/>
                <w:szCs w:val="20"/>
              </w:rPr>
              <w:t>9.50-10.00</w:t>
            </w:r>
          </w:p>
        </w:tc>
        <w:tc>
          <w:tcPr>
            <w:tcW w:w="2409" w:type="dxa"/>
          </w:tcPr>
          <w:p w:rsidR="009263FE" w:rsidRPr="0095353B" w:rsidRDefault="009263FE" w:rsidP="008850B8">
            <w:pPr>
              <w:jc w:val="center"/>
              <w:rPr>
                <w:b/>
                <w:sz w:val="20"/>
                <w:szCs w:val="20"/>
              </w:rPr>
            </w:pPr>
            <w:r w:rsidRPr="0095353B">
              <w:rPr>
                <w:b/>
                <w:sz w:val="20"/>
                <w:szCs w:val="20"/>
              </w:rPr>
              <w:t>9.50-10.00</w:t>
            </w:r>
          </w:p>
        </w:tc>
        <w:tc>
          <w:tcPr>
            <w:tcW w:w="2410" w:type="dxa"/>
          </w:tcPr>
          <w:p w:rsidR="009263FE" w:rsidRPr="0095353B" w:rsidRDefault="009263FE" w:rsidP="008850B8">
            <w:pPr>
              <w:jc w:val="center"/>
              <w:rPr>
                <w:b/>
                <w:sz w:val="20"/>
                <w:szCs w:val="20"/>
              </w:rPr>
            </w:pPr>
            <w:r w:rsidRPr="0095353B">
              <w:rPr>
                <w:b/>
                <w:sz w:val="20"/>
                <w:szCs w:val="20"/>
              </w:rPr>
              <w:t>9.50-10.00</w:t>
            </w:r>
          </w:p>
        </w:tc>
      </w:tr>
      <w:tr w:rsidR="009263FE" w:rsidRPr="0095353B" w:rsidTr="008850B8">
        <w:tc>
          <w:tcPr>
            <w:tcW w:w="3261" w:type="dxa"/>
          </w:tcPr>
          <w:p w:rsidR="009263FE" w:rsidRPr="0095353B" w:rsidRDefault="009263FE" w:rsidP="008850B8">
            <w:pPr>
              <w:jc w:val="center"/>
              <w:rPr>
                <w:b/>
                <w:sz w:val="20"/>
                <w:szCs w:val="20"/>
              </w:rPr>
            </w:pPr>
            <w:r w:rsidRPr="0095353B">
              <w:rPr>
                <w:b/>
                <w:sz w:val="20"/>
                <w:szCs w:val="20"/>
              </w:rPr>
              <w:t>Подготовка к прогулке, прогулка</w:t>
            </w:r>
          </w:p>
        </w:tc>
        <w:tc>
          <w:tcPr>
            <w:tcW w:w="2410" w:type="dxa"/>
          </w:tcPr>
          <w:p w:rsidR="009263FE" w:rsidRPr="0095353B" w:rsidRDefault="009263FE" w:rsidP="008850B8">
            <w:pPr>
              <w:jc w:val="center"/>
              <w:rPr>
                <w:b/>
                <w:sz w:val="20"/>
                <w:szCs w:val="20"/>
              </w:rPr>
            </w:pPr>
            <w:r w:rsidRPr="0095353B">
              <w:rPr>
                <w:b/>
                <w:sz w:val="20"/>
                <w:szCs w:val="20"/>
              </w:rPr>
              <w:t>10.00-11.20</w:t>
            </w:r>
          </w:p>
        </w:tc>
        <w:tc>
          <w:tcPr>
            <w:tcW w:w="2409" w:type="dxa"/>
          </w:tcPr>
          <w:p w:rsidR="009263FE" w:rsidRPr="0095353B" w:rsidRDefault="009263FE" w:rsidP="008850B8">
            <w:pPr>
              <w:jc w:val="center"/>
              <w:rPr>
                <w:b/>
                <w:sz w:val="20"/>
                <w:szCs w:val="20"/>
              </w:rPr>
            </w:pPr>
            <w:r w:rsidRPr="0095353B">
              <w:rPr>
                <w:b/>
                <w:sz w:val="20"/>
                <w:szCs w:val="20"/>
              </w:rPr>
              <w:t>10.00-11.30</w:t>
            </w:r>
          </w:p>
        </w:tc>
        <w:tc>
          <w:tcPr>
            <w:tcW w:w="2410" w:type="dxa"/>
          </w:tcPr>
          <w:p w:rsidR="009263FE" w:rsidRPr="0095353B" w:rsidRDefault="009263FE" w:rsidP="008850B8">
            <w:pPr>
              <w:jc w:val="center"/>
              <w:rPr>
                <w:b/>
                <w:sz w:val="20"/>
                <w:szCs w:val="20"/>
              </w:rPr>
            </w:pPr>
            <w:r w:rsidRPr="0095353B">
              <w:rPr>
                <w:b/>
                <w:sz w:val="20"/>
                <w:szCs w:val="20"/>
              </w:rPr>
              <w:t>10.00-11.45</w:t>
            </w:r>
          </w:p>
        </w:tc>
      </w:tr>
      <w:tr w:rsidR="009263FE" w:rsidRPr="0095353B" w:rsidTr="008850B8">
        <w:trPr>
          <w:trHeight w:val="900"/>
        </w:trPr>
        <w:tc>
          <w:tcPr>
            <w:tcW w:w="3261" w:type="dxa"/>
          </w:tcPr>
          <w:p w:rsidR="009263FE" w:rsidRPr="0095353B" w:rsidRDefault="009263FE" w:rsidP="008850B8">
            <w:pPr>
              <w:jc w:val="center"/>
              <w:rPr>
                <w:b/>
                <w:sz w:val="20"/>
                <w:szCs w:val="20"/>
              </w:rPr>
            </w:pPr>
            <w:r w:rsidRPr="0095353B">
              <w:rPr>
                <w:b/>
                <w:sz w:val="20"/>
                <w:szCs w:val="20"/>
              </w:rPr>
              <w:t>Возвращение с прогулки, самостоятельная деятельность</w:t>
            </w:r>
          </w:p>
        </w:tc>
        <w:tc>
          <w:tcPr>
            <w:tcW w:w="2410" w:type="dxa"/>
          </w:tcPr>
          <w:p w:rsidR="009263FE" w:rsidRPr="0095353B" w:rsidRDefault="009263FE" w:rsidP="008850B8">
            <w:pPr>
              <w:jc w:val="center"/>
              <w:rPr>
                <w:b/>
                <w:sz w:val="20"/>
                <w:szCs w:val="20"/>
              </w:rPr>
            </w:pPr>
            <w:r w:rsidRPr="0095353B">
              <w:rPr>
                <w:b/>
                <w:sz w:val="20"/>
                <w:szCs w:val="20"/>
              </w:rPr>
              <w:t>11.20-11.30</w:t>
            </w:r>
          </w:p>
        </w:tc>
        <w:tc>
          <w:tcPr>
            <w:tcW w:w="2409" w:type="dxa"/>
          </w:tcPr>
          <w:p w:rsidR="009263FE" w:rsidRPr="0095353B" w:rsidRDefault="009263FE" w:rsidP="008850B8">
            <w:pPr>
              <w:jc w:val="center"/>
              <w:rPr>
                <w:b/>
                <w:sz w:val="20"/>
                <w:szCs w:val="20"/>
              </w:rPr>
            </w:pPr>
            <w:r w:rsidRPr="0095353B">
              <w:rPr>
                <w:b/>
                <w:sz w:val="20"/>
                <w:szCs w:val="20"/>
              </w:rPr>
              <w:t>11.30-11.40</w:t>
            </w:r>
          </w:p>
        </w:tc>
        <w:tc>
          <w:tcPr>
            <w:tcW w:w="2410" w:type="dxa"/>
          </w:tcPr>
          <w:p w:rsidR="009263FE" w:rsidRPr="0095353B" w:rsidRDefault="009263FE" w:rsidP="008850B8">
            <w:pPr>
              <w:jc w:val="center"/>
              <w:rPr>
                <w:b/>
                <w:sz w:val="20"/>
                <w:szCs w:val="20"/>
              </w:rPr>
            </w:pPr>
            <w:r w:rsidRPr="0095353B">
              <w:rPr>
                <w:b/>
                <w:sz w:val="20"/>
                <w:szCs w:val="20"/>
              </w:rPr>
              <w:t>11.40-11.55</w:t>
            </w:r>
          </w:p>
        </w:tc>
      </w:tr>
      <w:tr w:rsidR="009263FE" w:rsidRPr="0095353B" w:rsidTr="008850B8">
        <w:trPr>
          <w:trHeight w:val="165"/>
        </w:trPr>
        <w:tc>
          <w:tcPr>
            <w:tcW w:w="3261" w:type="dxa"/>
          </w:tcPr>
          <w:p w:rsidR="009263FE" w:rsidRPr="0095353B" w:rsidRDefault="009263FE" w:rsidP="008850B8">
            <w:pPr>
              <w:jc w:val="center"/>
              <w:rPr>
                <w:b/>
                <w:sz w:val="20"/>
                <w:szCs w:val="20"/>
              </w:rPr>
            </w:pPr>
            <w:r w:rsidRPr="0095353B">
              <w:rPr>
                <w:b/>
                <w:sz w:val="20"/>
                <w:szCs w:val="20"/>
              </w:rPr>
              <w:t xml:space="preserve">Подготовка к </w:t>
            </w:r>
            <w:proofErr w:type="spellStart"/>
            <w:r w:rsidRPr="0095353B">
              <w:rPr>
                <w:b/>
                <w:sz w:val="20"/>
                <w:szCs w:val="20"/>
              </w:rPr>
              <w:t>обеду</w:t>
            </w:r>
            <w:proofErr w:type="gramStart"/>
            <w:r w:rsidRPr="0095353B">
              <w:rPr>
                <w:b/>
                <w:sz w:val="20"/>
                <w:szCs w:val="20"/>
              </w:rPr>
              <w:t>,о</w:t>
            </w:r>
            <w:proofErr w:type="gramEnd"/>
            <w:r w:rsidRPr="0095353B">
              <w:rPr>
                <w:b/>
                <w:sz w:val="20"/>
                <w:szCs w:val="20"/>
              </w:rPr>
              <w:t>бед</w:t>
            </w:r>
            <w:proofErr w:type="spellEnd"/>
          </w:p>
        </w:tc>
        <w:tc>
          <w:tcPr>
            <w:tcW w:w="2410" w:type="dxa"/>
          </w:tcPr>
          <w:p w:rsidR="009263FE" w:rsidRPr="0095353B" w:rsidRDefault="009263FE" w:rsidP="008850B8">
            <w:pPr>
              <w:jc w:val="center"/>
              <w:rPr>
                <w:b/>
                <w:sz w:val="20"/>
                <w:szCs w:val="20"/>
              </w:rPr>
            </w:pPr>
            <w:r w:rsidRPr="0095353B">
              <w:rPr>
                <w:b/>
                <w:sz w:val="20"/>
                <w:szCs w:val="20"/>
              </w:rPr>
              <w:t>11.30-11.45</w:t>
            </w:r>
          </w:p>
        </w:tc>
        <w:tc>
          <w:tcPr>
            <w:tcW w:w="2409" w:type="dxa"/>
          </w:tcPr>
          <w:p w:rsidR="009263FE" w:rsidRPr="0095353B" w:rsidRDefault="009263FE" w:rsidP="008850B8">
            <w:pPr>
              <w:jc w:val="center"/>
              <w:rPr>
                <w:b/>
                <w:sz w:val="20"/>
                <w:szCs w:val="20"/>
              </w:rPr>
            </w:pPr>
            <w:r w:rsidRPr="0095353B">
              <w:rPr>
                <w:b/>
                <w:sz w:val="20"/>
                <w:szCs w:val="20"/>
              </w:rPr>
              <w:t>11.40-11.55</w:t>
            </w:r>
          </w:p>
        </w:tc>
        <w:tc>
          <w:tcPr>
            <w:tcW w:w="2410" w:type="dxa"/>
          </w:tcPr>
          <w:p w:rsidR="009263FE" w:rsidRPr="0095353B" w:rsidRDefault="009263FE" w:rsidP="008850B8">
            <w:pPr>
              <w:jc w:val="center"/>
              <w:rPr>
                <w:b/>
                <w:sz w:val="20"/>
                <w:szCs w:val="20"/>
              </w:rPr>
            </w:pPr>
            <w:r w:rsidRPr="0095353B">
              <w:rPr>
                <w:b/>
                <w:sz w:val="20"/>
                <w:szCs w:val="20"/>
              </w:rPr>
              <w:t>11.55-12.10</w:t>
            </w:r>
          </w:p>
        </w:tc>
      </w:tr>
      <w:tr w:rsidR="009263FE" w:rsidRPr="0095353B" w:rsidTr="008850B8">
        <w:trPr>
          <w:trHeight w:val="162"/>
        </w:trPr>
        <w:tc>
          <w:tcPr>
            <w:tcW w:w="3261" w:type="dxa"/>
          </w:tcPr>
          <w:p w:rsidR="009263FE" w:rsidRPr="0095353B" w:rsidRDefault="009263FE" w:rsidP="008850B8">
            <w:pPr>
              <w:jc w:val="center"/>
              <w:rPr>
                <w:b/>
                <w:sz w:val="20"/>
                <w:szCs w:val="20"/>
              </w:rPr>
            </w:pPr>
            <w:r w:rsidRPr="0095353B">
              <w:rPr>
                <w:b/>
                <w:sz w:val="20"/>
                <w:szCs w:val="20"/>
              </w:rPr>
              <w:t xml:space="preserve">Подготовка ко </w:t>
            </w:r>
            <w:proofErr w:type="spellStart"/>
            <w:r w:rsidRPr="0095353B">
              <w:rPr>
                <w:b/>
                <w:sz w:val="20"/>
                <w:szCs w:val="20"/>
              </w:rPr>
              <w:t>сну</w:t>
            </w:r>
            <w:proofErr w:type="gramStart"/>
            <w:r w:rsidRPr="0095353B">
              <w:rPr>
                <w:b/>
                <w:sz w:val="20"/>
                <w:szCs w:val="20"/>
              </w:rPr>
              <w:t>.Д</w:t>
            </w:r>
            <w:proofErr w:type="gramEnd"/>
            <w:r w:rsidRPr="0095353B">
              <w:rPr>
                <w:b/>
                <w:sz w:val="20"/>
                <w:szCs w:val="20"/>
              </w:rPr>
              <w:t>невной</w:t>
            </w:r>
            <w:proofErr w:type="spellEnd"/>
            <w:r w:rsidRPr="0095353B">
              <w:rPr>
                <w:b/>
                <w:sz w:val="20"/>
                <w:szCs w:val="20"/>
              </w:rPr>
              <w:t xml:space="preserve"> сон. Постепенный подъем, самостоятельная деятельность</w:t>
            </w:r>
          </w:p>
        </w:tc>
        <w:tc>
          <w:tcPr>
            <w:tcW w:w="2410" w:type="dxa"/>
          </w:tcPr>
          <w:p w:rsidR="009263FE" w:rsidRPr="0095353B" w:rsidRDefault="009263FE" w:rsidP="008850B8">
            <w:pPr>
              <w:rPr>
                <w:b/>
                <w:sz w:val="20"/>
                <w:szCs w:val="20"/>
              </w:rPr>
            </w:pPr>
            <w:r w:rsidRPr="0095353B">
              <w:rPr>
                <w:b/>
                <w:sz w:val="20"/>
                <w:szCs w:val="20"/>
              </w:rPr>
              <w:t xml:space="preserve">       12.00-15.00</w:t>
            </w:r>
          </w:p>
          <w:p w:rsidR="009263FE" w:rsidRPr="0095353B" w:rsidRDefault="009263FE" w:rsidP="008850B8">
            <w:pPr>
              <w:rPr>
                <w:b/>
                <w:sz w:val="20"/>
                <w:szCs w:val="20"/>
              </w:rPr>
            </w:pPr>
          </w:p>
          <w:p w:rsidR="009263FE" w:rsidRPr="0095353B" w:rsidRDefault="009263FE" w:rsidP="008850B8">
            <w:pPr>
              <w:rPr>
                <w:b/>
                <w:sz w:val="20"/>
                <w:szCs w:val="20"/>
              </w:rPr>
            </w:pPr>
            <w:r w:rsidRPr="0095353B">
              <w:rPr>
                <w:b/>
                <w:sz w:val="20"/>
                <w:szCs w:val="20"/>
              </w:rPr>
              <w:t xml:space="preserve">       15.00-15.20</w:t>
            </w:r>
          </w:p>
        </w:tc>
        <w:tc>
          <w:tcPr>
            <w:tcW w:w="2409" w:type="dxa"/>
          </w:tcPr>
          <w:p w:rsidR="009263FE" w:rsidRPr="0095353B" w:rsidRDefault="009263FE" w:rsidP="008850B8">
            <w:pPr>
              <w:rPr>
                <w:b/>
                <w:sz w:val="20"/>
                <w:szCs w:val="20"/>
              </w:rPr>
            </w:pPr>
            <w:r w:rsidRPr="0095353B">
              <w:rPr>
                <w:b/>
                <w:sz w:val="20"/>
                <w:szCs w:val="20"/>
              </w:rPr>
              <w:t xml:space="preserve">    12.00-15.00</w:t>
            </w:r>
          </w:p>
          <w:p w:rsidR="009263FE" w:rsidRPr="0095353B" w:rsidRDefault="009263FE" w:rsidP="008850B8">
            <w:pPr>
              <w:rPr>
                <w:b/>
                <w:sz w:val="20"/>
                <w:szCs w:val="20"/>
              </w:rPr>
            </w:pPr>
          </w:p>
          <w:p w:rsidR="009263FE" w:rsidRPr="0095353B" w:rsidRDefault="009263FE" w:rsidP="008850B8">
            <w:pPr>
              <w:rPr>
                <w:b/>
                <w:sz w:val="20"/>
                <w:szCs w:val="20"/>
              </w:rPr>
            </w:pPr>
            <w:r w:rsidRPr="0095353B">
              <w:rPr>
                <w:b/>
                <w:sz w:val="20"/>
                <w:szCs w:val="20"/>
              </w:rPr>
              <w:t xml:space="preserve">     15.00-15.45</w:t>
            </w:r>
          </w:p>
        </w:tc>
        <w:tc>
          <w:tcPr>
            <w:tcW w:w="2410" w:type="dxa"/>
          </w:tcPr>
          <w:p w:rsidR="009263FE" w:rsidRPr="0095353B" w:rsidRDefault="009263FE" w:rsidP="008850B8">
            <w:pPr>
              <w:jc w:val="center"/>
              <w:rPr>
                <w:b/>
                <w:sz w:val="20"/>
                <w:szCs w:val="20"/>
              </w:rPr>
            </w:pPr>
            <w:r w:rsidRPr="0095353B">
              <w:rPr>
                <w:b/>
                <w:sz w:val="20"/>
                <w:szCs w:val="20"/>
              </w:rPr>
              <w:t>12.00-15.00</w:t>
            </w:r>
          </w:p>
          <w:p w:rsidR="009263FE" w:rsidRPr="0095353B" w:rsidRDefault="009263FE" w:rsidP="008850B8">
            <w:pPr>
              <w:rPr>
                <w:b/>
                <w:sz w:val="20"/>
                <w:szCs w:val="20"/>
              </w:rPr>
            </w:pPr>
          </w:p>
          <w:p w:rsidR="009263FE" w:rsidRPr="0095353B" w:rsidRDefault="009263FE" w:rsidP="008850B8">
            <w:pPr>
              <w:rPr>
                <w:b/>
                <w:sz w:val="20"/>
                <w:szCs w:val="20"/>
              </w:rPr>
            </w:pPr>
            <w:r w:rsidRPr="0095353B">
              <w:rPr>
                <w:b/>
                <w:sz w:val="20"/>
                <w:szCs w:val="20"/>
              </w:rPr>
              <w:t>15.00-15.55</w:t>
            </w:r>
          </w:p>
        </w:tc>
      </w:tr>
      <w:tr w:rsidR="009263FE" w:rsidRPr="0095353B" w:rsidTr="008850B8">
        <w:trPr>
          <w:trHeight w:val="147"/>
        </w:trPr>
        <w:tc>
          <w:tcPr>
            <w:tcW w:w="3261" w:type="dxa"/>
          </w:tcPr>
          <w:p w:rsidR="009263FE" w:rsidRPr="0095353B" w:rsidRDefault="009263FE" w:rsidP="008850B8">
            <w:pPr>
              <w:jc w:val="center"/>
              <w:rPr>
                <w:b/>
                <w:sz w:val="20"/>
                <w:szCs w:val="20"/>
              </w:rPr>
            </w:pPr>
            <w:proofErr w:type="spellStart"/>
            <w:r w:rsidRPr="0095353B">
              <w:rPr>
                <w:b/>
                <w:sz w:val="20"/>
                <w:szCs w:val="20"/>
              </w:rPr>
              <w:t>Игры</w:t>
            </w:r>
            <w:proofErr w:type="gramStart"/>
            <w:r w:rsidRPr="0095353B">
              <w:rPr>
                <w:b/>
                <w:sz w:val="20"/>
                <w:szCs w:val="20"/>
              </w:rPr>
              <w:t>,с</w:t>
            </w:r>
            <w:proofErr w:type="gramEnd"/>
            <w:r w:rsidRPr="0095353B">
              <w:rPr>
                <w:b/>
                <w:sz w:val="20"/>
                <w:szCs w:val="20"/>
              </w:rPr>
              <w:t>амостоятельная</w:t>
            </w:r>
            <w:proofErr w:type="spellEnd"/>
            <w:r w:rsidRPr="0095353B">
              <w:rPr>
                <w:b/>
                <w:sz w:val="20"/>
                <w:szCs w:val="20"/>
              </w:rPr>
              <w:t xml:space="preserve"> и организованная  детская деятельность</w:t>
            </w:r>
          </w:p>
        </w:tc>
        <w:tc>
          <w:tcPr>
            <w:tcW w:w="2410" w:type="dxa"/>
          </w:tcPr>
          <w:p w:rsidR="009263FE" w:rsidRPr="0095353B" w:rsidRDefault="009263FE" w:rsidP="008850B8">
            <w:pPr>
              <w:jc w:val="center"/>
              <w:rPr>
                <w:b/>
                <w:sz w:val="20"/>
                <w:szCs w:val="20"/>
              </w:rPr>
            </w:pPr>
            <w:r w:rsidRPr="0095353B">
              <w:rPr>
                <w:b/>
                <w:sz w:val="20"/>
                <w:szCs w:val="20"/>
              </w:rPr>
              <w:t>15.20-15.30</w:t>
            </w:r>
          </w:p>
        </w:tc>
        <w:tc>
          <w:tcPr>
            <w:tcW w:w="2409" w:type="dxa"/>
          </w:tcPr>
          <w:p w:rsidR="009263FE" w:rsidRPr="0095353B" w:rsidRDefault="009263FE" w:rsidP="008850B8">
            <w:pPr>
              <w:jc w:val="center"/>
              <w:rPr>
                <w:b/>
                <w:sz w:val="20"/>
                <w:szCs w:val="20"/>
              </w:rPr>
            </w:pPr>
            <w:r w:rsidRPr="0095353B">
              <w:rPr>
                <w:b/>
                <w:sz w:val="20"/>
                <w:szCs w:val="20"/>
              </w:rPr>
              <w:t>15.20-15.35(п</w:t>
            </w:r>
            <w:proofErr w:type="gramStart"/>
            <w:r w:rsidRPr="0095353B">
              <w:rPr>
                <w:b/>
                <w:sz w:val="20"/>
                <w:szCs w:val="20"/>
              </w:rPr>
              <w:t>.ч</w:t>
            </w:r>
            <w:proofErr w:type="gramEnd"/>
            <w:r w:rsidRPr="0095353B">
              <w:rPr>
                <w:b/>
                <w:sz w:val="20"/>
                <w:szCs w:val="20"/>
              </w:rPr>
              <w:t>)</w:t>
            </w:r>
          </w:p>
          <w:p w:rsidR="009263FE" w:rsidRPr="0095353B" w:rsidRDefault="009263FE" w:rsidP="008850B8">
            <w:pPr>
              <w:jc w:val="center"/>
              <w:rPr>
                <w:b/>
                <w:sz w:val="20"/>
                <w:szCs w:val="20"/>
              </w:rPr>
            </w:pPr>
            <w:r w:rsidRPr="0095353B">
              <w:rPr>
                <w:b/>
                <w:sz w:val="20"/>
                <w:szCs w:val="20"/>
              </w:rPr>
              <w:t>15.20-15-50(</w:t>
            </w:r>
            <w:proofErr w:type="spellStart"/>
            <w:r w:rsidRPr="0095353B">
              <w:rPr>
                <w:b/>
                <w:sz w:val="20"/>
                <w:szCs w:val="20"/>
              </w:rPr>
              <w:t>в.с</w:t>
            </w:r>
            <w:proofErr w:type="gramStart"/>
            <w:r w:rsidRPr="0095353B">
              <w:rPr>
                <w:b/>
                <w:sz w:val="20"/>
                <w:szCs w:val="20"/>
              </w:rPr>
              <w:t>.п</w:t>
            </w:r>
            <w:proofErr w:type="spellEnd"/>
            <w:proofErr w:type="gramEnd"/>
            <w:r w:rsidRPr="0095353B">
              <w:rPr>
                <w:b/>
                <w:sz w:val="20"/>
                <w:szCs w:val="20"/>
              </w:rPr>
              <w:t>)</w:t>
            </w:r>
          </w:p>
        </w:tc>
        <w:tc>
          <w:tcPr>
            <w:tcW w:w="2410" w:type="dxa"/>
          </w:tcPr>
          <w:p w:rsidR="009263FE" w:rsidRPr="0095353B" w:rsidRDefault="009263FE" w:rsidP="008850B8">
            <w:pPr>
              <w:jc w:val="center"/>
              <w:rPr>
                <w:b/>
                <w:sz w:val="20"/>
                <w:szCs w:val="20"/>
              </w:rPr>
            </w:pPr>
            <w:r w:rsidRPr="0095353B">
              <w:rPr>
                <w:b/>
                <w:sz w:val="20"/>
                <w:szCs w:val="20"/>
              </w:rPr>
              <w:t>15.20-15.35(п</w:t>
            </w:r>
            <w:proofErr w:type="gramStart"/>
            <w:r w:rsidRPr="0095353B">
              <w:rPr>
                <w:b/>
                <w:sz w:val="20"/>
                <w:szCs w:val="20"/>
              </w:rPr>
              <w:t>.ч</w:t>
            </w:r>
            <w:proofErr w:type="gramEnd"/>
            <w:r w:rsidRPr="0095353B">
              <w:rPr>
                <w:b/>
                <w:sz w:val="20"/>
                <w:szCs w:val="20"/>
              </w:rPr>
              <w:t>)</w:t>
            </w:r>
          </w:p>
        </w:tc>
      </w:tr>
      <w:tr w:rsidR="009263FE" w:rsidRPr="0095353B" w:rsidTr="008850B8">
        <w:trPr>
          <w:trHeight w:val="180"/>
        </w:trPr>
        <w:tc>
          <w:tcPr>
            <w:tcW w:w="3261" w:type="dxa"/>
          </w:tcPr>
          <w:p w:rsidR="009263FE" w:rsidRPr="0095353B" w:rsidRDefault="009263FE" w:rsidP="008850B8">
            <w:pPr>
              <w:jc w:val="center"/>
              <w:rPr>
                <w:b/>
                <w:sz w:val="20"/>
                <w:szCs w:val="20"/>
              </w:rPr>
            </w:pPr>
            <w:r w:rsidRPr="0095353B">
              <w:rPr>
                <w:b/>
                <w:sz w:val="20"/>
                <w:szCs w:val="20"/>
              </w:rPr>
              <w:t xml:space="preserve">Подготовка к  уплотненному полднику </w:t>
            </w:r>
            <w:proofErr w:type="spellStart"/>
            <w:r w:rsidRPr="0095353B">
              <w:rPr>
                <w:b/>
                <w:sz w:val="20"/>
                <w:szCs w:val="20"/>
              </w:rPr>
              <w:t>уплотненныйполдник</w:t>
            </w:r>
            <w:proofErr w:type="spellEnd"/>
          </w:p>
        </w:tc>
        <w:tc>
          <w:tcPr>
            <w:tcW w:w="2410" w:type="dxa"/>
          </w:tcPr>
          <w:p w:rsidR="009263FE" w:rsidRPr="0095353B" w:rsidRDefault="009263FE" w:rsidP="008850B8">
            <w:pPr>
              <w:jc w:val="center"/>
              <w:rPr>
                <w:b/>
                <w:sz w:val="20"/>
                <w:szCs w:val="20"/>
              </w:rPr>
            </w:pPr>
            <w:r w:rsidRPr="0095353B">
              <w:rPr>
                <w:b/>
                <w:sz w:val="20"/>
                <w:szCs w:val="20"/>
              </w:rPr>
              <w:t>15.55-16.10</w:t>
            </w:r>
          </w:p>
        </w:tc>
        <w:tc>
          <w:tcPr>
            <w:tcW w:w="2409" w:type="dxa"/>
          </w:tcPr>
          <w:p w:rsidR="009263FE" w:rsidRPr="0095353B" w:rsidRDefault="009263FE" w:rsidP="008850B8">
            <w:pPr>
              <w:jc w:val="center"/>
              <w:rPr>
                <w:b/>
                <w:sz w:val="20"/>
                <w:szCs w:val="20"/>
              </w:rPr>
            </w:pPr>
            <w:r w:rsidRPr="0095353B">
              <w:rPr>
                <w:b/>
                <w:sz w:val="20"/>
                <w:szCs w:val="20"/>
              </w:rPr>
              <w:t>15.55-16.10</w:t>
            </w:r>
          </w:p>
        </w:tc>
        <w:tc>
          <w:tcPr>
            <w:tcW w:w="2410" w:type="dxa"/>
          </w:tcPr>
          <w:p w:rsidR="009263FE" w:rsidRPr="0095353B" w:rsidRDefault="009263FE" w:rsidP="008850B8">
            <w:pPr>
              <w:jc w:val="center"/>
              <w:rPr>
                <w:b/>
                <w:sz w:val="20"/>
                <w:szCs w:val="20"/>
              </w:rPr>
            </w:pPr>
            <w:r w:rsidRPr="0095353B">
              <w:rPr>
                <w:b/>
                <w:sz w:val="20"/>
                <w:szCs w:val="20"/>
              </w:rPr>
              <w:t>15.55-16.10</w:t>
            </w:r>
          </w:p>
        </w:tc>
      </w:tr>
      <w:tr w:rsidR="009263FE" w:rsidRPr="0095353B" w:rsidTr="008850B8">
        <w:trPr>
          <w:trHeight w:val="165"/>
        </w:trPr>
        <w:tc>
          <w:tcPr>
            <w:tcW w:w="3261" w:type="dxa"/>
          </w:tcPr>
          <w:p w:rsidR="009263FE" w:rsidRPr="0095353B" w:rsidRDefault="009263FE" w:rsidP="008850B8">
            <w:pPr>
              <w:jc w:val="center"/>
              <w:rPr>
                <w:b/>
                <w:sz w:val="20"/>
                <w:szCs w:val="20"/>
              </w:rPr>
            </w:pPr>
            <w:r w:rsidRPr="0095353B">
              <w:rPr>
                <w:b/>
                <w:sz w:val="20"/>
                <w:szCs w:val="20"/>
              </w:rPr>
              <w:t xml:space="preserve"> Игры,</w:t>
            </w:r>
          </w:p>
          <w:p w:rsidR="009263FE" w:rsidRPr="0095353B" w:rsidRDefault="009263FE" w:rsidP="008850B8">
            <w:pPr>
              <w:jc w:val="center"/>
              <w:rPr>
                <w:b/>
                <w:sz w:val="20"/>
                <w:szCs w:val="20"/>
              </w:rPr>
            </w:pPr>
            <w:r w:rsidRPr="0095353B">
              <w:rPr>
                <w:b/>
                <w:sz w:val="20"/>
                <w:szCs w:val="20"/>
              </w:rPr>
              <w:t>Вечерняя прогулка,</w:t>
            </w:r>
          </w:p>
          <w:p w:rsidR="009263FE" w:rsidRPr="0095353B" w:rsidRDefault="009263FE" w:rsidP="008850B8">
            <w:pPr>
              <w:jc w:val="center"/>
              <w:rPr>
                <w:b/>
                <w:sz w:val="20"/>
                <w:szCs w:val="20"/>
              </w:rPr>
            </w:pPr>
            <w:r w:rsidRPr="0095353B">
              <w:rPr>
                <w:b/>
                <w:sz w:val="20"/>
                <w:szCs w:val="20"/>
              </w:rPr>
              <w:t xml:space="preserve"> уход детей домой</w:t>
            </w:r>
          </w:p>
        </w:tc>
        <w:tc>
          <w:tcPr>
            <w:tcW w:w="2410" w:type="dxa"/>
          </w:tcPr>
          <w:p w:rsidR="009263FE" w:rsidRPr="0095353B" w:rsidRDefault="009263FE" w:rsidP="008850B8">
            <w:pPr>
              <w:jc w:val="center"/>
              <w:rPr>
                <w:b/>
                <w:sz w:val="20"/>
                <w:szCs w:val="20"/>
              </w:rPr>
            </w:pPr>
            <w:r w:rsidRPr="0095353B">
              <w:rPr>
                <w:b/>
                <w:sz w:val="20"/>
                <w:szCs w:val="20"/>
              </w:rPr>
              <w:t>16.10-16.30</w:t>
            </w:r>
          </w:p>
          <w:p w:rsidR="009263FE" w:rsidRPr="0095353B" w:rsidRDefault="009263FE" w:rsidP="008850B8">
            <w:pPr>
              <w:rPr>
                <w:b/>
                <w:sz w:val="20"/>
                <w:szCs w:val="20"/>
              </w:rPr>
            </w:pPr>
            <w:r w:rsidRPr="0095353B">
              <w:rPr>
                <w:b/>
                <w:sz w:val="20"/>
                <w:szCs w:val="20"/>
              </w:rPr>
              <w:t xml:space="preserve">        16.30-17.30</w:t>
            </w:r>
          </w:p>
        </w:tc>
        <w:tc>
          <w:tcPr>
            <w:tcW w:w="2409" w:type="dxa"/>
          </w:tcPr>
          <w:p w:rsidR="009263FE" w:rsidRPr="0095353B" w:rsidRDefault="009263FE" w:rsidP="008850B8">
            <w:pPr>
              <w:jc w:val="center"/>
              <w:rPr>
                <w:b/>
                <w:sz w:val="20"/>
                <w:szCs w:val="20"/>
              </w:rPr>
            </w:pPr>
            <w:r w:rsidRPr="0095353B">
              <w:rPr>
                <w:b/>
                <w:sz w:val="20"/>
                <w:szCs w:val="20"/>
              </w:rPr>
              <w:t>16.10-16.30</w:t>
            </w:r>
          </w:p>
          <w:p w:rsidR="009263FE" w:rsidRPr="0095353B" w:rsidRDefault="009263FE" w:rsidP="008850B8">
            <w:pPr>
              <w:jc w:val="center"/>
              <w:rPr>
                <w:b/>
                <w:sz w:val="20"/>
                <w:szCs w:val="20"/>
              </w:rPr>
            </w:pPr>
            <w:r w:rsidRPr="0095353B">
              <w:rPr>
                <w:b/>
                <w:sz w:val="20"/>
                <w:szCs w:val="20"/>
              </w:rPr>
              <w:t>16.30-17.30</w:t>
            </w:r>
          </w:p>
        </w:tc>
        <w:tc>
          <w:tcPr>
            <w:tcW w:w="2410" w:type="dxa"/>
          </w:tcPr>
          <w:p w:rsidR="009263FE" w:rsidRPr="0095353B" w:rsidRDefault="009263FE" w:rsidP="008850B8">
            <w:pPr>
              <w:jc w:val="center"/>
              <w:rPr>
                <w:b/>
                <w:sz w:val="20"/>
                <w:szCs w:val="20"/>
              </w:rPr>
            </w:pPr>
            <w:r w:rsidRPr="0095353B">
              <w:rPr>
                <w:b/>
                <w:sz w:val="20"/>
                <w:szCs w:val="20"/>
              </w:rPr>
              <w:t>16.10-16.30</w:t>
            </w:r>
          </w:p>
          <w:p w:rsidR="009263FE" w:rsidRPr="0095353B" w:rsidRDefault="009263FE" w:rsidP="008850B8">
            <w:pPr>
              <w:jc w:val="center"/>
              <w:rPr>
                <w:b/>
                <w:sz w:val="20"/>
                <w:szCs w:val="20"/>
              </w:rPr>
            </w:pPr>
            <w:r w:rsidRPr="0095353B">
              <w:rPr>
                <w:b/>
                <w:sz w:val="20"/>
                <w:szCs w:val="20"/>
              </w:rPr>
              <w:t>16.30-17.30</w:t>
            </w:r>
          </w:p>
        </w:tc>
      </w:tr>
    </w:tbl>
    <w:p w:rsidR="00D6794A" w:rsidRPr="0095353B" w:rsidRDefault="00D6794A" w:rsidP="00561F1C">
      <w:pPr>
        <w:ind w:left="360"/>
        <w:jc w:val="both"/>
        <w:rPr>
          <w:sz w:val="20"/>
          <w:szCs w:val="20"/>
        </w:rPr>
      </w:pPr>
    </w:p>
    <w:p w:rsidR="00D6794A" w:rsidRPr="0095353B" w:rsidRDefault="00D6794A" w:rsidP="00561F1C">
      <w:pPr>
        <w:ind w:left="360"/>
        <w:jc w:val="both"/>
        <w:rPr>
          <w:sz w:val="20"/>
          <w:szCs w:val="20"/>
        </w:rPr>
      </w:pPr>
    </w:p>
    <w:p w:rsidR="00D6794A" w:rsidRPr="0095353B" w:rsidRDefault="00D6794A" w:rsidP="00561F1C">
      <w:pPr>
        <w:ind w:left="360"/>
        <w:jc w:val="both"/>
        <w:rPr>
          <w:sz w:val="20"/>
          <w:szCs w:val="20"/>
        </w:rPr>
      </w:pPr>
    </w:p>
    <w:tbl>
      <w:tblPr>
        <w:tblW w:w="98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921"/>
        <w:gridCol w:w="1953"/>
        <w:gridCol w:w="2079"/>
        <w:gridCol w:w="1922"/>
      </w:tblGrid>
      <w:tr w:rsidR="00D6794A" w:rsidRPr="0095353B" w:rsidTr="00457B6F">
        <w:trPr>
          <w:jc w:val="center"/>
        </w:trPr>
        <w:tc>
          <w:tcPr>
            <w:tcW w:w="3921" w:type="dxa"/>
          </w:tcPr>
          <w:p w:rsidR="00D6794A" w:rsidRPr="0095353B" w:rsidRDefault="00D6794A" w:rsidP="00457B6F">
            <w:pPr>
              <w:spacing w:line="276" w:lineRule="auto"/>
              <w:jc w:val="both"/>
              <w:rPr>
                <w:b/>
                <w:sz w:val="20"/>
                <w:szCs w:val="20"/>
              </w:rPr>
            </w:pPr>
            <w:r w:rsidRPr="0095353B">
              <w:rPr>
                <w:b/>
                <w:sz w:val="20"/>
                <w:szCs w:val="20"/>
              </w:rPr>
              <w:t>Режимные моменты</w:t>
            </w:r>
          </w:p>
        </w:tc>
        <w:tc>
          <w:tcPr>
            <w:tcW w:w="1953" w:type="dxa"/>
          </w:tcPr>
          <w:p w:rsidR="00D6794A" w:rsidRPr="0095353B" w:rsidRDefault="00D6794A" w:rsidP="00457B6F">
            <w:pPr>
              <w:spacing w:line="276" w:lineRule="auto"/>
              <w:jc w:val="both"/>
              <w:rPr>
                <w:b/>
                <w:sz w:val="20"/>
                <w:szCs w:val="20"/>
              </w:rPr>
            </w:pPr>
            <w:r w:rsidRPr="0095353B">
              <w:rPr>
                <w:b/>
                <w:sz w:val="20"/>
                <w:szCs w:val="20"/>
              </w:rPr>
              <w:t>Средняя группа</w:t>
            </w:r>
          </w:p>
          <w:p w:rsidR="00D6794A" w:rsidRPr="0095353B" w:rsidRDefault="00D6794A" w:rsidP="00457B6F">
            <w:pPr>
              <w:spacing w:line="276" w:lineRule="auto"/>
              <w:jc w:val="both"/>
              <w:rPr>
                <w:b/>
                <w:sz w:val="20"/>
                <w:szCs w:val="20"/>
              </w:rPr>
            </w:pPr>
            <w:r w:rsidRPr="0095353B">
              <w:rPr>
                <w:b/>
                <w:sz w:val="20"/>
                <w:szCs w:val="20"/>
              </w:rPr>
              <w:t>(4-5 лет)</w:t>
            </w:r>
          </w:p>
        </w:tc>
        <w:tc>
          <w:tcPr>
            <w:tcW w:w="2079" w:type="dxa"/>
          </w:tcPr>
          <w:p w:rsidR="00D6794A" w:rsidRPr="0095353B" w:rsidRDefault="00D6794A" w:rsidP="00457B6F">
            <w:pPr>
              <w:spacing w:line="276" w:lineRule="auto"/>
              <w:jc w:val="both"/>
              <w:rPr>
                <w:b/>
                <w:sz w:val="20"/>
                <w:szCs w:val="20"/>
              </w:rPr>
            </w:pPr>
            <w:r w:rsidRPr="0095353B">
              <w:rPr>
                <w:b/>
                <w:sz w:val="20"/>
                <w:szCs w:val="20"/>
              </w:rPr>
              <w:t>Старшая группа</w:t>
            </w:r>
          </w:p>
          <w:p w:rsidR="00D6794A" w:rsidRPr="0095353B" w:rsidRDefault="00D6794A" w:rsidP="00457B6F">
            <w:pPr>
              <w:spacing w:line="276" w:lineRule="auto"/>
              <w:jc w:val="both"/>
              <w:rPr>
                <w:b/>
                <w:sz w:val="20"/>
                <w:szCs w:val="20"/>
              </w:rPr>
            </w:pPr>
            <w:r w:rsidRPr="0095353B">
              <w:rPr>
                <w:b/>
                <w:sz w:val="20"/>
                <w:szCs w:val="20"/>
              </w:rPr>
              <w:t>(5-6 лет)</w:t>
            </w:r>
          </w:p>
        </w:tc>
        <w:tc>
          <w:tcPr>
            <w:tcW w:w="1922" w:type="dxa"/>
          </w:tcPr>
          <w:p w:rsidR="00D6794A" w:rsidRPr="0095353B" w:rsidRDefault="00D6794A" w:rsidP="00457B6F">
            <w:pPr>
              <w:spacing w:line="276" w:lineRule="auto"/>
              <w:jc w:val="both"/>
              <w:rPr>
                <w:b/>
                <w:sz w:val="20"/>
                <w:szCs w:val="20"/>
              </w:rPr>
            </w:pPr>
            <w:r w:rsidRPr="0095353B">
              <w:rPr>
                <w:b/>
                <w:sz w:val="20"/>
                <w:szCs w:val="20"/>
              </w:rPr>
              <w:t>Подготовительная группа</w:t>
            </w:r>
          </w:p>
          <w:p w:rsidR="00D6794A" w:rsidRPr="0095353B" w:rsidRDefault="00D6794A" w:rsidP="00457B6F">
            <w:pPr>
              <w:spacing w:line="276" w:lineRule="auto"/>
              <w:jc w:val="both"/>
              <w:rPr>
                <w:b/>
                <w:sz w:val="20"/>
                <w:szCs w:val="20"/>
              </w:rPr>
            </w:pPr>
            <w:r w:rsidRPr="0095353B">
              <w:rPr>
                <w:b/>
                <w:sz w:val="20"/>
                <w:szCs w:val="20"/>
              </w:rPr>
              <w:lastRenderedPageBreak/>
              <w:t xml:space="preserve"> (6-7 лет)</w:t>
            </w:r>
          </w:p>
        </w:tc>
      </w:tr>
      <w:tr w:rsidR="00D6794A" w:rsidRPr="0095353B" w:rsidTr="00457B6F">
        <w:trPr>
          <w:jc w:val="center"/>
        </w:trPr>
        <w:tc>
          <w:tcPr>
            <w:tcW w:w="3921" w:type="dxa"/>
          </w:tcPr>
          <w:p w:rsidR="00D6794A" w:rsidRPr="0095353B" w:rsidRDefault="00D6794A" w:rsidP="00457B6F">
            <w:pPr>
              <w:spacing w:line="276" w:lineRule="auto"/>
              <w:jc w:val="both"/>
              <w:rPr>
                <w:sz w:val="20"/>
                <w:szCs w:val="20"/>
              </w:rPr>
            </w:pPr>
            <w:r w:rsidRPr="0095353B">
              <w:rPr>
                <w:sz w:val="20"/>
                <w:szCs w:val="20"/>
              </w:rPr>
              <w:lastRenderedPageBreak/>
              <w:t>Приход детей в детский сад, свободная игра, самостоятельная деятельность</w:t>
            </w:r>
          </w:p>
          <w:p w:rsidR="00D6794A" w:rsidRPr="0095353B" w:rsidRDefault="00D6794A" w:rsidP="00457B6F">
            <w:pPr>
              <w:spacing w:line="276" w:lineRule="auto"/>
              <w:jc w:val="both"/>
              <w:rPr>
                <w:sz w:val="20"/>
                <w:szCs w:val="20"/>
              </w:rPr>
            </w:pPr>
          </w:p>
        </w:tc>
        <w:tc>
          <w:tcPr>
            <w:tcW w:w="1953" w:type="dxa"/>
          </w:tcPr>
          <w:p w:rsidR="00D6794A" w:rsidRPr="0095353B" w:rsidRDefault="00D6794A" w:rsidP="00457B6F">
            <w:pPr>
              <w:spacing w:line="276" w:lineRule="auto"/>
              <w:jc w:val="both"/>
              <w:rPr>
                <w:sz w:val="20"/>
                <w:szCs w:val="20"/>
              </w:rPr>
            </w:pPr>
            <w:r w:rsidRPr="0095353B">
              <w:rPr>
                <w:sz w:val="20"/>
                <w:szCs w:val="20"/>
              </w:rPr>
              <w:t>7.00 - 8.30</w:t>
            </w:r>
          </w:p>
        </w:tc>
        <w:tc>
          <w:tcPr>
            <w:tcW w:w="2079" w:type="dxa"/>
          </w:tcPr>
          <w:p w:rsidR="00D6794A" w:rsidRPr="0095353B" w:rsidRDefault="00D6794A" w:rsidP="00457B6F">
            <w:pPr>
              <w:spacing w:line="276" w:lineRule="auto"/>
              <w:jc w:val="both"/>
              <w:rPr>
                <w:sz w:val="20"/>
                <w:szCs w:val="20"/>
              </w:rPr>
            </w:pPr>
            <w:r w:rsidRPr="0095353B">
              <w:rPr>
                <w:sz w:val="20"/>
                <w:szCs w:val="20"/>
              </w:rPr>
              <w:t>7.00 - 8.30</w:t>
            </w:r>
          </w:p>
        </w:tc>
        <w:tc>
          <w:tcPr>
            <w:tcW w:w="1922" w:type="dxa"/>
          </w:tcPr>
          <w:p w:rsidR="00D6794A" w:rsidRPr="0095353B" w:rsidRDefault="00D6794A" w:rsidP="00457B6F">
            <w:pPr>
              <w:spacing w:line="276" w:lineRule="auto"/>
              <w:jc w:val="both"/>
              <w:rPr>
                <w:sz w:val="20"/>
                <w:szCs w:val="20"/>
              </w:rPr>
            </w:pPr>
            <w:r w:rsidRPr="0095353B">
              <w:rPr>
                <w:sz w:val="20"/>
                <w:szCs w:val="20"/>
              </w:rPr>
              <w:t>7.00 - 8.30</w:t>
            </w:r>
          </w:p>
        </w:tc>
      </w:tr>
      <w:tr w:rsidR="00D6794A" w:rsidRPr="0095353B" w:rsidTr="00457B6F">
        <w:trPr>
          <w:jc w:val="center"/>
        </w:trPr>
        <w:tc>
          <w:tcPr>
            <w:tcW w:w="3921" w:type="dxa"/>
          </w:tcPr>
          <w:p w:rsidR="00D6794A" w:rsidRPr="0095353B" w:rsidRDefault="00D6794A" w:rsidP="00457B6F">
            <w:pPr>
              <w:spacing w:line="276" w:lineRule="auto"/>
              <w:jc w:val="both"/>
              <w:rPr>
                <w:sz w:val="20"/>
                <w:szCs w:val="20"/>
              </w:rPr>
            </w:pPr>
            <w:r w:rsidRPr="0095353B">
              <w:rPr>
                <w:sz w:val="20"/>
                <w:szCs w:val="20"/>
              </w:rPr>
              <w:t>Подготовка к завтраку, завтрак</w:t>
            </w:r>
          </w:p>
          <w:p w:rsidR="00D6794A" w:rsidRPr="0095353B" w:rsidRDefault="00D6794A" w:rsidP="00457B6F">
            <w:pPr>
              <w:spacing w:line="276" w:lineRule="auto"/>
              <w:jc w:val="both"/>
              <w:rPr>
                <w:sz w:val="20"/>
                <w:szCs w:val="20"/>
              </w:rPr>
            </w:pPr>
          </w:p>
        </w:tc>
        <w:tc>
          <w:tcPr>
            <w:tcW w:w="1953" w:type="dxa"/>
          </w:tcPr>
          <w:p w:rsidR="00D6794A" w:rsidRPr="0095353B" w:rsidRDefault="00D6794A" w:rsidP="00457B6F">
            <w:pPr>
              <w:spacing w:line="276" w:lineRule="auto"/>
              <w:jc w:val="both"/>
              <w:rPr>
                <w:sz w:val="20"/>
                <w:szCs w:val="20"/>
              </w:rPr>
            </w:pPr>
            <w:r w:rsidRPr="0095353B">
              <w:rPr>
                <w:sz w:val="20"/>
                <w:szCs w:val="20"/>
              </w:rPr>
              <w:t>8.30 – 8.50</w:t>
            </w:r>
          </w:p>
        </w:tc>
        <w:tc>
          <w:tcPr>
            <w:tcW w:w="2079" w:type="dxa"/>
          </w:tcPr>
          <w:p w:rsidR="00D6794A" w:rsidRPr="0095353B" w:rsidRDefault="00D6794A" w:rsidP="00457B6F">
            <w:pPr>
              <w:spacing w:line="276" w:lineRule="auto"/>
              <w:jc w:val="both"/>
              <w:rPr>
                <w:sz w:val="20"/>
                <w:szCs w:val="20"/>
              </w:rPr>
            </w:pPr>
            <w:r w:rsidRPr="0095353B">
              <w:rPr>
                <w:sz w:val="20"/>
                <w:szCs w:val="20"/>
              </w:rPr>
              <w:t>8.30 – 8.45</w:t>
            </w:r>
          </w:p>
        </w:tc>
        <w:tc>
          <w:tcPr>
            <w:tcW w:w="1922" w:type="dxa"/>
          </w:tcPr>
          <w:p w:rsidR="00D6794A" w:rsidRPr="0095353B" w:rsidRDefault="00D6794A" w:rsidP="00457B6F">
            <w:pPr>
              <w:spacing w:line="276" w:lineRule="auto"/>
              <w:jc w:val="both"/>
              <w:rPr>
                <w:sz w:val="20"/>
                <w:szCs w:val="20"/>
              </w:rPr>
            </w:pPr>
            <w:r w:rsidRPr="0095353B">
              <w:rPr>
                <w:sz w:val="20"/>
                <w:szCs w:val="20"/>
              </w:rPr>
              <w:t>8.30 – 8.45</w:t>
            </w:r>
          </w:p>
        </w:tc>
      </w:tr>
      <w:tr w:rsidR="00D6794A" w:rsidRPr="0095353B" w:rsidTr="00457B6F">
        <w:trPr>
          <w:jc w:val="center"/>
        </w:trPr>
        <w:tc>
          <w:tcPr>
            <w:tcW w:w="3921" w:type="dxa"/>
          </w:tcPr>
          <w:p w:rsidR="00D6794A" w:rsidRPr="0095353B" w:rsidRDefault="00D6794A" w:rsidP="00457B6F">
            <w:pPr>
              <w:spacing w:line="276" w:lineRule="auto"/>
              <w:jc w:val="both"/>
              <w:rPr>
                <w:sz w:val="20"/>
                <w:szCs w:val="20"/>
              </w:rPr>
            </w:pPr>
            <w:r w:rsidRPr="0095353B">
              <w:rPr>
                <w:sz w:val="20"/>
                <w:szCs w:val="20"/>
              </w:rPr>
              <w:t>Игры, самостоятельная деятельность</w:t>
            </w:r>
          </w:p>
        </w:tc>
        <w:tc>
          <w:tcPr>
            <w:tcW w:w="1953" w:type="dxa"/>
          </w:tcPr>
          <w:p w:rsidR="00D6794A" w:rsidRPr="0095353B" w:rsidRDefault="00D6794A" w:rsidP="00457B6F">
            <w:pPr>
              <w:spacing w:line="276" w:lineRule="auto"/>
              <w:jc w:val="both"/>
              <w:rPr>
                <w:sz w:val="20"/>
                <w:szCs w:val="20"/>
              </w:rPr>
            </w:pPr>
            <w:r w:rsidRPr="0095353B">
              <w:rPr>
                <w:sz w:val="20"/>
                <w:szCs w:val="20"/>
              </w:rPr>
              <w:t xml:space="preserve">8.50 – 9.00, </w:t>
            </w:r>
          </w:p>
          <w:p w:rsidR="00D6794A" w:rsidRPr="0095353B" w:rsidRDefault="00D6794A" w:rsidP="00457B6F">
            <w:pPr>
              <w:spacing w:line="276" w:lineRule="auto"/>
              <w:jc w:val="both"/>
              <w:rPr>
                <w:sz w:val="20"/>
                <w:szCs w:val="20"/>
              </w:rPr>
            </w:pPr>
          </w:p>
        </w:tc>
        <w:tc>
          <w:tcPr>
            <w:tcW w:w="2079" w:type="dxa"/>
          </w:tcPr>
          <w:p w:rsidR="00D6794A" w:rsidRPr="0095353B" w:rsidRDefault="00D6794A" w:rsidP="00457B6F">
            <w:pPr>
              <w:spacing w:line="276" w:lineRule="auto"/>
              <w:jc w:val="both"/>
              <w:rPr>
                <w:sz w:val="20"/>
                <w:szCs w:val="20"/>
              </w:rPr>
            </w:pPr>
            <w:r w:rsidRPr="0095353B">
              <w:rPr>
                <w:sz w:val="20"/>
                <w:szCs w:val="20"/>
              </w:rPr>
              <w:t>8.45 - 9.00</w:t>
            </w:r>
          </w:p>
          <w:p w:rsidR="00D6794A" w:rsidRPr="0095353B" w:rsidRDefault="00D6794A" w:rsidP="00457B6F">
            <w:pPr>
              <w:spacing w:line="276" w:lineRule="auto"/>
              <w:jc w:val="both"/>
              <w:rPr>
                <w:sz w:val="20"/>
                <w:szCs w:val="20"/>
              </w:rPr>
            </w:pPr>
          </w:p>
        </w:tc>
        <w:tc>
          <w:tcPr>
            <w:tcW w:w="1922" w:type="dxa"/>
          </w:tcPr>
          <w:p w:rsidR="00D6794A" w:rsidRPr="0095353B" w:rsidRDefault="00D6794A" w:rsidP="00457B6F">
            <w:pPr>
              <w:spacing w:line="276" w:lineRule="auto"/>
              <w:jc w:val="both"/>
              <w:rPr>
                <w:sz w:val="20"/>
                <w:szCs w:val="20"/>
              </w:rPr>
            </w:pPr>
            <w:r w:rsidRPr="0095353B">
              <w:rPr>
                <w:sz w:val="20"/>
                <w:szCs w:val="20"/>
              </w:rPr>
              <w:t>8.45 – 9.00</w:t>
            </w:r>
          </w:p>
        </w:tc>
      </w:tr>
      <w:tr w:rsidR="00D6794A" w:rsidRPr="0095353B" w:rsidTr="00457B6F">
        <w:trPr>
          <w:jc w:val="center"/>
        </w:trPr>
        <w:tc>
          <w:tcPr>
            <w:tcW w:w="3921" w:type="dxa"/>
          </w:tcPr>
          <w:p w:rsidR="00D6794A" w:rsidRPr="0095353B" w:rsidRDefault="00D6794A" w:rsidP="00457B6F">
            <w:pPr>
              <w:spacing w:line="276" w:lineRule="auto"/>
              <w:jc w:val="both"/>
              <w:rPr>
                <w:sz w:val="20"/>
                <w:szCs w:val="20"/>
              </w:rPr>
            </w:pPr>
            <w:r w:rsidRPr="0095353B">
              <w:rPr>
                <w:sz w:val="20"/>
                <w:szCs w:val="20"/>
              </w:rPr>
              <w:t>Организованная детская деятельность</w:t>
            </w:r>
          </w:p>
          <w:p w:rsidR="00D6794A" w:rsidRPr="0095353B" w:rsidRDefault="00D6794A" w:rsidP="00457B6F">
            <w:pPr>
              <w:spacing w:line="276" w:lineRule="auto"/>
              <w:jc w:val="both"/>
              <w:rPr>
                <w:sz w:val="20"/>
                <w:szCs w:val="20"/>
              </w:rPr>
            </w:pPr>
          </w:p>
        </w:tc>
        <w:tc>
          <w:tcPr>
            <w:tcW w:w="1953" w:type="dxa"/>
          </w:tcPr>
          <w:p w:rsidR="00D6794A" w:rsidRPr="0095353B" w:rsidRDefault="00D6794A" w:rsidP="00457B6F">
            <w:pPr>
              <w:spacing w:line="276" w:lineRule="auto"/>
              <w:jc w:val="both"/>
              <w:rPr>
                <w:sz w:val="20"/>
                <w:szCs w:val="20"/>
              </w:rPr>
            </w:pPr>
            <w:r w:rsidRPr="0095353B">
              <w:rPr>
                <w:sz w:val="20"/>
                <w:szCs w:val="20"/>
              </w:rPr>
              <w:t>9.00 – 10.20</w:t>
            </w:r>
          </w:p>
        </w:tc>
        <w:tc>
          <w:tcPr>
            <w:tcW w:w="2079" w:type="dxa"/>
          </w:tcPr>
          <w:p w:rsidR="00D6794A" w:rsidRPr="0095353B" w:rsidRDefault="00D6794A" w:rsidP="00457B6F">
            <w:pPr>
              <w:spacing w:line="276" w:lineRule="auto"/>
              <w:jc w:val="both"/>
              <w:rPr>
                <w:sz w:val="20"/>
                <w:szCs w:val="20"/>
              </w:rPr>
            </w:pPr>
            <w:r w:rsidRPr="0095353B">
              <w:rPr>
                <w:sz w:val="20"/>
                <w:szCs w:val="20"/>
              </w:rPr>
              <w:t>9.00 – 10.30</w:t>
            </w:r>
          </w:p>
        </w:tc>
        <w:tc>
          <w:tcPr>
            <w:tcW w:w="1922" w:type="dxa"/>
          </w:tcPr>
          <w:p w:rsidR="00D6794A" w:rsidRPr="0095353B" w:rsidRDefault="00D6794A" w:rsidP="00457B6F">
            <w:pPr>
              <w:spacing w:line="276" w:lineRule="auto"/>
              <w:jc w:val="both"/>
              <w:rPr>
                <w:sz w:val="20"/>
                <w:szCs w:val="20"/>
              </w:rPr>
            </w:pPr>
            <w:r w:rsidRPr="0095353B">
              <w:rPr>
                <w:sz w:val="20"/>
                <w:szCs w:val="20"/>
              </w:rPr>
              <w:t>9.00 – 10.50</w:t>
            </w:r>
          </w:p>
        </w:tc>
      </w:tr>
      <w:tr w:rsidR="00D6794A" w:rsidRPr="0095353B" w:rsidTr="00457B6F">
        <w:trPr>
          <w:jc w:val="center"/>
        </w:trPr>
        <w:tc>
          <w:tcPr>
            <w:tcW w:w="3921" w:type="dxa"/>
          </w:tcPr>
          <w:p w:rsidR="00D6794A" w:rsidRPr="0095353B" w:rsidRDefault="00D6794A" w:rsidP="00457B6F">
            <w:pPr>
              <w:spacing w:line="276" w:lineRule="auto"/>
              <w:jc w:val="both"/>
              <w:rPr>
                <w:sz w:val="20"/>
                <w:szCs w:val="20"/>
              </w:rPr>
            </w:pPr>
            <w:r w:rsidRPr="0095353B">
              <w:rPr>
                <w:sz w:val="20"/>
                <w:szCs w:val="20"/>
              </w:rPr>
              <w:t>2-ой завтрак   (витаминный)</w:t>
            </w:r>
          </w:p>
        </w:tc>
        <w:tc>
          <w:tcPr>
            <w:tcW w:w="1953" w:type="dxa"/>
          </w:tcPr>
          <w:p w:rsidR="00D6794A" w:rsidRPr="0095353B" w:rsidRDefault="00D6794A" w:rsidP="00457B6F">
            <w:pPr>
              <w:spacing w:line="276" w:lineRule="auto"/>
              <w:jc w:val="both"/>
              <w:rPr>
                <w:sz w:val="20"/>
                <w:szCs w:val="20"/>
              </w:rPr>
            </w:pPr>
            <w:r w:rsidRPr="0095353B">
              <w:rPr>
                <w:sz w:val="20"/>
                <w:szCs w:val="20"/>
              </w:rPr>
              <w:t xml:space="preserve">9.55 </w:t>
            </w:r>
          </w:p>
        </w:tc>
        <w:tc>
          <w:tcPr>
            <w:tcW w:w="2079" w:type="dxa"/>
          </w:tcPr>
          <w:p w:rsidR="00D6794A" w:rsidRPr="0095353B" w:rsidRDefault="00D6794A" w:rsidP="00457B6F">
            <w:pPr>
              <w:spacing w:line="276" w:lineRule="auto"/>
              <w:jc w:val="both"/>
              <w:rPr>
                <w:sz w:val="20"/>
                <w:szCs w:val="20"/>
              </w:rPr>
            </w:pPr>
            <w:r w:rsidRPr="0095353B">
              <w:rPr>
                <w:sz w:val="20"/>
                <w:szCs w:val="20"/>
              </w:rPr>
              <w:t>10.00</w:t>
            </w:r>
          </w:p>
        </w:tc>
        <w:tc>
          <w:tcPr>
            <w:tcW w:w="1922" w:type="dxa"/>
          </w:tcPr>
          <w:p w:rsidR="00D6794A" w:rsidRPr="0095353B" w:rsidRDefault="00D6794A" w:rsidP="00457B6F">
            <w:pPr>
              <w:spacing w:line="276" w:lineRule="auto"/>
              <w:jc w:val="both"/>
              <w:rPr>
                <w:sz w:val="20"/>
                <w:szCs w:val="20"/>
              </w:rPr>
            </w:pPr>
            <w:r w:rsidRPr="0095353B">
              <w:rPr>
                <w:sz w:val="20"/>
                <w:szCs w:val="20"/>
              </w:rPr>
              <w:t xml:space="preserve">10.05 </w:t>
            </w:r>
          </w:p>
        </w:tc>
      </w:tr>
      <w:tr w:rsidR="00D6794A" w:rsidRPr="0095353B" w:rsidTr="00457B6F">
        <w:trPr>
          <w:jc w:val="center"/>
        </w:trPr>
        <w:tc>
          <w:tcPr>
            <w:tcW w:w="3921" w:type="dxa"/>
          </w:tcPr>
          <w:p w:rsidR="00D6794A" w:rsidRPr="0095353B" w:rsidRDefault="00D6794A" w:rsidP="00457B6F">
            <w:pPr>
              <w:spacing w:line="276" w:lineRule="auto"/>
              <w:jc w:val="both"/>
              <w:rPr>
                <w:sz w:val="20"/>
                <w:szCs w:val="20"/>
              </w:rPr>
            </w:pPr>
            <w:r w:rsidRPr="0095353B">
              <w:rPr>
                <w:sz w:val="20"/>
                <w:szCs w:val="20"/>
              </w:rPr>
              <w:t>Подготовка к прогулке, прогулка</w:t>
            </w:r>
          </w:p>
        </w:tc>
        <w:tc>
          <w:tcPr>
            <w:tcW w:w="1953" w:type="dxa"/>
          </w:tcPr>
          <w:p w:rsidR="00D6794A" w:rsidRPr="0095353B" w:rsidRDefault="00D6794A" w:rsidP="00457B6F">
            <w:pPr>
              <w:spacing w:line="276" w:lineRule="auto"/>
              <w:jc w:val="both"/>
              <w:rPr>
                <w:sz w:val="20"/>
                <w:szCs w:val="20"/>
              </w:rPr>
            </w:pPr>
            <w:r w:rsidRPr="0095353B">
              <w:rPr>
                <w:sz w:val="20"/>
                <w:szCs w:val="20"/>
              </w:rPr>
              <w:t>10.20-11.50</w:t>
            </w:r>
          </w:p>
        </w:tc>
        <w:tc>
          <w:tcPr>
            <w:tcW w:w="2079" w:type="dxa"/>
          </w:tcPr>
          <w:p w:rsidR="00D6794A" w:rsidRPr="0095353B" w:rsidRDefault="00D6794A" w:rsidP="00457B6F">
            <w:pPr>
              <w:spacing w:line="276" w:lineRule="auto"/>
              <w:jc w:val="both"/>
              <w:rPr>
                <w:sz w:val="20"/>
                <w:szCs w:val="20"/>
              </w:rPr>
            </w:pPr>
            <w:r w:rsidRPr="0095353B">
              <w:rPr>
                <w:sz w:val="20"/>
                <w:szCs w:val="20"/>
              </w:rPr>
              <w:t>10.35-11.50</w:t>
            </w:r>
          </w:p>
        </w:tc>
        <w:tc>
          <w:tcPr>
            <w:tcW w:w="1922" w:type="dxa"/>
          </w:tcPr>
          <w:p w:rsidR="00D6794A" w:rsidRPr="0095353B" w:rsidRDefault="00D6794A" w:rsidP="00457B6F">
            <w:pPr>
              <w:spacing w:line="276" w:lineRule="auto"/>
              <w:jc w:val="both"/>
              <w:rPr>
                <w:sz w:val="20"/>
                <w:szCs w:val="20"/>
              </w:rPr>
            </w:pPr>
            <w:r w:rsidRPr="0095353B">
              <w:rPr>
                <w:sz w:val="20"/>
                <w:szCs w:val="20"/>
              </w:rPr>
              <w:t>10.50 – 12.25</w:t>
            </w:r>
          </w:p>
        </w:tc>
      </w:tr>
      <w:tr w:rsidR="00D6794A" w:rsidRPr="0095353B" w:rsidTr="00457B6F">
        <w:trPr>
          <w:jc w:val="center"/>
        </w:trPr>
        <w:tc>
          <w:tcPr>
            <w:tcW w:w="3921" w:type="dxa"/>
          </w:tcPr>
          <w:p w:rsidR="00D6794A" w:rsidRPr="0095353B" w:rsidRDefault="00D6794A" w:rsidP="00457B6F">
            <w:pPr>
              <w:spacing w:line="276" w:lineRule="auto"/>
              <w:jc w:val="both"/>
              <w:rPr>
                <w:sz w:val="20"/>
                <w:szCs w:val="20"/>
              </w:rPr>
            </w:pPr>
            <w:r w:rsidRPr="0095353B">
              <w:rPr>
                <w:sz w:val="20"/>
                <w:szCs w:val="20"/>
              </w:rPr>
              <w:t>Возвращение с прогулки, самостоятельная деятельность.</w:t>
            </w:r>
          </w:p>
        </w:tc>
        <w:tc>
          <w:tcPr>
            <w:tcW w:w="1953" w:type="dxa"/>
          </w:tcPr>
          <w:p w:rsidR="00D6794A" w:rsidRPr="0095353B" w:rsidRDefault="00D6794A" w:rsidP="00457B6F">
            <w:pPr>
              <w:spacing w:line="276" w:lineRule="auto"/>
              <w:jc w:val="both"/>
              <w:rPr>
                <w:sz w:val="20"/>
                <w:szCs w:val="20"/>
              </w:rPr>
            </w:pPr>
            <w:r w:rsidRPr="0095353B">
              <w:rPr>
                <w:sz w:val="20"/>
                <w:szCs w:val="20"/>
              </w:rPr>
              <w:t>11.50-12.00</w:t>
            </w:r>
          </w:p>
        </w:tc>
        <w:tc>
          <w:tcPr>
            <w:tcW w:w="2079" w:type="dxa"/>
          </w:tcPr>
          <w:p w:rsidR="00D6794A" w:rsidRPr="0095353B" w:rsidRDefault="00D6794A" w:rsidP="00457B6F">
            <w:pPr>
              <w:spacing w:line="276" w:lineRule="auto"/>
              <w:jc w:val="both"/>
              <w:rPr>
                <w:sz w:val="20"/>
                <w:szCs w:val="20"/>
              </w:rPr>
            </w:pPr>
            <w:r w:rsidRPr="0095353B">
              <w:rPr>
                <w:sz w:val="20"/>
                <w:szCs w:val="20"/>
              </w:rPr>
              <w:t>11.50-12.10</w:t>
            </w:r>
          </w:p>
        </w:tc>
        <w:tc>
          <w:tcPr>
            <w:tcW w:w="1922" w:type="dxa"/>
          </w:tcPr>
          <w:p w:rsidR="00D6794A" w:rsidRPr="0095353B" w:rsidRDefault="00D6794A" w:rsidP="00457B6F">
            <w:pPr>
              <w:spacing w:line="276" w:lineRule="auto"/>
              <w:jc w:val="both"/>
              <w:rPr>
                <w:sz w:val="20"/>
                <w:szCs w:val="20"/>
              </w:rPr>
            </w:pPr>
            <w:r w:rsidRPr="0095353B">
              <w:rPr>
                <w:sz w:val="20"/>
                <w:szCs w:val="20"/>
              </w:rPr>
              <w:t>12.25-12.30</w:t>
            </w:r>
          </w:p>
        </w:tc>
      </w:tr>
      <w:tr w:rsidR="00D6794A" w:rsidRPr="0095353B" w:rsidTr="00457B6F">
        <w:trPr>
          <w:jc w:val="center"/>
        </w:trPr>
        <w:tc>
          <w:tcPr>
            <w:tcW w:w="3921" w:type="dxa"/>
          </w:tcPr>
          <w:p w:rsidR="00D6794A" w:rsidRPr="0095353B" w:rsidRDefault="00D6794A" w:rsidP="00457B6F">
            <w:pPr>
              <w:spacing w:line="276" w:lineRule="auto"/>
              <w:jc w:val="both"/>
              <w:rPr>
                <w:sz w:val="20"/>
                <w:szCs w:val="20"/>
              </w:rPr>
            </w:pPr>
            <w:r w:rsidRPr="0095353B">
              <w:rPr>
                <w:sz w:val="20"/>
                <w:szCs w:val="20"/>
              </w:rPr>
              <w:t>Подготовка к обеду, обед</w:t>
            </w:r>
          </w:p>
        </w:tc>
        <w:tc>
          <w:tcPr>
            <w:tcW w:w="1953" w:type="dxa"/>
          </w:tcPr>
          <w:p w:rsidR="00D6794A" w:rsidRPr="0095353B" w:rsidRDefault="00D6794A" w:rsidP="00457B6F">
            <w:pPr>
              <w:spacing w:line="276" w:lineRule="auto"/>
              <w:jc w:val="both"/>
              <w:rPr>
                <w:sz w:val="20"/>
                <w:szCs w:val="20"/>
              </w:rPr>
            </w:pPr>
            <w:r w:rsidRPr="0095353B">
              <w:rPr>
                <w:sz w:val="20"/>
                <w:szCs w:val="20"/>
              </w:rPr>
              <w:t>12.00-12.30</w:t>
            </w:r>
          </w:p>
        </w:tc>
        <w:tc>
          <w:tcPr>
            <w:tcW w:w="2079" w:type="dxa"/>
          </w:tcPr>
          <w:p w:rsidR="00D6794A" w:rsidRPr="0095353B" w:rsidRDefault="00D6794A" w:rsidP="00457B6F">
            <w:pPr>
              <w:spacing w:line="276" w:lineRule="auto"/>
              <w:jc w:val="both"/>
              <w:rPr>
                <w:sz w:val="20"/>
                <w:szCs w:val="20"/>
              </w:rPr>
            </w:pPr>
            <w:r w:rsidRPr="0095353B">
              <w:rPr>
                <w:sz w:val="20"/>
                <w:szCs w:val="20"/>
              </w:rPr>
              <w:t>12.10-12.30</w:t>
            </w:r>
          </w:p>
        </w:tc>
        <w:tc>
          <w:tcPr>
            <w:tcW w:w="1922" w:type="dxa"/>
          </w:tcPr>
          <w:p w:rsidR="00D6794A" w:rsidRPr="0095353B" w:rsidRDefault="00D6794A" w:rsidP="00457B6F">
            <w:pPr>
              <w:spacing w:line="276" w:lineRule="auto"/>
              <w:jc w:val="both"/>
              <w:rPr>
                <w:sz w:val="20"/>
                <w:szCs w:val="20"/>
              </w:rPr>
            </w:pPr>
            <w:r w:rsidRPr="0095353B">
              <w:rPr>
                <w:sz w:val="20"/>
                <w:szCs w:val="20"/>
              </w:rPr>
              <w:t>12.30 – 12.50</w:t>
            </w:r>
          </w:p>
        </w:tc>
      </w:tr>
      <w:tr w:rsidR="00D6794A" w:rsidRPr="0095353B" w:rsidTr="00457B6F">
        <w:trPr>
          <w:jc w:val="center"/>
        </w:trPr>
        <w:tc>
          <w:tcPr>
            <w:tcW w:w="3921" w:type="dxa"/>
          </w:tcPr>
          <w:p w:rsidR="00D6794A" w:rsidRPr="0095353B" w:rsidRDefault="00D6794A" w:rsidP="00457B6F">
            <w:pPr>
              <w:spacing w:line="276" w:lineRule="auto"/>
              <w:jc w:val="both"/>
              <w:rPr>
                <w:sz w:val="20"/>
                <w:szCs w:val="20"/>
              </w:rPr>
            </w:pPr>
            <w:r w:rsidRPr="0095353B">
              <w:rPr>
                <w:sz w:val="20"/>
                <w:szCs w:val="20"/>
              </w:rPr>
              <w:t>Подготовка ко сну, дневной сон</w:t>
            </w:r>
          </w:p>
        </w:tc>
        <w:tc>
          <w:tcPr>
            <w:tcW w:w="1953" w:type="dxa"/>
          </w:tcPr>
          <w:p w:rsidR="00D6794A" w:rsidRPr="0095353B" w:rsidRDefault="00D6794A" w:rsidP="00457B6F">
            <w:pPr>
              <w:spacing w:line="276" w:lineRule="auto"/>
              <w:jc w:val="both"/>
              <w:rPr>
                <w:sz w:val="20"/>
                <w:szCs w:val="20"/>
              </w:rPr>
            </w:pPr>
            <w:r w:rsidRPr="0095353B">
              <w:rPr>
                <w:sz w:val="20"/>
                <w:szCs w:val="20"/>
              </w:rPr>
              <w:t>12.30-15.00</w:t>
            </w:r>
          </w:p>
        </w:tc>
        <w:tc>
          <w:tcPr>
            <w:tcW w:w="2079" w:type="dxa"/>
          </w:tcPr>
          <w:p w:rsidR="00D6794A" w:rsidRPr="0095353B" w:rsidRDefault="00D6794A" w:rsidP="00457B6F">
            <w:pPr>
              <w:spacing w:line="276" w:lineRule="auto"/>
              <w:jc w:val="both"/>
              <w:rPr>
                <w:sz w:val="20"/>
                <w:szCs w:val="20"/>
              </w:rPr>
            </w:pPr>
            <w:r w:rsidRPr="0095353B">
              <w:rPr>
                <w:sz w:val="20"/>
                <w:szCs w:val="20"/>
              </w:rPr>
              <w:t>12.30 – 15.00</w:t>
            </w:r>
          </w:p>
        </w:tc>
        <w:tc>
          <w:tcPr>
            <w:tcW w:w="1922" w:type="dxa"/>
          </w:tcPr>
          <w:p w:rsidR="00D6794A" w:rsidRPr="0095353B" w:rsidRDefault="00D6794A" w:rsidP="00457B6F">
            <w:pPr>
              <w:spacing w:line="276" w:lineRule="auto"/>
              <w:jc w:val="both"/>
              <w:rPr>
                <w:sz w:val="20"/>
                <w:szCs w:val="20"/>
              </w:rPr>
            </w:pPr>
            <w:r w:rsidRPr="0095353B">
              <w:rPr>
                <w:sz w:val="20"/>
                <w:szCs w:val="20"/>
              </w:rPr>
              <w:t>12.50 – 15.00</w:t>
            </w:r>
          </w:p>
        </w:tc>
      </w:tr>
      <w:tr w:rsidR="00D6794A" w:rsidRPr="0095353B" w:rsidTr="00457B6F">
        <w:trPr>
          <w:jc w:val="center"/>
        </w:trPr>
        <w:tc>
          <w:tcPr>
            <w:tcW w:w="3921" w:type="dxa"/>
          </w:tcPr>
          <w:p w:rsidR="00D6794A" w:rsidRPr="0095353B" w:rsidRDefault="00D6794A" w:rsidP="00457B6F">
            <w:pPr>
              <w:spacing w:line="276" w:lineRule="auto"/>
              <w:jc w:val="both"/>
              <w:rPr>
                <w:sz w:val="20"/>
                <w:szCs w:val="20"/>
              </w:rPr>
            </w:pPr>
            <w:r w:rsidRPr="0095353B">
              <w:rPr>
                <w:sz w:val="20"/>
                <w:szCs w:val="20"/>
              </w:rPr>
              <w:t>Подъем детей, самостоятельная деятельность</w:t>
            </w:r>
          </w:p>
        </w:tc>
        <w:tc>
          <w:tcPr>
            <w:tcW w:w="1953" w:type="dxa"/>
          </w:tcPr>
          <w:p w:rsidR="00D6794A" w:rsidRPr="0095353B" w:rsidRDefault="00D6794A" w:rsidP="00457B6F">
            <w:pPr>
              <w:spacing w:line="276" w:lineRule="auto"/>
              <w:jc w:val="both"/>
              <w:rPr>
                <w:sz w:val="20"/>
                <w:szCs w:val="20"/>
              </w:rPr>
            </w:pPr>
            <w:r w:rsidRPr="0095353B">
              <w:rPr>
                <w:sz w:val="20"/>
                <w:szCs w:val="20"/>
              </w:rPr>
              <w:t>15.00-16.00</w:t>
            </w:r>
          </w:p>
        </w:tc>
        <w:tc>
          <w:tcPr>
            <w:tcW w:w="2079" w:type="dxa"/>
          </w:tcPr>
          <w:p w:rsidR="00D6794A" w:rsidRPr="0095353B" w:rsidRDefault="00D6794A" w:rsidP="00457B6F">
            <w:pPr>
              <w:spacing w:line="276" w:lineRule="auto"/>
              <w:jc w:val="both"/>
              <w:rPr>
                <w:sz w:val="20"/>
                <w:szCs w:val="20"/>
              </w:rPr>
            </w:pPr>
            <w:r w:rsidRPr="0095353B">
              <w:rPr>
                <w:sz w:val="20"/>
                <w:szCs w:val="20"/>
              </w:rPr>
              <w:t>15.00 – 16.00</w:t>
            </w:r>
          </w:p>
        </w:tc>
        <w:tc>
          <w:tcPr>
            <w:tcW w:w="1922" w:type="dxa"/>
          </w:tcPr>
          <w:p w:rsidR="00D6794A" w:rsidRPr="0095353B" w:rsidRDefault="00D6794A" w:rsidP="00457B6F">
            <w:pPr>
              <w:spacing w:line="276" w:lineRule="auto"/>
              <w:jc w:val="both"/>
              <w:rPr>
                <w:sz w:val="20"/>
                <w:szCs w:val="20"/>
              </w:rPr>
            </w:pPr>
            <w:r w:rsidRPr="0095353B">
              <w:rPr>
                <w:sz w:val="20"/>
                <w:szCs w:val="20"/>
              </w:rPr>
              <w:t>15.00 – 16.00</w:t>
            </w:r>
          </w:p>
        </w:tc>
      </w:tr>
      <w:tr w:rsidR="00D6794A" w:rsidRPr="0095353B" w:rsidTr="00457B6F">
        <w:trPr>
          <w:jc w:val="center"/>
        </w:trPr>
        <w:tc>
          <w:tcPr>
            <w:tcW w:w="3921" w:type="dxa"/>
          </w:tcPr>
          <w:p w:rsidR="00D6794A" w:rsidRPr="0095353B" w:rsidRDefault="00D6794A" w:rsidP="00457B6F">
            <w:pPr>
              <w:spacing w:line="276" w:lineRule="auto"/>
              <w:jc w:val="both"/>
              <w:rPr>
                <w:sz w:val="20"/>
                <w:szCs w:val="20"/>
              </w:rPr>
            </w:pPr>
            <w:r w:rsidRPr="0095353B">
              <w:rPr>
                <w:sz w:val="20"/>
                <w:szCs w:val="20"/>
              </w:rPr>
              <w:t xml:space="preserve">Уплотненный полдник </w:t>
            </w:r>
          </w:p>
        </w:tc>
        <w:tc>
          <w:tcPr>
            <w:tcW w:w="1953" w:type="dxa"/>
          </w:tcPr>
          <w:p w:rsidR="00D6794A" w:rsidRPr="0095353B" w:rsidRDefault="00D6794A" w:rsidP="00457B6F">
            <w:pPr>
              <w:spacing w:line="276" w:lineRule="auto"/>
              <w:jc w:val="both"/>
              <w:rPr>
                <w:sz w:val="20"/>
                <w:szCs w:val="20"/>
              </w:rPr>
            </w:pPr>
            <w:r w:rsidRPr="0095353B">
              <w:rPr>
                <w:sz w:val="20"/>
                <w:szCs w:val="20"/>
              </w:rPr>
              <w:t>16.00-16.15</w:t>
            </w:r>
          </w:p>
        </w:tc>
        <w:tc>
          <w:tcPr>
            <w:tcW w:w="2079" w:type="dxa"/>
          </w:tcPr>
          <w:p w:rsidR="00D6794A" w:rsidRPr="0095353B" w:rsidRDefault="00D6794A" w:rsidP="00457B6F">
            <w:pPr>
              <w:spacing w:line="276" w:lineRule="auto"/>
              <w:jc w:val="both"/>
              <w:rPr>
                <w:sz w:val="20"/>
                <w:szCs w:val="20"/>
              </w:rPr>
            </w:pPr>
            <w:r w:rsidRPr="0095353B">
              <w:rPr>
                <w:sz w:val="20"/>
                <w:szCs w:val="20"/>
              </w:rPr>
              <w:t>16.00 – 16.15</w:t>
            </w:r>
          </w:p>
        </w:tc>
        <w:tc>
          <w:tcPr>
            <w:tcW w:w="1922" w:type="dxa"/>
          </w:tcPr>
          <w:p w:rsidR="00D6794A" w:rsidRPr="0095353B" w:rsidRDefault="00D6794A" w:rsidP="00457B6F">
            <w:pPr>
              <w:spacing w:line="276" w:lineRule="auto"/>
              <w:jc w:val="both"/>
              <w:rPr>
                <w:sz w:val="20"/>
                <w:szCs w:val="20"/>
              </w:rPr>
            </w:pPr>
            <w:r w:rsidRPr="0095353B">
              <w:rPr>
                <w:sz w:val="20"/>
                <w:szCs w:val="20"/>
              </w:rPr>
              <w:t>16.00 – 16.15</w:t>
            </w:r>
          </w:p>
        </w:tc>
      </w:tr>
      <w:tr w:rsidR="00D6794A" w:rsidRPr="0095353B" w:rsidTr="00457B6F">
        <w:trPr>
          <w:jc w:val="center"/>
        </w:trPr>
        <w:tc>
          <w:tcPr>
            <w:tcW w:w="3921" w:type="dxa"/>
          </w:tcPr>
          <w:p w:rsidR="00D6794A" w:rsidRPr="0095353B" w:rsidRDefault="00D6794A" w:rsidP="00457B6F">
            <w:pPr>
              <w:spacing w:line="276" w:lineRule="auto"/>
              <w:jc w:val="both"/>
              <w:rPr>
                <w:sz w:val="20"/>
                <w:szCs w:val="20"/>
              </w:rPr>
            </w:pPr>
            <w:r w:rsidRPr="0095353B">
              <w:rPr>
                <w:sz w:val="20"/>
                <w:szCs w:val="20"/>
              </w:rPr>
              <w:t xml:space="preserve">Игры, организованная  и самостоятельная  детская  деятельность, </w:t>
            </w:r>
          </w:p>
        </w:tc>
        <w:tc>
          <w:tcPr>
            <w:tcW w:w="1953" w:type="dxa"/>
          </w:tcPr>
          <w:p w:rsidR="00D6794A" w:rsidRPr="0095353B" w:rsidRDefault="00D6794A" w:rsidP="00457B6F">
            <w:pPr>
              <w:spacing w:line="276" w:lineRule="auto"/>
              <w:jc w:val="both"/>
              <w:rPr>
                <w:sz w:val="20"/>
                <w:szCs w:val="20"/>
              </w:rPr>
            </w:pPr>
            <w:r w:rsidRPr="0095353B">
              <w:rPr>
                <w:sz w:val="20"/>
                <w:szCs w:val="20"/>
              </w:rPr>
              <w:t>16.15-17.00</w:t>
            </w:r>
          </w:p>
          <w:p w:rsidR="00D6794A" w:rsidRPr="0095353B" w:rsidRDefault="00D6794A" w:rsidP="00457B6F">
            <w:pPr>
              <w:spacing w:line="276" w:lineRule="auto"/>
              <w:jc w:val="both"/>
              <w:rPr>
                <w:sz w:val="20"/>
                <w:szCs w:val="20"/>
              </w:rPr>
            </w:pPr>
          </w:p>
        </w:tc>
        <w:tc>
          <w:tcPr>
            <w:tcW w:w="2079" w:type="dxa"/>
          </w:tcPr>
          <w:p w:rsidR="00D6794A" w:rsidRPr="0095353B" w:rsidRDefault="00D6794A" w:rsidP="00457B6F">
            <w:pPr>
              <w:spacing w:line="276" w:lineRule="auto"/>
              <w:jc w:val="both"/>
              <w:rPr>
                <w:sz w:val="20"/>
                <w:szCs w:val="20"/>
              </w:rPr>
            </w:pPr>
            <w:r w:rsidRPr="0095353B">
              <w:rPr>
                <w:sz w:val="20"/>
                <w:szCs w:val="20"/>
              </w:rPr>
              <w:t>16.15- – 17.00</w:t>
            </w:r>
          </w:p>
          <w:p w:rsidR="00D6794A" w:rsidRPr="0095353B" w:rsidRDefault="00D6794A" w:rsidP="00457B6F">
            <w:pPr>
              <w:spacing w:line="276" w:lineRule="auto"/>
              <w:jc w:val="both"/>
              <w:rPr>
                <w:sz w:val="20"/>
                <w:szCs w:val="20"/>
              </w:rPr>
            </w:pPr>
          </w:p>
        </w:tc>
        <w:tc>
          <w:tcPr>
            <w:tcW w:w="1922" w:type="dxa"/>
          </w:tcPr>
          <w:p w:rsidR="00D6794A" w:rsidRPr="0095353B" w:rsidRDefault="00D6794A" w:rsidP="00457B6F">
            <w:pPr>
              <w:spacing w:line="276" w:lineRule="auto"/>
              <w:jc w:val="both"/>
              <w:rPr>
                <w:sz w:val="20"/>
                <w:szCs w:val="20"/>
              </w:rPr>
            </w:pPr>
            <w:r w:rsidRPr="0095353B">
              <w:rPr>
                <w:sz w:val="20"/>
                <w:szCs w:val="20"/>
              </w:rPr>
              <w:t>16.15-17.00</w:t>
            </w:r>
          </w:p>
          <w:p w:rsidR="00D6794A" w:rsidRPr="0095353B" w:rsidRDefault="00D6794A" w:rsidP="00457B6F">
            <w:pPr>
              <w:spacing w:line="276" w:lineRule="auto"/>
              <w:jc w:val="both"/>
              <w:rPr>
                <w:sz w:val="20"/>
                <w:szCs w:val="20"/>
              </w:rPr>
            </w:pPr>
          </w:p>
        </w:tc>
      </w:tr>
      <w:tr w:rsidR="00D6794A" w:rsidRPr="0095353B" w:rsidTr="00457B6F">
        <w:trPr>
          <w:jc w:val="center"/>
        </w:trPr>
        <w:tc>
          <w:tcPr>
            <w:tcW w:w="3921" w:type="dxa"/>
          </w:tcPr>
          <w:p w:rsidR="00D6794A" w:rsidRPr="0095353B" w:rsidRDefault="00D6794A" w:rsidP="00457B6F">
            <w:pPr>
              <w:spacing w:line="276" w:lineRule="auto"/>
              <w:jc w:val="both"/>
              <w:rPr>
                <w:sz w:val="20"/>
                <w:szCs w:val="20"/>
              </w:rPr>
            </w:pPr>
            <w:r w:rsidRPr="0095353B">
              <w:rPr>
                <w:sz w:val="20"/>
                <w:szCs w:val="20"/>
              </w:rPr>
              <w:t>Подготовка к прогулке,</w:t>
            </w:r>
          </w:p>
          <w:p w:rsidR="00D6794A" w:rsidRPr="0095353B" w:rsidRDefault="00D6794A" w:rsidP="00457B6F">
            <w:pPr>
              <w:spacing w:line="276" w:lineRule="auto"/>
              <w:jc w:val="both"/>
              <w:rPr>
                <w:sz w:val="20"/>
                <w:szCs w:val="20"/>
              </w:rPr>
            </w:pPr>
            <w:r w:rsidRPr="0095353B">
              <w:rPr>
                <w:sz w:val="20"/>
                <w:szCs w:val="20"/>
              </w:rPr>
              <w:t>Прогулка</w:t>
            </w:r>
            <w:proofErr w:type="gramStart"/>
            <w:r w:rsidRPr="0095353B">
              <w:rPr>
                <w:sz w:val="20"/>
                <w:szCs w:val="20"/>
              </w:rPr>
              <w:t xml:space="preserve"> ,</w:t>
            </w:r>
            <w:proofErr w:type="gramEnd"/>
            <w:r w:rsidRPr="0095353B">
              <w:rPr>
                <w:sz w:val="20"/>
                <w:szCs w:val="20"/>
              </w:rPr>
              <w:t xml:space="preserve"> уход детей домой</w:t>
            </w:r>
          </w:p>
        </w:tc>
        <w:tc>
          <w:tcPr>
            <w:tcW w:w="1953" w:type="dxa"/>
          </w:tcPr>
          <w:p w:rsidR="00D6794A" w:rsidRPr="0095353B" w:rsidRDefault="00D6794A" w:rsidP="00457B6F">
            <w:pPr>
              <w:spacing w:line="276" w:lineRule="auto"/>
              <w:jc w:val="both"/>
              <w:rPr>
                <w:sz w:val="20"/>
                <w:szCs w:val="20"/>
              </w:rPr>
            </w:pPr>
          </w:p>
          <w:p w:rsidR="00D6794A" w:rsidRPr="0095353B" w:rsidRDefault="00D6794A" w:rsidP="00457B6F">
            <w:pPr>
              <w:spacing w:line="276" w:lineRule="auto"/>
              <w:jc w:val="both"/>
              <w:rPr>
                <w:sz w:val="20"/>
                <w:szCs w:val="20"/>
              </w:rPr>
            </w:pPr>
            <w:r w:rsidRPr="0095353B">
              <w:rPr>
                <w:sz w:val="20"/>
                <w:szCs w:val="20"/>
              </w:rPr>
              <w:t>17.00 -17.30</w:t>
            </w:r>
          </w:p>
        </w:tc>
        <w:tc>
          <w:tcPr>
            <w:tcW w:w="2079" w:type="dxa"/>
          </w:tcPr>
          <w:p w:rsidR="00D6794A" w:rsidRPr="0095353B" w:rsidRDefault="00D6794A" w:rsidP="00457B6F">
            <w:pPr>
              <w:spacing w:line="276" w:lineRule="auto"/>
              <w:jc w:val="both"/>
              <w:rPr>
                <w:sz w:val="20"/>
                <w:szCs w:val="20"/>
              </w:rPr>
            </w:pPr>
          </w:p>
          <w:p w:rsidR="00D6794A" w:rsidRPr="0095353B" w:rsidRDefault="00D6794A" w:rsidP="00457B6F">
            <w:pPr>
              <w:spacing w:line="276" w:lineRule="auto"/>
              <w:jc w:val="both"/>
              <w:rPr>
                <w:sz w:val="20"/>
                <w:szCs w:val="20"/>
              </w:rPr>
            </w:pPr>
            <w:r w:rsidRPr="0095353B">
              <w:rPr>
                <w:sz w:val="20"/>
                <w:szCs w:val="20"/>
              </w:rPr>
              <w:t>17.00 – 17.30</w:t>
            </w:r>
          </w:p>
        </w:tc>
        <w:tc>
          <w:tcPr>
            <w:tcW w:w="1922" w:type="dxa"/>
          </w:tcPr>
          <w:p w:rsidR="00D6794A" w:rsidRPr="0095353B" w:rsidRDefault="00D6794A" w:rsidP="00457B6F">
            <w:pPr>
              <w:spacing w:line="276" w:lineRule="auto"/>
              <w:jc w:val="both"/>
              <w:rPr>
                <w:sz w:val="20"/>
                <w:szCs w:val="20"/>
              </w:rPr>
            </w:pPr>
          </w:p>
          <w:p w:rsidR="00D6794A" w:rsidRPr="0095353B" w:rsidRDefault="00D6794A" w:rsidP="00457B6F">
            <w:pPr>
              <w:spacing w:line="276" w:lineRule="auto"/>
              <w:jc w:val="both"/>
              <w:rPr>
                <w:sz w:val="20"/>
                <w:szCs w:val="20"/>
              </w:rPr>
            </w:pPr>
            <w:r w:rsidRPr="0095353B">
              <w:rPr>
                <w:sz w:val="20"/>
                <w:szCs w:val="20"/>
              </w:rPr>
              <w:t>17.00 – 17.30</w:t>
            </w:r>
          </w:p>
        </w:tc>
      </w:tr>
    </w:tbl>
    <w:p w:rsidR="00D6794A" w:rsidRPr="0095353B" w:rsidRDefault="00D6794A" w:rsidP="00561F1C">
      <w:pPr>
        <w:ind w:left="360"/>
        <w:jc w:val="both"/>
        <w:rPr>
          <w:sz w:val="20"/>
          <w:szCs w:val="20"/>
        </w:rPr>
      </w:pPr>
    </w:p>
    <w:p w:rsidR="00D6794A" w:rsidRPr="0095353B" w:rsidRDefault="00D6794A" w:rsidP="00561F1C">
      <w:pPr>
        <w:ind w:left="360"/>
        <w:jc w:val="both"/>
        <w:rPr>
          <w:sz w:val="20"/>
          <w:szCs w:val="20"/>
        </w:rPr>
      </w:pPr>
    </w:p>
    <w:p w:rsidR="00D6794A" w:rsidRPr="0095353B" w:rsidRDefault="00D6794A" w:rsidP="009263FE">
      <w:pPr>
        <w:jc w:val="both"/>
        <w:rPr>
          <w:sz w:val="20"/>
          <w:szCs w:val="20"/>
        </w:rPr>
      </w:pPr>
    </w:p>
    <w:p w:rsidR="00D6794A" w:rsidRPr="0095353B" w:rsidRDefault="00D6794A" w:rsidP="00E66DC7">
      <w:pPr>
        <w:jc w:val="both"/>
        <w:rPr>
          <w:sz w:val="20"/>
          <w:szCs w:val="20"/>
        </w:rPr>
      </w:pPr>
    </w:p>
    <w:p w:rsidR="00D6794A" w:rsidRPr="0095353B" w:rsidRDefault="00D6794A" w:rsidP="00D6794A">
      <w:pPr>
        <w:jc w:val="both"/>
        <w:rPr>
          <w:sz w:val="20"/>
          <w:szCs w:val="20"/>
        </w:rPr>
      </w:pPr>
    </w:p>
    <w:p w:rsidR="00561F1C" w:rsidRPr="0095353B" w:rsidRDefault="00561F1C" w:rsidP="00561F1C">
      <w:pPr>
        <w:jc w:val="center"/>
        <w:rPr>
          <w:sz w:val="20"/>
          <w:szCs w:val="20"/>
        </w:rPr>
      </w:pPr>
    </w:p>
    <w:p w:rsidR="00561F1C" w:rsidRPr="0095353B" w:rsidRDefault="00561F1C" w:rsidP="00561F1C">
      <w:pPr>
        <w:jc w:val="center"/>
        <w:rPr>
          <w:b/>
          <w:sz w:val="20"/>
          <w:szCs w:val="20"/>
        </w:rPr>
      </w:pPr>
      <w:r w:rsidRPr="0095353B">
        <w:rPr>
          <w:b/>
          <w:sz w:val="20"/>
          <w:szCs w:val="20"/>
        </w:rPr>
        <w:t>Режим  дня  (теплый   период</w:t>
      </w:r>
      <w:proofErr w:type="gramStart"/>
      <w:r w:rsidRPr="0095353B">
        <w:rPr>
          <w:b/>
          <w:sz w:val="20"/>
          <w:szCs w:val="20"/>
        </w:rPr>
        <w:t xml:space="preserve"> )</w:t>
      </w:r>
      <w:proofErr w:type="gramEnd"/>
    </w:p>
    <w:p w:rsidR="00561F1C" w:rsidRPr="0095353B" w:rsidRDefault="00561F1C" w:rsidP="00561F1C">
      <w:pPr>
        <w:rPr>
          <w:b/>
          <w:sz w:val="20"/>
          <w:szCs w:val="20"/>
        </w:rPr>
      </w:pPr>
      <w:r w:rsidRPr="0095353B">
        <w:rPr>
          <w:b/>
          <w:sz w:val="20"/>
          <w:szCs w:val="20"/>
        </w:rPr>
        <w:t>(июнь – август)</w:t>
      </w:r>
    </w:p>
    <w:p w:rsidR="0002371A" w:rsidRPr="0095353B" w:rsidRDefault="0002371A" w:rsidP="00561F1C">
      <w:pPr>
        <w:rPr>
          <w:b/>
          <w:sz w:val="20"/>
          <w:szCs w:val="20"/>
        </w:rPr>
      </w:pPr>
    </w:p>
    <w:p w:rsidR="0002371A" w:rsidRPr="0095353B" w:rsidRDefault="0002371A" w:rsidP="00561F1C">
      <w:pPr>
        <w:rPr>
          <w:b/>
          <w:sz w:val="20"/>
          <w:szCs w:val="20"/>
        </w:rPr>
      </w:pPr>
    </w:p>
    <w:tbl>
      <w:tblPr>
        <w:tblW w:w="99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827"/>
        <w:gridCol w:w="1985"/>
        <w:gridCol w:w="2126"/>
        <w:gridCol w:w="1984"/>
      </w:tblGrid>
      <w:tr w:rsidR="0002371A" w:rsidRPr="0095353B" w:rsidTr="0002371A">
        <w:trPr>
          <w:trHeight w:val="387"/>
        </w:trPr>
        <w:tc>
          <w:tcPr>
            <w:tcW w:w="3827" w:type="dxa"/>
          </w:tcPr>
          <w:p w:rsidR="0002371A" w:rsidRPr="0095353B" w:rsidRDefault="0002371A" w:rsidP="00457B6F">
            <w:pPr>
              <w:spacing w:line="276" w:lineRule="auto"/>
              <w:rPr>
                <w:b/>
                <w:sz w:val="20"/>
                <w:szCs w:val="20"/>
              </w:rPr>
            </w:pPr>
            <w:r w:rsidRPr="0095353B">
              <w:rPr>
                <w:b/>
                <w:sz w:val="20"/>
                <w:szCs w:val="20"/>
              </w:rPr>
              <w:t>Режимные моменты</w:t>
            </w:r>
          </w:p>
        </w:tc>
        <w:tc>
          <w:tcPr>
            <w:tcW w:w="1985" w:type="dxa"/>
          </w:tcPr>
          <w:p w:rsidR="0002371A" w:rsidRPr="0095353B" w:rsidRDefault="0002371A" w:rsidP="00457B6F">
            <w:pPr>
              <w:spacing w:line="276" w:lineRule="auto"/>
              <w:jc w:val="center"/>
              <w:rPr>
                <w:b/>
                <w:sz w:val="20"/>
                <w:szCs w:val="20"/>
              </w:rPr>
            </w:pPr>
            <w:r w:rsidRPr="0095353B">
              <w:rPr>
                <w:b/>
                <w:sz w:val="20"/>
                <w:szCs w:val="20"/>
              </w:rPr>
              <w:t>Первая группа раннего возраста</w:t>
            </w:r>
          </w:p>
        </w:tc>
        <w:tc>
          <w:tcPr>
            <w:tcW w:w="2126" w:type="dxa"/>
          </w:tcPr>
          <w:p w:rsidR="0002371A" w:rsidRPr="0095353B" w:rsidRDefault="0002371A" w:rsidP="00457B6F">
            <w:pPr>
              <w:spacing w:line="276" w:lineRule="auto"/>
              <w:jc w:val="center"/>
              <w:rPr>
                <w:b/>
                <w:sz w:val="20"/>
                <w:szCs w:val="20"/>
              </w:rPr>
            </w:pPr>
            <w:r w:rsidRPr="0095353B">
              <w:rPr>
                <w:b/>
                <w:sz w:val="20"/>
                <w:szCs w:val="20"/>
              </w:rPr>
              <w:t xml:space="preserve">Вторая группа раннего возраста </w:t>
            </w:r>
          </w:p>
        </w:tc>
        <w:tc>
          <w:tcPr>
            <w:tcW w:w="1984" w:type="dxa"/>
          </w:tcPr>
          <w:p w:rsidR="0002371A" w:rsidRPr="0095353B" w:rsidRDefault="0002371A" w:rsidP="00457B6F">
            <w:pPr>
              <w:spacing w:line="276" w:lineRule="auto"/>
              <w:jc w:val="center"/>
              <w:rPr>
                <w:b/>
                <w:sz w:val="20"/>
                <w:szCs w:val="20"/>
              </w:rPr>
            </w:pPr>
            <w:r w:rsidRPr="0095353B">
              <w:rPr>
                <w:b/>
                <w:sz w:val="20"/>
                <w:szCs w:val="20"/>
              </w:rPr>
              <w:t>младшая группа</w:t>
            </w:r>
          </w:p>
        </w:tc>
      </w:tr>
      <w:tr w:rsidR="0002371A" w:rsidRPr="0095353B" w:rsidTr="0002371A">
        <w:trPr>
          <w:trHeight w:val="536"/>
        </w:trPr>
        <w:tc>
          <w:tcPr>
            <w:tcW w:w="3827" w:type="dxa"/>
          </w:tcPr>
          <w:p w:rsidR="0002371A" w:rsidRPr="0095353B" w:rsidRDefault="0002371A" w:rsidP="00457B6F">
            <w:pPr>
              <w:spacing w:line="276" w:lineRule="auto"/>
              <w:rPr>
                <w:b/>
                <w:sz w:val="20"/>
                <w:szCs w:val="20"/>
              </w:rPr>
            </w:pPr>
            <w:r w:rsidRPr="0095353B">
              <w:rPr>
                <w:b/>
                <w:sz w:val="20"/>
                <w:szCs w:val="20"/>
              </w:rPr>
              <w:t xml:space="preserve">Приход детей в детский </w:t>
            </w:r>
            <w:proofErr w:type="spellStart"/>
            <w:r w:rsidRPr="0095353B">
              <w:rPr>
                <w:b/>
                <w:sz w:val="20"/>
                <w:szCs w:val="20"/>
              </w:rPr>
              <w:t>сад</w:t>
            </w:r>
            <w:proofErr w:type="gramStart"/>
            <w:r w:rsidRPr="0095353B">
              <w:rPr>
                <w:b/>
                <w:sz w:val="20"/>
                <w:szCs w:val="20"/>
              </w:rPr>
              <w:t>,с</w:t>
            </w:r>
            <w:proofErr w:type="gramEnd"/>
            <w:r w:rsidRPr="0095353B">
              <w:rPr>
                <w:b/>
                <w:sz w:val="20"/>
                <w:szCs w:val="20"/>
              </w:rPr>
              <w:t>вободная</w:t>
            </w:r>
            <w:proofErr w:type="spellEnd"/>
            <w:r w:rsidRPr="0095353B">
              <w:rPr>
                <w:b/>
                <w:sz w:val="20"/>
                <w:szCs w:val="20"/>
              </w:rPr>
              <w:t xml:space="preserve"> игра, самостоятельная деятельность</w:t>
            </w:r>
          </w:p>
        </w:tc>
        <w:tc>
          <w:tcPr>
            <w:tcW w:w="1985" w:type="dxa"/>
          </w:tcPr>
          <w:p w:rsidR="0002371A" w:rsidRPr="0095353B" w:rsidRDefault="0002371A" w:rsidP="00457B6F">
            <w:pPr>
              <w:spacing w:line="276" w:lineRule="auto"/>
              <w:jc w:val="center"/>
              <w:rPr>
                <w:sz w:val="20"/>
                <w:szCs w:val="20"/>
              </w:rPr>
            </w:pPr>
          </w:p>
          <w:p w:rsidR="0002371A" w:rsidRPr="0095353B" w:rsidRDefault="0002371A" w:rsidP="00457B6F">
            <w:pPr>
              <w:spacing w:line="276" w:lineRule="auto"/>
              <w:jc w:val="center"/>
              <w:rPr>
                <w:sz w:val="20"/>
                <w:szCs w:val="20"/>
              </w:rPr>
            </w:pPr>
            <w:r w:rsidRPr="0095353B">
              <w:rPr>
                <w:sz w:val="20"/>
                <w:szCs w:val="20"/>
              </w:rPr>
              <w:t>7.00 – 8.05</w:t>
            </w:r>
          </w:p>
        </w:tc>
        <w:tc>
          <w:tcPr>
            <w:tcW w:w="2126" w:type="dxa"/>
          </w:tcPr>
          <w:p w:rsidR="0002371A" w:rsidRPr="0095353B" w:rsidRDefault="0002371A" w:rsidP="00457B6F">
            <w:pPr>
              <w:spacing w:line="276" w:lineRule="auto"/>
              <w:jc w:val="center"/>
              <w:rPr>
                <w:sz w:val="20"/>
                <w:szCs w:val="20"/>
              </w:rPr>
            </w:pPr>
          </w:p>
          <w:p w:rsidR="0002371A" w:rsidRPr="0095353B" w:rsidRDefault="0002371A" w:rsidP="00457B6F">
            <w:pPr>
              <w:spacing w:line="276" w:lineRule="auto"/>
              <w:jc w:val="center"/>
              <w:rPr>
                <w:sz w:val="20"/>
                <w:szCs w:val="20"/>
              </w:rPr>
            </w:pPr>
            <w:r w:rsidRPr="0095353B">
              <w:rPr>
                <w:sz w:val="20"/>
                <w:szCs w:val="20"/>
              </w:rPr>
              <w:t>7.00-8.05</w:t>
            </w:r>
          </w:p>
        </w:tc>
        <w:tc>
          <w:tcPr>
            <w:tcW w:w="1984" w:type="dxa"/>
          </w:tcPr>
          <w:p w:rsidR="0002371A" w:rsidRPr="0095353B" w:rsidRDefault="0002371A" w:rsidP="00457B6F">
            <w:pPr>
              <w:spacing w:line="276" w:lineRule="auto"/>
              <w:jc w:val="center"/>
              <w:rPr>
                <w:sz w:val="20"/>
                <w:szCs w:val="20"/>
              </w:rPr>
            </w:pPr>
          </w:p>
          <w:p w:rsidR="0002371A" w:rsidRPr="0095353B" w:rsidRDefault="0002371A" w:rsidP="00457B6F">
            <w:pPr>
              <w:spacing w:line="276" w:lineRule="auto"/>
              <w:jc w:val="center"/>
              <w:rPr>
                <w:sz w:val="20"/>
                <w:szCs w:val="20"/>
              </w:rPr>
            </w:pPr>
            <w:r w:rsidRPr="0095353B">
              <w:rPr>
                <w:sz w:val="20"/>
                <w:szCs w:val="20"/>
              </w:rPr>
              <w:t>7.00-8.05</w:t>
            </w:r>
          </w:p>
        </w:tc>
      </w:tr>
      <w:tr w:rsidR="0002371A" w:rsidRPr="0095353B" w:rsidTr="0002371A">
        <w:trPr>
          <w:trHeight w:val="710"/>
        </w:trPr>
        <w:tc>
          <w:tcPr>
            <w:tcW w:w="3827" w:type="dxa"/>
          </w:tcPr>
          <w:p w:rsidR="0002371A" w:rsidRPr="0095353B" w:rsidRDefault="0002371A" w:rsidP="00457B6F">
            <w:pPr>
              <w:spacing w:line="276" w:lineRule="auto"/>
              <w:rPr>
                <w:b/>
                <w:sz w:val="20"/>
                <w:szCs w:val="20"/>
              </w:rPr>
            </w:pPr>
            <w:r w:rsidRPr="0095353B">
              <w:rPr>
                <w:b/>
                <w:sz w:val="20"/>
                <w:szCs w:val="20"/>
              </w:rPr>
              <w:t xml:space="preserve">Подготовка к </w:t>
            </w:r>
            <w:proofErr w:type="spellStart"/>
            <w:r w:rsidRPr="0095353B">
              <w:rPr>
                <w:b/>
                <w:sz w:val="20"/>
                <w:szCs w:val="20"/>
              </w:rPr>
              <w:t>завтраку</w:t>
            </w:r>
            <w:proofErr w:type="gramStart"/>
            <w:r w:rsidRPr="0095353B">
              <w:rPr>
                <w:b/>
                <w:sz w:val="20"/>
                <w:szCs w:val="20"/>
              </w:rPr>
              <w:t>,з</w:t>
            </w:r>
            <w:proofErr w:type="gramEnd"/>
            <w:r w:rsidRPr="0095353B">
              <w:rPr>
                <w:b/>
                <w:sz w:val="20"/>
                <w:szCs w:val="20"/>
              </w:rPr>
              <w:t>автрак</w:t>
            </w:r>
            <w:proofErr w:type="spellEnd"/>
          </w:p>
        </w:tc>
        <w:tc>
          <w:tcPr>
            <w:tcW w:w="1985" w:type="dxa"/>
          </w:tcPr>
          <w:p w:rsidR="0002371A" w:rsidRPr="0095353B" w:rsidRDefault="0002371A" w:rsidP="00457B6F">
            <w:pPr>
              <w:spacing w:line="276" w:lineRule="auto"/>
              <w:jc w:val="center"/>
              <w:rPr>
                <w:sz w:val="20"/>
                <w:szCs w:val="20"/>
              </w:rPr>
            </w:pPr>
          </w:p>
          <w:p w:rsidR="0002371A" w:rsidRPr="0095353B" w:rsidRDefault="0002371A" w:rsidP="00457B6F">
            <w:pPr>
              <w:spacing w:line="276" w:lineRule="auto"/>
              <w:jc w:val="center"/>
              <w:rPr>
                <w:sz w:val="20"/>
                <w:szCs w:val="20"/>
              </w:rPr>
            </w:pPr>
            <w:r w:rsidRPr="0095353B">
              <w:rPr>
                <w:sz w:val="20"/>
                <w:szCs w:val="20"/>
              </w:rPr>
              <w:t>8.10 – 8.30</w:t>
            </w:r>
          </w:p>
        </w:tc>
        <w:tc>
          <w:tcPr>
            <w:tcW w:w="2126" w:type="dxa"/>
          </w:tcPr>
          <w:p w:rsidR="0002371A" w:rsidRPr="0095353B" w:rsidRDefault="0002371A" w:rsidP="00457B6F">
            <w:pPr>
              <w:spacing w:line="276" w:lineRule="auto"/>
              <w:jc w:val="center"/>
              <w:rPr>
                <w:sz w:val="20"/>
                <w:szCs w:val="20"/>
              </w:rPr>
            </w:pPr>
          </w:p>
          <w:p w:rsidR="0002371A" w:rsidRPr="0095353B" w:rsidRDefault="0002371A" w:rsidP="00457B6F">
            <w:pPr>
              <w:spacing w:line="276" w:lineRule="auto"/>
              <w:jc w:val="center"/>
              <w:rPr>
                <w:sz w:val="20"/>
                <w:szCs w:val="20"/>
              </w:rPr>
            </w:pPr>
            <w:r w:rsidRPr="0095353B">
              <w:rPr>
                <w:sz w:val="20"/>
                <w:szCs w:val="20"/>
              </w:rPr>
              <w:t>8.10-8.30</w:t>
            </w:r>
          </w:p>
        </w:tc>
        <w:tc>
          <w:tcPr>
            <w:tcW w:w="1984" w:type="dxa"/>
          </w:tcPr>
          <w:p w:rsidR="0002371A" w:rsidRPr="0095353B" w:rsidRDefault="0002371A" w:rsidP="00457B6F">
            <w:pPr>
              <w:spacing w:line="276" w:lineRule="auto"/>
              <w:jc w:val="center"/>
              <w:rPr>
                <w:sz w:val="20"/>
                <w:szCs w:val="20"/>
              </w:rPr>
            </w:pPr>
          </w:p>
          <w:p w:rsidR="0002371A" w:rsidRPr="0095353B" w:rsidRDefault="0002371A" w:rsidP="00457B6F">
            <w:pPr>
              <w:spacing w:line="276" w:lineRule="auto"/>
              <w:jc w:val="center"/>
              <w:rPr>
                <w:sz w:val="20"/>
                <w:szCs w:val="20"/>
              </w:rPr>
            </w:pPr>
            <w:r w:rsidRPr="0095353B">
              <w:rPr>
                <w:sz w:val="20"/>
                <w:szCs w:val="20"/>
              </w:rPr>
              <w:t>8.10-8.30</w:t>
            </w:r>
          </w:p>
        </w:tc>
      </w:tr>
      <w:tr w:rsidR="0002371A" w:rsidRPr="0095353B" w:rsidTr="0002371A">
        <w:trPr>
          <w:trHeight w:val="688"/>
        </w:trPr>
        <w:tc>
          <w:tcPr>
            <w:tcW w:w="3827" w:type="dxa"/>
          </w:tcPr>
          <w:p w:rsidR="0002371A" w:rsidRPr="0095353B" w:rsidRDefault="0002371A" w:rsidP="00457B6F">
            <w:pPr>
              <w:spacing w:line="276" w:lineRule="auto"/>
              <w:rPr>
                <w:b/>
                <w:sz w:val="20"/>
                <w:szCs w:val="20"/>
              </w:rPr>
            </w:pPr>
            <w:r w:rsidRPr="0095353B">
              <w:rPr>
                <w:b/>
                <w:sz w:val="20"/>
                <w:szCs w:val="20"/>
              </w:rPr>
              <w:t>Игры, самостоятельная деятельность</w:t>
            </w:r>
          </w:p>
        </w:tc>
        <w:tc>
          <w:tcPr>
            <w:tcW w:w="1985" w:type="dxa"/>
          </w:tcPr>
          <w:p w:rsidR="0002371A" w:rsidRPr="0095353B" w:rsidRDefault="0002371A" w:rsidP="00457B6F">
            <w:pPr>
              <w:spacing w:line="276" w:lineRule="auto"/>
              <w:jc w:val="center"/>
              <w:rPr>
                <w:sz w:val="20"/>
                <w:szCs w:val="20"/>
              </w:rPr>
            </w:pPr>
            <w:r w:rsidRPr="0095353B">
              <w:rPr>
                <w:sz w:val="20"/>
                <w:szCs w:val="20"/>
              </w:rPr>
              <w:t>8.30-9.00</w:t>
            </w:r>
          </w:p>
        </w:tc>
        <w:tc>
          <w:tcPr>
            <w:tcW w:w="2126" w:type="dxa"/>
          </w:tcPr>
          <w:p w:rsidR="0002371A" w:rsidRPr="0095353B" w:rsidRDefault="0002371A" w:rsidP="00457B6F">
            <w:pPr>
              <w:spacing w:line="276" w:lineRule="auto"/>
              <w:jc w:val="center"/>
              <w:rPr>
                <w:sz w:val="20"/>
                <w:szCs w:val="20"/>
              </w:rPr>
            </w:pPr>
            <w:r w:rsidRPr="0095353B">
              <w:rPr>
                <w:sz w:val="20"/>
                <w:szCs w:val="20"/>
              </w:rPr>
              <w:t>8.30-9.00</w:t>
            </w:r>
          </w:p>
        </w:tc>
        <w:tc>
          <w:tcPr>
            <w:tcW w:w="1984" w:type="dxa"/>
          </w:tcPr>
          <w:p w:rsidR="0002371A" w:rsidRPr="0095353B" w:rsidRDefault="0002371A" w:rsidP="00457B6F">
            <w:pPr>
              <w:spacing w:line="276" w:lineRule="auto"/>
              <w:jc w:val="center"/>
              <w:rPr>
                <w:sz w:val="20"/>
                <w:szCs w:val="20"/>
              </w:rPr>
            </w:pPr>
            <w:r w:rsidRPr="0095353B">
              <w:rPr>
                <w:sz w:val="20"/>
                <w:szCs w:val="20"/>
              </w:rPr>
              <w:t>8.30-9.00</w:t>
            </w:r>
          </w:p>
        </w:tc>
      </w:tr>
      <w:tr w:rsidR="0002371A" w:rsidRPr="0095353B" w:rsidTr="0002371A">
        <w:trPr>
          <w:trHeight w:val="826"/>
        </w:trPr>
        <w:tc>
          <w:tcPr>
            <w:tcW w:w="3827" w:type="dxa"/>
          </w:tcPr>
          <w:p w:rsidR="0002371A" w:rsidRPr="0095353B" w:rsidRDefault="0002371A" w:rsidP="00457B6F">
            <w:pPr>
              <w:spacing w:line="276" w:lineRule="auto"/>
              <w:rPr>
                <w:b/>
                <w:sz w:val="20"/>
                <w:szCs w:val="20"/>
              </w:rPr>
            </w:pPr>
            <w:r w:rsidRPr="0095353B">
              <w:rPr>
                <w:b/>
                <w:sz w:val="20"/>
                <w:szCs w:val="20"/>
              </w:rPr>
              <w:t xml:space="preserve">Подготовка к </w:t>
            </w:r>
            <w:proofErr w:type="spellStart"/>
            <w:r w:rsidRPr="0095353B">
              <w:rPr>
                <w:b/>
                <w:sz w:val="20"/>
                <w:szCs w:val="20"/>
              </w:rPr>
              <w:t>прогулке</w:t>
            </w:r>
            <w:proofErr w:type="gramStart"/>
            <w:r w:rsidRPr="0095353B">
              <w:rPr>
                <w:b/>
                <w:sz w:val="20"/>
                <w:szCs w:val="20"/>
              </w:rPr>
              <w:t>,п</w:t>
            </w:r>
            <w:proofErr w:type="gramEnd"/>
            <w:r w:rsidRPr="0095353B">
              <w:rPr>
                <w:b/>
                <w:sz w:val="20"/>
                <w:szCs w:val="20"/>
              </w:rPr>
              <w:t>рогулка</w:t>
            </w:r>
            <w:proofErr w:type="spellEnd"/>
          </w:p>
        </w:tc>
        <w:tc>
          <w:tcPr>
            <w:tcW w:w="1985" w:type="dxa"/>
          </w:tcPr>
          <w:p w:rsidR="0002371A" w:rsidRPr="0095353B" w:rsidRDefault="0002371A" w:rsidP="00457B6F">
            <w:pPr>
              <w:spacing w:line="276" w:lineRule="auto"/>
              <w:jc w:val="center"/>
              <w:rPr>
                <w:sz w:val="20"/>
                <w:szCs w:val="20"/>
              </w:rPr>
            </w:pPr>
          </w:p>
          <w:p w:rsidR="0002371A" w:rsidRPr="0095353B" w:rsidRDefault="0002371A" w:rsidP="00457B6F">
            <w:pPr>
              <w:spacing w:line="276" w:lineRule="auto"/>
              <w:jc w:val="center"/>
              <w:rPr>
                <w:sz w:val="20"/>
                <w:szCs w:val="20"/>
              </w:rPr>
            </w:pPr>
            <w:r w:rsidRPr="0095353B">
              <w:rPr>
                <w:sz w:val="20"/>
                <w:szCs w:val="20"/>
              </w:rPr>
              <w:t>9.00 – 11.30</w:t>
            </w:r>
          </w:p>
        </w:tc>
        <w:tc>
          <w:tcPr>
            <w:tcW w:w="2126" w:type="dxa"/>
          </w:tcPr>
          <w:p w:rsidR="0002371A" w:rsidRPr="0095353B" w:rsidRDefault="0002371A" w:rsidP="00457B6F">
            <w:pPr>
              <w:spacing w:line="276" w:lineRule="auto"/>
              <w:jc w:val="center"/>
              <w:rPr>
                <w:sz w:val="20"/>
                <w:szCs w:val="20"/>
              </w:rPr>
            </w:pPr>
          </w:p>
          <w:p w:rsidR="0002371A" w:rsidRPr="0095353B" w:rsidRDefault="0002371A" w:rsidP="00457B6F">
            <w:pPr>
              <w:spacing w:line="276" w:lineRule="auto"/>
              <w:jc w:val="center"/>
              <w:rPr>
                <w:sz w:val="20"/>
                <w:szCs w:val="20"/>
              </w:rPr>
            </w:pPr>
            <w:r w:rsidRPr="0095353B">
              <w:rPr>
                <w:sz w:val="20"/>
                <w:szCs w:val="20"/>
              </w:rPr>
              <w:t>9.00-11.40</w:t>
            </w:r>
          </w:p>
        </w:tc>
        <w:tc>
          <w:tcPr>
            <w:tcW w:w="1984" w:type="dxa"/>
          </w:tcPr>
          <w:p w:rsidR="0002371A" w:rsidRPr="0095353B" w:rsidRDefault="0002371A" w:rsidP="00457B6F">
            <w:pPr>
              <w:spacing w:line="276" w:lineRule="auto"/>
              <w:jc w:val="center"/>
              <w:rPr>
                <w:sz w:val="20"/>
                <w:szCs w:val="20"/>
              </w:rPr>
            </w:pPr>
          </w:p>
          <w:p w:rsidR="0002371A" w:rsidRPr="0095353B" w:rsidRDefault="0002371A" w:rsidP="00457B6F">
            <w:pPr>
              <w:spacing w:line="276" w:lineRule="auto"/>
              <w:jc w:val="center"/>
              <w:rPr>
                <w:sz w:val="20"/>
                <w:szCs w:val="20"/>
              </w:rPr>
            </w:pPr>
            <w:r w:rsidRPr="0095353B">
              <w:rPr>
                <w:sz w:val="20"/>
                <w:szCs w:val="20"/>
              </w:rPr>
              <w:t>9.00-11.50</w:t>
            </w:r>
          </w:p>
        </w:tc>
      </w:tr>
      <w:tr w:rsidR="0002371A" w:rsidRPr="0095353B" w:rsidTr="0002371A">
        <w:trPr>
          <w:trHeight w:val="90"/>
        </w:trPr>
        <w:tc>
          <w:tcPr>
            <w:tcW w:w="3827" w:type="dxa"/>
          </w:tcPr>
          <w:p w:rsidR="0002371A" w:rsidRPr="0095353B" w:rsidRDefault="0002371A" w:rsidP="00457B6F">
            <w:pPr>
              <w:spacing w:line="276" w:lineRule="auto"/>
              <w:rPr>
                <w:b/>
                <w:sz w:val="20"/>
                <w:szCs w:val="20"/>
              </w:rPr>
            </w:pPr>
            <w:r w:rsidRPr="0095353B">
              <w:rPr>
                <w:b/>
                <w:sz w:val="20"/>
                <w:szCs w:val="20"/>
              </w:rPr>
              <w:t>Возвращение  с   прогулки, самостоятельная деятельность</w:t>
            </w:r>
          </w:p>
        </w:tc>
        <w:tc>
          <w:tcPr>
            <w:tcW w:w="1985" w:type="dxa"/>
          </w:tcPr>
          <w:p w:rsidR="0002371A" w:rsidRPr="0095353B" w:rsidRDefault="0002371A" w:rsidP="00457B6F">
            <w:pPr>
              <w:spacing w:line="276" w:lineRule="auto"/>
              <w:jc w:val="center"/>
              <w:rPr>
                <w:sz w:val="20"/>
                <w:szCs w:val="20"/>
              </w:rPr>
            </w:pPr>
            <w:r w:rsidRPr="0095353B">
              <w:rPr>
                <w:sz w:val="20"/>
                <w:szCs w:val="20"/>
              </w:rPr>
              <w:t>11.30-11.40</w:t>
            </w:r>
          </w:p>
        </w:tc>
        <w:tc>
          <w:tcPr>
            <w:tcW w:w="2126" w:type="dxa"/>
          </w:tcPr>
          <w:p w:rsidR="0002371A" w:rsidRPr="0095353B" w:rsidRDefault="0002371A" w:rsidP="00457B6F">
            <w:pPr>
              <w:spacing w:line="276" w:lineRule="auto"/>
              <w:jc w:val="center"/>
              <w:rPr>
                <w:sz w:val="20"/>
                <w:szCs w:val="20"/>
              </w:rPr>
            </w:pPr>
            <w:r w:rsidRPr="0095353B">
              <w:rPr>
                <w:sz w:val="20"/>
                <w:szCs w:val="20"/>
              </w:rPr>
              <w:t>11.40-11.50</w:t>
            </w:r>
          </w:p>
        </w:tc>
        <w:tc>
          <w:tcPr>
            <w:tcW w:w="1984" w:type="dxa"/>
          </w:tcPr>
          <w:p w:rsidR="0002371A" w:rsidRPr="0095353B" w:rsidRDefault="0002371A" w:rsidP="00457B6F">
            <w:pPr>
              <w:spacing w:line="276" w:lineRule="auto"/>
              <w:jc w:val="center"/>
              <w:rPr>
                <w:sz w:val="20"/>
                <w:szCs w:val="20"/>
              </w:rPr>
            </w:pPr>
            <w:r w:rsidRPr="0095353B">
              <w:rPr>
                <w:sz w:val="20"/>
                <w:szCs w:val="20"/>
              </w:rPr>
              <w:t>11.50-11.55</w:t>
            </w:r>
          </w:p>
        </w:tc>
      </w:tr>
      <w:tr w:rsidR="0002371A" w:rsidRPr="0095353B" w:rsidTr="0002371A">
        <w:trPr>
          <w:trHeight w:val="236"/>
        </w:trPr>
        <w:tc>
          <w:tcPr>
            <w:tcW w:w="3827" w:type="dxa"/>
          </w:tcPr>
          <w:p w:rsidR="0002371A" w:rsidRPr="0095353B" w:rsidRDefault="0002371A" w:rsidP="00457B6F">
            <w:pPr>
              <w:spacing w:line="276" w:lineRule="auto"/>
              <w:rPr>
                <w:b/>
                <w:sz w:val="20"/>
                <w:szCs w:val="20"/>
              </w:rPr>
            </w:pPr>
            <w:r w:rsidRPr="0095353B">
              <w:rPr>
                <w:b/>
                <w:sz w:val="20"/>
                <w:szCs w:val="20"/>
              </w:rPr>
              <w:t xml:space="preserve">Подготовка   к  обеду.  Обед </w:t>
            </w:r>
          </w:p>
          <w:p w:rsidR="0002371A" w:rsidRPr="0095353B" w:rsidRDefault="0002371A" w:rsidP="00457B6F">
            <w:pPr>
              <w:spacing w:line="276" w:lineRule="auto"/>
              <w:rPr>
                <w:b/>
                <w:sz w:val="20"/>
                <w:szCs w:val="20"/>
              </w:rPr>
            </w:pPr>
          </w:p>
        </w:tc>
        <w:tc>
          <w:tcPr>
            <w:tcW w:w="1985" w:type="dxa"/>
          </w:tcPr>
          <w:p w:rsidR="0002371A" w:rsidRPr="0095353B" w:rsidRDefault="0002371A" w:rsidP="00457B6F">
            <w:pPr>
              <w:spacing w:line="276" w:lineRule="auto"/>
              <w:jc w:val="center"/>
              <w:rPr>
                <w:sz w:val="20"/>
                <w:szCs w:val="20"/>
              </w:rPr>
            </w:pPr>
            <w:r w:rsidRPr="0095353B">
              <w:rPr>
                <w:sz w:val="20"/>
                <w:szCs w:val="20"/>
              </w:rPr>
              <w:t>11.40-11.55</w:t>
            </w:r>
          </w:p>
        </w:tc>
        <w:tc>
          <w:tcPr>
            <w:tcW w:w="2126" w:type="dxa"/>
          </w:tcPr>
          <w:p w:rsidR="0002371A" w:rsidRPr="0095353B" w:rsidRDefault="0002371A" w:rsidP="00457B6F">
            <w:pPr>
              <w:spacing w:line="276" w:lineRule="auto"/>
              <w:jc w:val="center"/>
              <w:rPr>
                <w:sz w:val="20"/>
                <w:szCs w:val="20"/>
              </w:rPr>
            </w:pPr>
            <w:r w:rsidRPr="0095353B">
              <w:rPr>
                <w:sz w:val="20"/>
                <w:szCs w:val="20"/>
              </w:rPr>
              <w:t>11.50-12.05</w:t>
            </w:r>
          </w:p>
        </w:tc>
        <w:tc>
          <w:tcPr>
            <w:tcW w:w="1984" w:type="dxa"/>
          </w:tcPr>
          <w:p w:rsidR="0002371A" w:rsidRPr="0095353B" w:rsidRDefault="0002371A" w:rsidP="00457B6F">
            <w:pPr>
              <w:spacing w:line="276" w:lineRule="auto"/>
              <w:jc w:val="center"/>
              <w:rPr>
                <w:sz w:val="20"/>
                <w:szCs w:val="20"/>
              </w:rPr>
            </w:pPr>
            <w:r w:rsidRPr="0095353B">
              <w:rPr>
                <w:sz w:val="20"/>
                <w:szCs w:val="20"/>
              </w:rPr>
              <w:t>11.55-12.15</w:t>
            </w:r>
          </w:p>
        </w:tc>
      </w:tr>
      <w:tr w:rsidR="0002371A" w:rsidRPr="0095353B" w:rsidTr="0002371A">
        <w:trPr>
          <w:trHeight w:val="249"/>
        </w:trPr>
        <w:tc>
          <w:tcPr>
            <w:tcW w:w="3827" w:type="dxa"/>
          </w:tcPr>
          <w:p w:rsidR="0002371A" w:rsidRPr="0095353B" w:rsidRDefault="0002371A" w:rsidP="00457B6F">
            <w:pPr>
              <w:spacing w:line="276" w:lineRule="auto"/>
              <w:rPr>
                <w:b/>
                <w:sz w:val="20"/>
                <w:szCs w:val="20"/>
              </w:rPr>
            </w:pPr>
            <w:r w:rsidRPr="0095353B">
              <w:rPr>
                <w:b/>
                <w:sz w:val="20"/>
                <w:szCs w:val="20"/>
              </w:rPr>
              <w:t xml:space="preserve">Подготовка  ко  сну.  Дневной сон </w:t>
            </w:r>
          </w:p>
          <w:p w:rsidR="0002371A" w:rsidRPr="0095353B" w:rsidRDefault="0002371A" w:rsidP="00457B6F">
            <w:pPr>
              <w:spacing w:line="276" w:lineRule="auto"/>
              <w:rPr>
                <w:b/>
                <w:sz w:val="20"/>
                <w:szCs w:val="20"/>
              </w:rPr>
            </w:pPr>
          </w:p>
        </w:tc>
        <w:tc>
          <w:tcPr>
            <w:tcW w:w="1985" w:type="dxa"/>
          </w:tcPr>
          <w:p w:rsidR="0002371A" w:rsidRPr="0095353B" w:rsidRDefault="0002371A" w:rsidP="00457B6F">
            <w:pPr>
              <w:spacing w:line="276" w:lineRule="auto"/>
              <w:jc w:val="center"/>
              <w:rPr>
                <w:sz w:val="20"/>
                <w:szCs w:val="20"/>
              </w:rPr>
            </w:pPr>
            <w:r w:rsidRPr="0095353B">
              <w:rPr>
                <w:sz w:val="20"/>
                <w:szCs w:val="20"/>
              </w:rPr>
              <w:t xml:space="preserve">11.55 – 15.00  </w:t>
            </w:r>
          </w:p>
        </w:tc>
        <w:tc>
          <w:tcPr>
            <w:tcW w:w="2126" w:type="dxa"/>
          </w:tcPr>
          <w:p w:rsidR="0002371A" w:rsidRPr="0095353B" w:rsidRDefault="0002371A" w:rsidP="00457B6F">
            <w:pPr>
              <w:spacing w:line="276" w:lineRule="auto"/>
              <w:jc w:val="center"/>
              <w:rPr>
                <w:sz w:val="20"/>
                <w:szCs w:val="20"/>
              </w:rPr>
            </w:pPr>
            <w:r w:rsidRPr="0095353B">
              <w:rPr>
                <w:sz w:val="20"/>
                <w:szCs w:val="20"/>
              </w:rPr>
              <w:t>12.05-15.00</w:t>
            </w:r>
          </w:p>
        </w:tc>
        <w:tc>
          <w:tcPr>
            <w:tcW w:w="1984" w:type="dxa"/>
          </w:tcPr>
          <w:p w:rsidR="0002371A" w:rsidRPr="0095353B" w:rsidRDefault="0002371A" w:rsidP="00457B6F">
            <w:pPr>
              <w:spacing w:line="276" w:lineRule="auto"/>
              <w:jc w:val="center"/>
              <w:rPr>
                <w:sz w:val="20"/>
                <w:szCs w:val="20"/>
              </w:rPr>
            </w:pPr>
            <w:r w:rsidRPr="0095353B">
              <w:rPr>
                <w:sz w:val="20"/>
                <w:szCs w:val="20"/>
              </w:rPr>
              <w:t>12.15-15.00</w:t>
            </w:r>
          </w:p>
        </w:tc>
      </w:tr>
      <w:tr w:rsidR="0002371A" w:rsidRPr="0095353B" w:rsidTr="0002371A">
        <w:trPr>
          <w:trHeight w:val="361"/>
        </w:trPr>
        <w:tc>
          <w:tcPr>
            <w:tcW w:w="3827" w:type="dxa"/>
            <w:vMerge w:val="restart"/>
          </w:tcPr>
          <w:p w:rsidR="0002371A" w:rsidRPr="0095353B" w:rsidRDefault="0002371A" w:rsidP="00457B6F">
            <w:pPr>
              <w:spacing w:line="276" w:lineRule="auto"/>
              <w:rPr>
                <w:b/>
                <w:sz w:val="20"/>
                <w:szCs w:val="20"/>
              </w:rPr>
            </w:pPr>
            <w:r w:rsidRPr="0095353B">
              <w:rPr>
                <w:b/>
                <w:sz w:val="20"/>
                <w:szCs w:val="20"/>
              </w:rPr>
              <w:t xml:space="preserve">Подъём </w:t>
            </w:r>
            <w:proofErr w:type="spellStart"/>
            <w:r w:rsidRPr="0095353B">
              <w:rPr>
                <w:b/>
                <w:sz w:val="20"/>
                <w:szCs w:val="20"/>
              </w:rPr>
              <w:t>детей</w:t>
            </w:r>
            <w:proofErr w:type="gramStart"/>
            <w:r w:rsidRPr="0095353B">
              <w:rPr>
                <w:b/>
                <w:sz w:val="20"/>
                <w:szCs w:val="20"/>
              </w:rPr>
              <w:t>,с</w:t>
            </w:r>
            <w:proofErr w:type="gramEnd"/>
            <w:r w:rsidRPr="0095353B">
              <w:rPr>
                <w:b/>
                <w:sz w:val="20"/>
                <w:szCs w:val="20"/>
              </w:rPr>
              <w:t>амостоятельная</w:t>
            </w:r>
            <w:proofErr w:type="spellEnd"/>
            <w:r w:rsidRPr="0095353B">
              <w:rPr>
                <w:b/>
                <w:sz w:val="20"/>
                <w:szCs w:val="20"/>
              </w:rPr>
              <w:t xml:space="preserve"> деятельность</w:t>
            </w:r>
          </w:p>
          <w:p w:rsidR="0002371A" w:rsidRPr="0095353B" w:rsidRDefault="0002371A" w:rsidP="00457B6F">
            <w:pPr>
              <w:spacing w:line="276" w:lineRule="auto"/>
              <w:rPr>
                <w:b/>
                <w:sz w:val="20"/>
                <w:szCs w:val="20"/>
              </w:rPr>
            </w:pPr>
            <w:r w:rsidRPr="0095353B">
              <w:rPr>
                <w:b/>
                <w:sz w:val="20"/>
                <w:szCs w:val="20"/>
              </w:rPr>
              <w:t>Прогулка   (наблюдение,  подвижные  игры, игры  сюжетно-ролевого  характера,  индивидуальная  работа  с  детьми).</w:t>
            </w:r>
          </w:p>
        </w:tc>
        <w:tc>
          <w:tcPr>
            <w:tcW w:w="1985" w:type="dxa"/>
          </w:tcPr>
          <w:p w:rsidR="0002371A" w:rsidRPr="0095353B" w:rsidRDefault="0002371A" w:rsidP="00457B6F">
            <w:pPr>
              <w:spacing w:line="276" w:lineRule="auto"/>
              <w:jc w:val="center"/>
              <w:rPr>
                <w:sz w:val="20"/>
                <w:szCs w:val="20"/>
              </w:rPr>
            </w:pPr>
          </w:p>
          <w:p w:rsidR="0002371A" w:rsidRPr="0095353B" w:rsidRDefault="0002371A" w:rsidP="00457B6F">
            <w:pPr>
              <w:spacing w:line="276" w:lineRule="auto"/>
              <w:jc w:val="center"/>
              <w:rPr>
                <w:sz w:val="20"/>
                <w:szCs w:val="20"/>
              </w:rPr>
            </w:pPr>
            <w:r w:rsidRPr="0095353B">
              <w:rPr>
                <w:sz w:val="20"/>
                <w:szCs w:val="20"/>
              </w:rPr>
              <w:t>15.00–15.10</w:t>
            </w:r>
          </w:p>
        </w:tc>
        <w:tc>
          <w:tcPr>
            <w:tcW w:w="2126" w:type="dxa"/>
          </w:tcPr>
          <w:p w:rsidR="0002371A" w:rsidRPr="0095353B" w:rsidRDefault="0002371A" w:rsidP="00457B6F">
            <w:pPr>
              <w:spacing w:line="276" w:lineRule="auto"/>
              <w:jc w:val="center"/>
              <w:rPr>
                <w:sz w:val="20"/>
                <w:szCs w:val="20"/>
              </w:rPr>
            </w:pPr>
          </w:p>
          <w:p w:rsidR="0002371A" w:rsidRPr="0095353B" w:rsidRDefault="0002371A" w:rsidP="00457B6F">
            <w:pPr>
              <w:spacing w:line="276" w:lineRule="auto"/>
              <w:jc w:val="center"/>
              <w:rPr>
                <w:sz w:val="20"/>
                <w:szCs w:val="20"/>
              </w:rPr>
            </w:pPr>
            <w:r w:rsidRPr="0095353B">
              <w:rPr>
                <w:sz w:val="20"/>
                <w:szCs w:val="20"/>
              </w:rPr>
              <w:t>15.00-15.10</w:t>
            </w:r>
          </w:p>
        </w:tc>
        <w:tc>
          <w:tcPr>
            <w:tcW w:w="1984" w:type="dxa"/>
          </w:tcPr>
          <w:p w:rsidR="0002371A" w:rsidRPr="0095353B" w:rsidRDefault="0002371A" w:rsidP="00457B6F">
            <w:pPr>
              <w:spacing w:line="276" w:lineRule="auto"/>
              <w:jc w:val="center"/>
              <w:rPr>
                <w:sz w:val="20"/>
                <w:szCs w:val="20"/>
              </w:rPr>
            </w:pPr>
          </w:p>
          <w:p w:rsidR="0002371A" w:rsidRPr="0095353B" w:rsidRDefault="0002371A" w:rsidP="00457B6F">
            <w:pPr>
              <w:spacing w:line="276" w:lineRule="auto"/>
              <w:jc w:val="center"/>
              <w:rPr>
                <w:sz w:val="20"/>
                <w:szCs w:val="20"/>
              </w:rPr>
            </w:pPr>
            <w:r w:rsidRPr="0095353B">
              <w:rPr>
                <w:sz w:val="20"/>
                <w:szCs w:val="20"/>
              </w:rPr>
              <w:t>15.00-15.10</w:t>
            </w:r>
          </w:p>
        </w:tc>
      </w:tr>
      <w:tr w:rsidR="0002371A" w:rsidRPr="0095353B" w:rsidTr="0002371A">
        <w:trPr>
          <w:trHeight w:val="376"/>
        </w:trPr>
        <w:tc>
          <w:tcPr>
            <w:tcW w:w="3827" w:type="dxa"/>
            <w:vMerge/>
          </w:tcPr>
          <w:p w:rsidR="0002371A" w:rsidRPr="0095353B" w:rsidRDefault="0002371A" w:rsidP="00457B6F">
            <w:pPr>
              <w:spacing w:line="276" w:lineRule="auto"/>
              <w:rPr>
                <w:b/>
                <w:sz w:val="20"/>
                <w:szCs w:val="20"/>
              </w:rPr>
            </w:pPr>
          </w:p>
        </w:tc>
        <w:tc>
          <w:tcPr>
            <w:tcW w:w="1985" w:type="dxa"/>
          </w:tcPr>
          <w:p w:rsidR="0002371A" w:rsidRPr="0095353B" w:rsidRDefault="0002371A" w:rsidP="00457B6F">
            <w:pPr>
              <w:spacing w:line="276" w:lineRule="auto"/>
              <w:jc w:val="center"/>
              <w:rPr>
                <w:sz w:val="20"/>
                <w:szCs w:val="20"/>
              </w:rPr>
            </w:pPr>
            <w:r w:rsidRPr="0095353B">
              <w:rPr>
                <w:sz w:val="20"/>
                <w:szCs w:val="20"/>
              </w:rPr>
              <w:t>15.10-15.25</w:t>
            </w:r>
          </w:p>
        </w:tc>
        <w:tc>
          <w:tcPr>
            <w:tcW w:w="2126" w:type="dxa"/>
          </w:tcPr>
          <w:p w:rsidR="0002371A" w:rsidRPr="0095353B" w:rsidRDefault="0002371A" w:rsidP="00457B6F">
            <w:pPr>
              <w:spacing w:line="276" w:lineRule="auto"/>
              <w:jc w:val="center"/>
              <w:rPr>
                <w:sz w:val="20"/>
                <w:szCs w:val="20"/>
              </w:rPr>
            </w:pPr>
            <w:r w:rsidRPr="0095353B">
              <w:rPr>
                <w:sz w:val="20"/>
                <w:szCs w:val="20"/>
              </w:rPr>
              <w:t>15.10-15.25</w:t>
            </w:r>
          </w:p>
        </w:tc>
        <w:tc>
          <w:tcPr>
            <w:tcW w:w="1984" w:type="dxa"/>
          </w:tcPr>
          <w:p w:rsidR="0002371A" w:rsidRPr="0095353B" w:rsidRDefault="0002371A" w:rsidP="00457B6F">
            <w:pPr>
              <w:spacing w:line="276" w:lineRule="auto"/>
              <w:jc w:val="center"/>
              <w:rPr>
                <w:sz w:val="20"/>
                <w:szCs w:val="20"/>
              </w:rPr>
            </w:pPr>
            <w:r w:rsidRPr="0095353B">
              <w:rPr>
                <w:sz w:val="20"/>
                <w:szCs w:val="20"/>
              </w:rPr>
              <w:t>15.10-15.25</w:t>
            </w:r>
          </w:p>
        </w:tc>
      </w:tr>
      <w:tr w:rsidR="0002371A" w:rsidRPr="0095353B" w:rsidTr="0002371A">
        <w:trPr>
          <w:trHeight w:val="376"/>
        </w:trPr>
        <w:tc>
          <w:tcPr>
            <w:tcW w:w="3827" w:type="dxa"/>
          </w:tcPr>
          <w:p w:rsidR="0002371A" w:rsidRPr="0095353B" w:rsidRDefault="0002371A" w:rsidP="00457B6F">
            <w:pPr>
              <w:spacing w:line="276" w:lineRule="auto"/>
              <w:rPr>
                <w:b/>
                <w:sz w:val="20"/>
                <w:szCs w:val="20"/>
              </w:rPr>
            </w:pPr>
            <w:r w:rsidRPr="0095353B">
              <w:rPr>
                <w:b/>
                <w:sz w:val="20"/>
                <w:szCs w:val="20"/>
              </w:rPr>
              <w:t xml:space="preserve"> Подготовка к уплотненному полднику, </w:t>
            </w:r>
            <w:r w:rsidRPr="0095353B">
              <w:rPr>
                <w:b/>
                <w:sz w:val="20"/>
                <w:szCs w:val="20"/>
              </w:rPr>
              <w:lastRenderedPageBreak/>
              <w:t>уплотненный полдник</w:t>
            </w:r>
          </w:p>
        </w:tc>
        <w:tc>
          <w:tcPr>
            <w:tcW w:w="1985" w:type="dxa"/>
          </w:tcPr>
          <w:p w:rsidR="0002371A" w:rsidRPr="0095353B" w:rsidRDefault="0002371A" w:rsidP="00457B6F">
            <w:pPr>
              <w:spacing w:line="276" w:lineRule="auto"/>
              <w:jc w:val="center"/>
              <w:rPr>
                <w:sz w:val="20"/>
                <w:szCs w:val="20"/>
              </w:rPr>
            </w:pPr>
            <w:r w:rsidRPr="0095353B">
              <w:rPr>
                <w:sz w:val="20"/>
                <w:szCs w:val="20"/>
              </w:rPr>
              <w:lastRenderedPageBreak/>
              <w:t>15.25-15.40</w:t>
            </w:r>
          </w:p>
        </w:tc>
        <w:tc>
          <w:tcPr>
            <w:tcW w:w="2126" w:type="dxa"/>
          </w:tcPr>
          <w:p w:rsidR="0002371A" w:rsidRPr="0095353B" w:rsidRDefault="0002371A" w:rsidP="00457B6F">
            <w:pPr>
              <w:spacing w:line="276" w:lineRule="auto"/>
              <w:jc w:val="center"/>
              <w:rPr>
                <w:sz w:val="20"/>
                <w:szCs w:val="20"/>
              </w:rPr>
            </w:pPr>
            <w:r w:rsidRPr="0095353B">
              <w:rPr>
                <w:sz w:val="20"/>
                <w:szCs w:val="20"/>
              </w:rPr>
              <w:t>15.25-15.40</w:t>
            </w:r>
          </w:p>
        </w:tc>
        <w:tc>
          <w:tcPr>
            <w:tcW w:w="1984" w:type="dxa"/>
          </w:tcPr>
          <w:p w:rsidR="0002371A" w:rsidRPr="0095353B" w:rsidRDefault="0002371A" w:rsidP="00457B6F">
            <w:pPr>
              <w:spacing w:line="276" w:lineRule="auto"/>
              <w:jc w:val="center"/>
              <w:rPr>
                <w:sz w:val="20"/>
                <w:szCs w:val="20"/>
              </w:rPr>
            </w:pPr>
            <w:r w:rsidRPr="0095353B">
              <w:rPr>
                <w:sz w:val="20"/>
                <w:szCs w:val="20"/>
              </w:rPr>
              <w:t>15.25-15.40</w:t>
            </w:r>
          </w:p>
        </w:tc>
      </w:tr>
      <w:tr w:rsidR="0002371A" w:rsidRPr="0095353B" w:rsidTr="0002371A">
        <w:trPr>
          <w:trHeight w:val="780"/>
        </w:trPr>
        <w:tc>
          <w:tcPr>
            <w:tcW w:w="3827" w:type="dxa"/>
          </w:tcPr>
          <w:p w:rsidR="0002371A" w:rsidRPr="0095353B" w:rsidRDefault="0002371A" w:rsidP="00457B6F">
            <w:pPr>
              <w:spacing w:line="276" w:lineRule="auto"/>
              <w:rPr>
                <w:b/>
                <w:sz w:val="20"/>
                <w:szCs w:val="20"/>
              </w:rPr>
            </w:pPr>
            <w:r w:rsidRPr="0095353B">
              <w:rPr>
                <w:b/>
                <w:sz w:val="20"/>
                <w:szCs w:val="20"/>
              </w:rPr>
              <w:lastRenderedPageBreak/>
              <w:t xml:space="preserve">Подготовка </w:t>
            </w:r>
            <w:proofErr w:type="spellStart"/>
            <w:r w:rsidRPr="0095353B">
              <w:rPr>
                <w:b/>
                <w:sz w:val="20"/>
                <w:szCs w:val="20"/>
              </w:rPr>
              <w:t>кпрогулке</w:t>
            </w:r>
            <w:proofErr w:type="gramStart"/>
            <w:r w:rsidRPr="0095353B">
              <w:rPr>
                <w:b/>
                <w:sz w:val="20"/>
                <w:szCs w:val="20"/>
              </w:rPr>
              <w:t>.в</w:t>
            </w:r>
            <w:proofErr w:type="gramEnd"/>
            <w:r w:rsidRPr="0095353B">
              <w:rPr>
                <w:b/>
                <w:sz w:val="20"/>
                <w:szCs w:val="20"/>
              </w:rPr>
              <w:t>ечерняя</w:t>
            </w:r>
            <w:proofErr w:type="spellEnd"/>
            <w:r w:rsidRPr="0095353B">
              <w:rPr>
                <w:b/>
                <w:sz w:val="20"/>
                <w:szCs w:val="20"/>
              </w:rPr>
              <w:t xml:space="preserve"> прогулка, игры. Уход домой</w:t>
            </w:r>
          </w:p>
        </w:tc>
        <w:tc>
          <w:tcPr>
            <w:tcW w:w="1985" w:type="dxa"/>
          </w:tcPr>
          <w:p w:rsidR="0002371A" w:rsidRPr="0095353B" w:rsidRDefault="0002371A" w:rsidP="00457B6F">
            <w:pPr>
              <w:spacing w:line="276" w:lineRule="auto"/>
              <w:jc w:val="center"/>
              <w:rPr>
                <w:sz w:val="20"/>
                <w:szCs w:val="20"/>
              </w:rPr>
            </w:pPr>
            <w:r w:rsidRPr="0095353B">
              <w:rPr>
                <w:sz w:val="20"/>
                <w:szCs w:val="20"/>
              </w:rPr>
              <w:t>15.40-17.30</w:t>
            </w:r>
          </w:p>
        </w:tc>
        <w:tc>
          <w:tcPr>
            <w:tcW w:w="2126" w:type="dxa"/>
          </w:tcPr>
          <w:p w:rsidR="0002371A" w:rsidRPr="0095353B" w:rsidRDefault="0002371A" w:rsidP="00457B6F">
            <w:pPr>
              <w:spacing w:line="276" w:lineRule="auto"/>
              <w:jc w:val="center"/>
              <w:rPr>
                <w:sz w:val="20"/>
                <w:szCs w:val="20"/>
              </w:rPr>
            </w:pPr>
            <w:r w:rsidRPr="0095353B">
              <w:rPr>
                <w:sz w:val="20"/>
                <w:szCs w:val="20"/>
              </w:rPr>
              <w:t>15.40-17.30</w:t>
            </w:r>
          </w:p>
        </w:tc>
        <w:tc>
          <w:tcPr>
            <w:tcW w:w="1984" w:type="dxa"/>
          </w:tcPr>
          <w:p w:rsidR="0002371A" w:rsidRPr="0095353B" w:rsidRDefault="0002371A" w:rsidP="00457B6F">
            <w:pPr>
              <w:spacing w:line="276" w:lineRule="auto"/>
              <w:jc w:val="center"/>
              <w:rPr>
                <w:sz w:val="20"/>
                <w:szCs w:val="20"/>
              </w:rPr>
            </w:pPr>
            <w:r w:rsidRPr="0095353B">
              <w:rPr>
                <w:sz w:val="20"/>
                <w:szCs w:val="20"/>
              </w:rPr>
              <w:t>15.40-17.30</w:t>
            </w:r>
          </w:p>
        </w:tc>
      </w:tr>
    </w:tbl>
    <w:p w:rsidR="0002371A" w:rsidRPr="0095353B" w:rsidRDefault="0002371A" w:rsidP="00561F1C">
      <w:pPr>
        <w:rPr>
          <w:b/>
          <w:sz w:val="20"/>
          <w:szCs w:val="20"/>
        </w:rPr>
      </w:pPr>
    </w:p>
    <w:tbl>
      <w:tblPr>
        <w:tblW w:w="9922"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827"/>
        <w:gridCol w:w="1985"/>
        <w:gridCol w:w="2126"/>
        <w:gridCol w:w="1984"/>
      </w:tblGrid>
      <w:tr w:rsidR="0002371A" w:rsidRPr="0095353B" w:rsidTr="0002371A">
        <w:trPr>
          <w:trHeight w:val="387"/>
        </w:trPr>
        <w:tc>
          <w:tcPr>
            <w:tcW w:w="3827" w:type="dxa"/>
          </w:tcPr>
          <w:p w:rsidR="0002371A" w:rsidRPr="0095353B" w:rsidRDefault="0002371A" w:rsidP="00457B6F">
            <w:pPr>
              <w:spacing w:line="276" w:lineRule="auto"/>
              <w:rPr>
                <w:b/>
                <w:sz w:val="20"/>
                <w:szCs w:val="20"/>
              </w:rPr>
            </w:pPr>
            <w:r w:rsidRPr="0095353B">
              <w:rPr>
                <w:b/>
                <w:sz w:val="20"/>
                <w:szCs w:val="20"/>
              </w:rPr>
              <w:t>Режимные моменты</w:t>
            </w:r>
          </w:p>
        </w:tc>
        <w:tc>
          <w:tcPr>
            <w:tcW w:w="1985" w:type="dxa"/>
          </w:tcPr>
          <w:p w:rsidR="0002371A" w:rsidRPr="0095353B" w:rsidRDefault="0002371A" w:rsidP="00457B6F">
            <w:pPr>
              <w:spacing w:line="276" w:lineRule="auto"/>
              <w:jc w:val="center"/>
              <w:rPr>
                <w:b/>
                <w:sz w:val="20"/>
                <w:szCs w:val="20"/>
              </w:rPr>
            </w:pPr>
            <w:r w:rsidRPr="0095353B">
              <w:rPr>
                <w:b/>
                <w:sz w:val="20"/>
                <w:szCs w:val="20"/>
              </w:rPr>
              <w:t>Средняя группа</w:t>
            </w:r>
          </w:p>
        </w:tc>
        <w:tc>
          <w:tcPr>
            <w:tcW w:w="2126" w:type="dxa"/>
          </w:tcPr>
          <w:p w:rsidR="0002371A" w:rsidRPr="0095353B" w:rsidRDefault="0002371A" w:rsidP="00457B6F">
            <w:pPr>
              <w:spacing w:line="276" w:lineRule="auto"/>
              <w:jc w:val="center"/>
              <w:rPr>
                <w:b/>
                <w:sz w:val="20"/>
                <w:szCs w:val="20"/>
              </w:rPr>
            </w:pPr>
            <w:r w:rsidRPr="0095353B">
              <w:rPr>
                <w:b/>
                <w:sz w:val="20"/>
                <w:szCs w:val="20"/>
              </w:rPr>
              <w:t>Старшая группа</w:t>
            </w:r>
          </w:p>
        </w:tc>
        <w:tc>
          <w:tcPr>
            <w:tcW w:w="1984" w:type="dxa"/>
          </w:tcPr>
          <w:p w:rsidR="0002371A" w:rsidRPr="0095353B" w:rsidRDefault="0002371A" w:rsidP="00457B6F">
            <w:pPr>
              <w:spacing w:line="276" w:lineRule="auto"/>
              <w:jc w:val="center"/>
              <w:rPr>
                <w:b/>
                <w:sz w:val="20"/>
                <w:szCs w:val="20"/>
              </w:rPr>
            </w:pPr>
            <w:proofErr w:type="spellStart"/>
            <w:r w:rsidRPr="0095353B">
              <w:rPr>
                <w:b/>
                <w:sz w:val="20"/>
                <w:szCs w:val="20"/>
              </w:rPr>
              <w:t>Подготови</w:t>
            </w:r>
            <w:proofErr w:type="spellEnd"/>
          </w:p>
          <w:p w:rsidR="0002371A" w:rsidRPr="0095353B" w:rsidRDefault="0002371A" w:rsidP="00457B6F">
            <w:pPr>
              <w:spacing w:line="276" w:lineRule="auto"/>
              <w:jc w:val="center"/>
              <w:rPr>
                <w:b/>
                <w:sz w:val="20"/>
                <w:szCs w:val="20"/>
              </w:rPr>
            </w:pPr>
            <w:r w:rsidRPr="0095353B">
              <w:rPr>
                <w:b/>
                <w:sz w:val="20"/>
                <w:szCs w:val="20"/>
              </w:rPr>
              <w:t>тельная группа</w:t>
            </w:r>
          </w:p>
        </w:tc>
      </w:tr>
      <w:tr w:rsidR="0002371A" w:rsidRPr="0095353B" w:rsidTr="0002371A">
        <w:trPr>
          <w:trHeight w:val="536"/>
        </w:trPr>
        <w:tc>
          <w:tcPr>
            <w:tcW w:w="3827" w:type="dxa"/>
          </w:tcPr>
          <w:p w:rsidR="0002371A" w:rsidRPr="0095353B" w:rsidRDefault="0002371A" w:rsidP="00457B6F">
            <w:pPr>
              <w:spacing w:line="276" w:lineRule="auto"/>
              <w:rPr>
                <w:b/>
                <w:sz w:val="20"/>
                <w:szCs w:val="20"/>
              </w:rPr>
            </w:pPr>
            <w:r w:rsidRPr="0095353B">
              <w:rPr>
                <w:b/>
                <w:sz w:val="20"/>
                <w:szCs w:val="20"/>
              </w:rPr>
              <w:t xml:space="preserve">Приход детей в детский </w:t>
            </w:r>
            <w:proofErr w:type="spellStart"/>
            <w:r w:rsidRPr="0095353B">
              <w:rPr>
                <w:b/>
                <w:sz w:val="20"/>
                <w:szCs w:val="20"/>
              </w:rPr>
              <w:t>сад</w:t>
            </w:r>
            <w:proofErr w:type="gramStart"/>
            <w:r w:rsidRPr="0095353B">
              <w:rPr>
                <w:b/>
                <w:sz w:val="20"/>
                <w:szCs w:val="20"/>
              </w:rPr>
              <w:t>,с</w:t>
            </w:r>
            <w:proofErr w:type="gramEnd"/>
            <w:r w:rsidRPr="0095353B">
              <w:rPr>
                <w:b/>
                <w:sz w:val="20"/>
                <w:szCs w:val="20"/>
              </w:rPr>
              <w:t>вободная</w:t>
            </w:r>
            <w:proofErr w:type="spellEnd"/>
            <w:r w:rsidRPr="0095353B">
              <w:rPr>
                <w:b/>
                <w:sz w:val="20"/>
                <w:szCs w:val="20"/>
              </w:rPr>
              <w:t xml:space="preserve"> игра, самостоятельная деятельность</w:t>
            </w:r>
          </w:p>
        </w:tc>
        <w:tc>
          <w:tcPr>
            <w:tcW w:w="1985" w:type="dxa"/>
          </w:tcPr>
          <w:p w:rsidR="0002371A" w:rsidRPr="0095353B" w:rsidRDefault="0002371A" w:rsidP="00457B6F">
            <w:pPr>
              <w:spacing w:line="276" w:lineRule="auto"/>
              <w:jc w:val="center"/>
              <w:rPr>
                <w:sz w:val="20"/>
                <w:szCs w:val="20"/>
              </w:rPr>
            </w:pPr>
          </w:p>
          <w:p w:rsidR="0002371A" w:rsidRPr="0095353B" w:rsidRDefault="0002371A" w:rsidP="00457B6F">
            <w:pPr>
              <w:spacing w:line="276" w:lineRule="auto"/>
              <w:jc w:val="center"/>
              <w:rPr>
                <w:sz w:val="20"/>
                <w:szCs w:val="20"/>
              </w:rPr>
            </w:pPr>
            <w:r w:rsidRPr="0095353B">
              <w:rPr>
                <w:sz w:val="20"/>
                <w:szCs w:val="20"/>
              </w:rPr>
              <w:t>7.00 – 8.30</w:t>
            </w:r>
          </w:p>
        </w:tc>
        <w:tc>
          <w:tcPr>
            <w:tcW w:w="2126" w:type="dxa"/>
          </w:tcPr>
          <w:p w:rsidR="0002371A" w:rsidRPr="0095353B" w:rsidRDefault="0002371A" w:rsidP="00457B6F">
            <w:pPr>
              <w:spacing w:line="276" w:lineRule="auto"/>
              <w:jc w:val="center"/>
              <w:rPr>
                <w:sz w:val="20"/>
                <w:szCs w:val="20"/>
              </w:rPr>
            </w:pPr>
          </w:p>
          <w:p w:rsidR="0002371A" w:rsidRPr="0095353B" w:rsidRDefault="0002371A" w:rsidP="00457B6F">
            <w:pPr>
              <w:spacing w:line="276" w:lineRule="auto"/>
              <w:jc w:val="center"/>
              <w:rPr>
                <w:sz w:val="20"/>
                <w:szCs w:val="20"/>
              </w:rPr>
            </w:pPr>
            <w:r w:rsidRPr="0095353B">
              <w:rPr>
                <w:sz w:val="20"/>
                <w:szCs w:val="20"/>
              </w:rPr>
              <w:t>7.00-8.30</w:t>
            </w:r>
          </w:p>
        </w:tc>
        <w:tc>
          <w:tcPr>
            <w:tcW w:w="1984" w:type="dxa"/>
          </w:tcPr>
          <w:p w:rsidR="0002371A" w:rsidRPr="0095353B" w:rsidRDefault="0002371A" w:rsidP="00457B6F">
            <w:pPr>
              <w:spacing w:line="276" w:lineRule="auto"/>
              <w:jc w:val="center"/>
              <w:rPr>
                <w:sz w:val="20"/>
                <w:szCs w:val="20"/>
              </w:rPr>
            </w:pPr>
          </w:p>
          <w:p w:rsidR="0002371A" w:rsidRPr="0095353B" w:rsidRDefault="0002371A" w:rsidP="00457B6F">
            <w:pPr>
              <w:spacing w:line="276" w:lineRule="auto"/>
              <w:jc w:val="center"/>
              <w:rPr>
                <w:sz w:val="20"/>
                <w:szCs w:val="20"/>
              </w:rPr>
            </w:pPr>
            <w:r w:rsidRPr="0095353B">
              <w:rPr>
                <w:sz w:val="20"/>
                <w:szCs w:val="20"/>
              </w:rPr>
              <w:t>7.00-8.30</w:t>
            </w:r>
          </w:p>
        </w:tc>
      </w:tr>
      <w:tr w:rsidR="0002371A" w:rsidRPr="0095353B" w:rsidTr="0002371A">
        <w:trPr>
          <w:trHeight w:val="710"/>
        </w:trPr>
        <w:tc>
          <w:tcPr>
            <w:tcW w:w="3827" w:type="dxa"/>
          </w:tcPr>
          <w:p w:rsidR="0002371A" w:rsidRPr="0095353B" w:rsidRDefault="0002371A" w:rsidP="00457B6F">
            <w:pPr>
              <w:spacing w:line="276" w:lineRule="auto"/>
              <w:rPr>
                <w:b/>
                <w:sz w:val="20"/>
                <w:szCs w:val="20"/>
              </w:rPr>
            </w:pPr>
            <w:r w:rsidRPr="0095353B">
              <w:rPr>
                <w:b/>
                <w:sz w:val="20"/>
                <w:szCs w:val="20"/>
              </w:rPr>
              <w:t xml:space="preserve">Подготовка к </w:t>
            </w:r>
            <w:proofErr w:type="spellStart"/>
            <w:r w:rsidRPr="0095353B">
              <w:rPr>
                <w:b/>
                <w:sz w:val="20"/>
                <w:szCs w:val="20"/>
              </w:rPr>
              <w:t>завтраку</w:t>
            </w:r>
            <w:proofErr w:type="gramStart"/>
            <w:r w:rsidRPr="0095353B">
              <w:rPr>
                <w:b/>
                <w:sz w:val="20"/>
                <w:szCs w:val="20"/>
              </w:rPr>
              <w:t>,з</w:t>
            </w:r>
            <w:proofErr w:type="gramEnd"/>
            <w:r w:rsidRPr="0095353B">
              <w:rPr>
                <w:b/>
                <w:sz w:val="20"/>
                <w:szCs w:val="20"/>
              </w:rPr>
              <w:t>автрак</w:t>
            </w:r>
            <w:proofErr w:type="spellEnd"/>
          </w:p>
        </w:tc>
        <w:tc>
          <w:tcPr>
            <w:tcW w:w="1985" w:type="dxa"/>
          </w:tcPr>
          <w:p w:rsidR="0002371A" w:rsidRPr="0095353B" w:rsidRDefault="0002371A" w:rsidP="00457B6F">
            <w:pPr>
              <w:spacing w:line="276" w:lineRule="auto"/>
              <w:jc w:val="center"/>
              <w:rPr>
                <w:sz w:val="20"/>
                <w:szCs w:val="20"/>
              </w:rPr>
            </w:pPr>
          </w:p>
          <w:p w:rsidR="0002371A" w:rsidRPr="0095353B" w:rsidRDefault="0002371A" w:rsidP="00457B6F">
            <w:pPr>
              <w:spacing w:line="276" w:lineRule="auto"/>
              <w:jc w:val="center"/>
              <w:rPr>
                <w:sz w:val="20"/>
                <w:szCs w:val="20"/>
              </w:rPr>
            </w:pPr>
            <w:r w:rsidRPr="0095353B">
              <w:rPr>
                <w:sz w:val="20"/>
                <w:szCs w:val="20"/>
              </w:rPr>
              <w:t>8.30 – 8.45</w:t>
            </w:r>
          </w:p>
        </w:tc>
        <w:tc>
          <w:tcPr>
            <w:tcW w:w="2126" w:type="dxa"/>
          </w:tcPr>
          <w:p w:rsidR="0002371A" w:rsidRPr="0095353B" w:rsidRDefault="0002371A" w:rsidP="00457B6F">
            <w:pPr>
              <w:spacing w:line="276" w:lineRule="auto"/>
              <w:jc w:val="center"/>
              <w:rPr>
                <w:sz w:val="20"/>
                <w:szCs w:val="20"/>
              </w:rPr>
            </w:pPr>
          </w:p>
          <w:p w:rsidR="0002371A" w:rsidRPr="0095353B" w:rsidRDefault="0002371A" w:rsidP="00457B6F">
            <w:pPr>
              <w:spacing w:line="276" w:lineRule="auto"/>
              <w:jc w:val="center"/>
              <w:rPr>
                <w:sz w:val="20"/>
                <w:szCs w:val="20"/>
              </w:rPr>
            </w:pPr>
            <w:r w:rsidRPr="0095353B">
              <w:rPr>
                <w:sz w:val="20"/>
                <w:szCs w:val="20"/>
              </w:rPr>
              <w:t>8.30-8.45</w:t>
            </w:r>
          </w:p>
        </w:tc>
        <w:tc>
          <w:tcPr>
            <w:tcW w:w="1984" w:type="dxa"/>
          </w:tcPr>
          <w:p w:rsidR="0002371A" w:rsidRPr="0095353B" w:rsidRDefault="0002371A" w:rsidP="00457B6F">
            <w:pPr>
              <w:spacing w:line="276" w:lineRule="auto"/>
              <w:jc w:val="center"/>
              <w:rPr>
                <w:sz w:val="20"/>
                <w:szCs w:val="20"/>
              </w:rPr>
            </w:pPr>
          </w:p>
          <w:p w:rsidR="0002371A" w:rsidRPr="0095353B" w:rsidRDefault="0002371A" w:rsidP="00457B6F">
            <w:pPr>
              <w:spacing w:line="276" w:lineRule="auto"/>
              <w:jc w:val="center"/>
              <w:rPr>
                <w:sz w:val="20"/>
                <w:szCs w:val="20"/>
              </w:rPr>
            </w:pPr>
            <w:r w:rsidRPr="0095353B">
              <w:rPr>
                <w:sz w:val="20"/>
                <w:szCs w:val="20"/>
              </w:rPr>
              <w:t>8.30-8.45</w:t>
            </w:r>
          </w:p>
        </w:tc>
      </w:tr>
      <w:tr w:rsidR="0002371A" w:rsidRPr="0095353B" w:rsidTr="0002371A">
        <w:trPr>
          <w:trHeight w:val="369"/>
        </w:trPr>
        <w:tc>
          <w:tcPr>
            <w:tcW w:w="3827" w:type="dxa"/>
          </w:tcPr>
          <w:p w:rsidR="0002371A" w:rsidRPr="0095353B" w:rsidRDefault="0002371A" w:rsidP="00457B6F">
            <w:pPr>
              <w:spacing w:line="276" w:lineRule="auto"/>
              <w:rPr>
                <w:b/>
                <w:sz w:val="20"/>
                <w:szCs w:val="20"/>
              </w:rPr>
            </w:pPr>
            <w:r w:rsidRPr="0095353B">
              <w:rPr>
                <w:b/>
                <w:sz w:val="20"/>
                <w:szCs w:val="20"/>
              </w:rPr>
              <w:t>Игры, самостоятельная деятельность</w:t>
            </w:r>
          </w:p>
        </w:tc>
        <w:tc>
          <w:tcPr>
            <w:tcW w:w="1985" w:type="dxa"/>
          </w:tcPr>
          <w:p w:rsidR="0002371A" w:rsidRPr="0095353B" w:rsidRDefault="0002371A" w:rsidP="00457B6F">
            <w:pPr>
              <w:spacing w:line="276" w:lineRule="auto"/>
              <w:jc w:val="center"/>
              <w:rPr>
                <w:sz w:val="20"/>
                <w:szCs w:val="20"/>
              </w:rPr>
            </w:pPr>
            <w:r w:rsidRPr="0095353B">
              <w:rPr>
                <w:sz w:val="20"/>
                <w:szCs w:val="20"/>
              </w:rPr>
              <w:t>8.45-9.00</w:t>
            </w:r>
          </w:p>
        </w:tc>
        <w:tc>
          <w:tcPr>
            <w:tcW w:w="2126" w:type="dxa"/>
          </w:tcPr>
          <w:p w:rsidR="0002371A" w:rsidRPr="0095353B" w:rsidRDefault="0002371A" w:rsidP="00457B6F">
            <w:pPr>
              <w:spacing w:line="276" w:lineRule="auto"/>
              <w:jc w:val="center"/>
              <w:rPr>
                <w:sz w:val="20"/>
                <w:szCs w:val="20"/>
              </w:rPr>
            </w:pPr>
            <w:r w:rsidRPr="0095353B">
              <w:rPr>
                <w:sz w:val="20"/>
                <w:szCs w:val="20"/>
              </w:rPr>
              <w:t>8.45-9.00</w:t>
            </w:r>
          </w:p>
        </w:tc>
        <w:tc>
          <w:tcPr>
            <w:tcW w:w="1984" w:type="dxa"/>
          </w:tcPr>
          <w:p w:rsidR="0002371A" w:rsidRPr="0095353B" w:rsidRDefault="0002371A" w:rsidP="00457B6F">
            <w:pPr>
              <w:spacing w:line="276" w:lineRule="auto"/>
              <w:jc w:val="center"/>
              <w:rPr>
                <w:sz w:val="20"/>
                <w:szCs w:val="20"/>
              </w:rPr>
            </w:pPr>
            <w:r w:rsidRPr="0095353B">
              <w:rPr>
                <w:sz w:val="20"/>
                <w:szCs w:val="20"/>
              </w:rPr>
              <w:t>8.45-9.00</w:t>
            </w:r>
          </w:p>
        </w:tc>
      </w:tr>
      <w:tr w:rsidR="0002371A" w:rsidRPr="0095353B" w:rsidTr="0002371A">
        <w:trPr>
          <w:trHeight w:val="832"/>
        </w:trPr>
        <w:tc>
          <w:tcPr>
            <w:tcW w:w="3827" w:type="dxa"/>
          </w:tcPr>
          <w:p w:rsidR="0002371A" w:rsidRPr="0095353B" w:rsidRDefault="0002371A" w:rsidP="00457B6F">
            <w:pPr>
              <w:spacing w:line="276" w:lineRule="auto"/>
              <w:rPr>
                <w:b/>
                <w:sz w:val="20"/>
                <w:szCs w:val="20"/>
              </w:rPr>
            </w:pPr>
            <w:r w:rsidRPr="0095353B">
              <w:rPr>
                <w:b/>
                <w:sz w:val="20"/>
                <w:szCs w:val="20"/>
              </w:rPr>
              <w:t xml:space="preserve">Подготовка к </w:t>
            </w:r>
            <w:proofErr w:type="spellStart"/>
            <w:r w:rsidRPr="0095353B">
              <w:rPr>
                <w:b/>
                <w:sz w:val="20"/>
                <w:szCs w:val="20"/>
              </w:rPr>
              <w:t>прогулке</w:t>
            </w:r>
            <w:proofErr w:type="gramStart"/>
            <w:r w:rsidRPr="0095353B">
              <w:rPr>
                <w:b/>
                <w:sz w:val="20"/>
                <w:szCs w:val="20"/>
              </w:rPr>
              <w:t>,п</w:t>
            </w:r>
            <w:proofErr w:type="gramEnd"/>
            <w:r w:rsidRPr="0095353B">
              <w:rPr>
                <w:b/>
                <w:sz w:val="20"/>
                <w:szCs w:val="20"/>
              </w:rPr>
              <w:t>рогулка</w:t>
            </w:r>
            <w:proofErr w:type="spellEnd"/>
          </w:p>
        </w:tc>
        <w:tc>
          <w:tcPr>
            <w:tcW w:w="1985" w:type="dxa"/>
          </w:tcPr>
          <w:p w:rsidR="0002371A" w:rsidRPr="0095353B" w:rsidRDefault="0002371A" w:rsidP="00457B6F">
            <w:pPr>
              <w:spacing w:line="276" w:lineRule="auto"/>
              <w:jc w:val="center"/>
              <w:rPr>
                <w:sz w:val="20"/>
                <w:szCs w:val="20"/>
              </w:rPr>
            </w:pPr>
          </w:p>
          <w:p w:rsidR="0002371A" w:rsidRPr="0095353B" w:rsidRDefault="0002371A" w:rsidP="00457B6F">
            <w:pPr>
              <w:spacing w:line="276" w:lineRule="auto"/>
              <w:jc w:val="center"/>
              <w:rPr>
                <w:sz w:val="20"/>
                <w:szCs w:val="20"/>
              </w:rPr>
            </w:pPr>
            <w:r w:rsidRPr="0095353B">
              <w:rPr>
                <w:sz w:val="20"/>
                <w:szCs w:val="20"/>
              </w:rPr>
              <w:t>9.00 – 12.00</w:t>
            </w:r>
          </w:p>
        </w:tc>
        <w:tc>
          <w:tcPr>
            <w:tcW w:w="2126" w:type="dxa"/>
          </w:tcPr>
          <w:p w:rsidR="0002371A" w:rsidRPr="0095353B" w:rsidRDefault="0002371A" w:rsidP="00457B6F">
            <w:pPr>
              <w:spacing w:line="276" w:lineRule="auto"/>
              <w:jc w:val="center"/>
              <w:rPr>
                <w:sz w:val="20"/>
                <w:szCs w:val="20"/>
              </w:rPr>
            </w:pPr>
          </w:p>
          <w:p w:rsidR="0002371A" w:rsidRPr="0095353B" w:rsidRDefault="0002371A" w:rsidP="00457B6F">
            <w:pPr>
              <w:spacing w:line="276" w:lineRule="auto"/>
              <w:jc w:val="center"/>
              <w:rPr>
                <w:sz w:val="20"/>
                <w:szCs w:val="20"/>
              </w:rPr>
            </w:pPr>
            <w:r w:rsidRPr="0095353B">
              <w:rPr>
                <w:sz w:val="20"/>
                <w:szCs w:val="20"/>
              </w:rPr>
              <w:t>9.00-12.10</w:t>
            </w:r>
          </w:p>
        </w:tc>
        <w:tc>
          <w:tcPr>
            <w:tcW w:w="1984" w:type="dxa"/>
          </w:tcPr>
          <w:p w:rsidR="0002371A" w:rsidRPr="0095353B" w:rsidRDefault="0002371A" w:rsidP="00457B6F">
            <w:pPr>
              <w:spacing w:line="276" w:lineRule="auto"/>
              <w:jc w:val="center"/>
              <w:rPr>
                <w:sz w:val="20"/>
                <w:szCs w:val="20"/>
              </w:rPr>
            </w:pPr>
          </w:p>
          <w:p w:rsidR="0002371A" w:rsidRPr="0095353B" w:rsidRDefault="0002371A" w:rsidP="00457B6F">
            <w:pPr>
              <w:spacing w:line="276" w:lineRule="auto"/>
              <w:jc w:val="center"/>
              <w:rPr>
                <w:sz w:val="20"/>
                <w:szCs w:val="20"/>
              </w:rPr>
            </w:pPr>
            <w:r w:rsidRPr="0095353B">
              <w:rPr>
                <w:sz w:val="20"/>
                <w:szCs w:val="20"/>
              </w:rPr>
              <w:t>9.00-12.30</w:t>
            </w:r>
          </w:p>
        </w:tc>
      </w:tr>
      <w:tr w:rsidR="0002371A" w:rsidRPr="0095353B" w:rsidTr="0002371A">
        <w:trPr>
          <w:trHeight w:val="90"/>
        </w:trPr>
        <w:tc>
          <w:tcPr>
            <w:tcW w:w="3827" w:type="dxa"/>
          </w:tcPr>
          <w:p w:rsidR="0002371A" w:rsidRPr="0095353B" w:rsidRDefault="0002371A" w:rsidP="00457B6F">
            <w:pPr>
              <w:spacing w:line="276" w:lineRule="auto"/>
              <w:rPr>
                <w:b/>
                <w:sz w:val="20"/>
                <w:szCs w:val="20"/>
              </w:rPr>
            </w:pPr>
            <w:r w:rsidRPr="0095353B">
              <w:rPr>
                <w:b/>
                <w:sz w:val="20"/>
                <w:szCs w:val="20"/>
              </w:rPr>
              <w:t>Возвращение  с   прогулки, самостоятельная деятельность</w:t>
            </w:r>
          </w:p>
        </w:tc>
        <w:tc>
          <w:tcPr>
            <w:tcW w:w="1985" w:type="dxa"/>
          </w:tcPr>
          <w:p w:rsidR="0002371A" w:rsidRPr="0095353B" w:rsidRDefault="0002371A" w:rsidP="00457B6F">
            <w:pPr>
              <w:spacing w:line="276" w:lineRule="auto"/>
              <w:jc w:val="center"/>
              <w:rPr>
                <w:sz w:val="20"/>
                <w:szCs w:val="20"/>
              </w:rPr>
            </w:pPr>
            <w:r w:rsidRPr="0095353B">
              <w:rPr>
                <w:sz w:val="20"/>
                <w:szCs w:val="20"/>
              </w:rPr>
              <w:t>11.50-12.00</w:t>
            </w:r>
          </w:p>
        </w:tc>
        <w:tc>
          <w:tcPr>
            <w:tcW w:w="2126" w:type="dxa"/>
          </w:tcPr>
          <w:p w:rsidR="0002371A" w:rsidRPr="0095353B" w:rsidRDefault="0002371A" w:rsidP="00457B6F">
            <w:pPr>
              <w:spacing w:line="276" w:lineRule="auto"/>
              <w:jc w:val="center"/>
              <w:rPr>
                <w:sz w:val="20"/>
                <w:szCs w:val="20"/>
              </w:rPr>
            </w:pPr>
            <w:r w:rsidRPr="0095353B">
              <w:rPr>
                <w:sz w:val="20"/>
                <w:szCs w:val="20"/>
              </w:rPr>
              <w:t>11.50-12.10</w:t>
            </w:r>
          </w:p>
        </w:tc>
        <w:tc>
          <w:tcPr>
            <w:tcW w:w="1984" w:type="dxa"/>
          </w:tcPr>
          <w:p w:rsidR="0002371A" w:rsidRPr="0095353B" w:rsidRDefault="0002371A" w:rsidP="00457B6F">
            <w:pPr>
              <w:spacing w:line="276" w:lineRule="auto"/>
              <w:jc w:val="center"/>
              <w:rPr>
                <w:sz w:val="20"/>
                <w:szCs w:val="20"/>
              </w:rPr>
            </w:pPr>
            <w:r w:rsidRPr="0095353B">
              <w:rPr>
                <w:sz w:val="20"/>
                <w:szCs w:val="20"/>
              </w:rPr>
              <w:t>12.25-12.30</w:t>
            </w:r>
          </w:p>
        </w:tc>
      </w:tr>
      <w:tr w:rsidR="0002371A" w:rsidRPr="0095353B" w:rsidTr="0002371A">
        <w:trPr>
          <w:trHeight w:val="236"/>
        </w:trPr>
        <w:tc>
          <w:tcPr>
            <w:tcW w:w="3827" w:type="dxa"/>
          </w:tcPr>
          <w:p w:rsidR="0002371A" w:rsidRPr="0095353B" w:rsidRDefault="0002371A" w:rsidP="00457B6F">
            <w:pPr>
              <w:spacing w:line="276" w:lineRule="auto"/>
              <w:rPr>
                <w:b/>
                <w:sz w:val="20"/>
                <w:szCs w:val="20"/>
              </w:rPr>
            </w:pPr>
            <w:r w:rsidRPr="0095353B">
              <w:rPr>
                <w:b/>
                <w:sz w:val="20"/>
                <w:szCs w:val="20"/>
              </w:rPr>
              <w:t xml:space="preserve">Подготовка   к  обеду.  Обед </w:t>
            </w:r>
          </w:p>
          <w:p w:rsidR="0002371A" w:rsidRPr="0095353B" w:rsidRDefault="0002371A" w:rsidP="00457B6F">
            <w:pPr>
              <w:spacing w:line="276" w:lineRule="auto"/>
              <w:rPr>
                <w:b/>
                <w:sz w:val="20"/>
                <w:szCs w:val="20"/>
              </w:rPr>
            </w:pPr>
          </w:p>
        </w:tc>
        <w:tc>
          <w:tcPr>
            <w:tcW w:w="1985" w:type="dxa"/>
          </w:tcPr>
          <w:p w:rsidR="0002371A" w:rsidRPr="0095353B" w:rsidRDefault="0002371A" w:rsidP="00457B6F">
            <w:pPr>
              <w:spacing w:line="276" w:lineRule="auto"/>
              <w:jc w:val="center"/>
              <w:rPr>
                <w:sz w:val="20"/>
                <w:szCs w:val="20"/>
              </w:rPr>
            </w:pPr>
            <w:r w:rsidRPr="0095353B">
              <w:rPr>
                <w:sz w:val="20"/>
                <w:szCs w:val="20"/>
              </w:rPr>
              <w:t>12.00-12.30</w:t>
            </w:r>
          </w:p>
        </w:tc>
        <w:tc>
          <w:tcPr>
            <w:tcW w:w="2126" w:type="dxa"/>
          </w:tcPr>
          <w:p w:rsidR="0002371A" w:rsidRPr="0095353B" w:rsidRDefault="0002371A" w:rsidP="00457B6F">
            <w:pPr>
              <w:spacing w:line="276" w:lineRule="auto"/>
              <w:jc w:val="center"/>
              <w:rPr>
                <w:sz w:val="20"/>
                <w:szCs w:val="20"/>
              </w:rPr>
            </w:pPr>
            <w:r w:rsidRPr="0095353B">
              <w:rPr>
                <w:sz w:val="20"/>
                <w:szCs w:val="20"/>
              </w:rPr>
              <w:t>12.10-12.30</w:t>
            </w:r>
          </w:p>
        </w:tc>
        <w:tc>
          <w:tcPr>
            <w:tcW w:w="1984" w:type="dxa"/>
          </w:tcPr>
          <w:p w:rsidR="0002371A" w:rsidRPr="0095353B" w:rsidRDefault="0002371A" w:rsidP="00457B6F">
            <w:pPr>
              <w:spacing w:line="276" w:lineRule="auto"/>
              <w:jc w:val="center"/>
              <w:rPr>
                <w:sz w:val="20"/>
                <w:szCs w:val="20"/>
              </w:rPr>
            </w:pPr>
            <w:r w:rsidRPr="0095353B">
              <w:rPr>
                <w:sz w:val="20"/>
                <w:szCs w:val="20"/>
              </w:rPr>
              <w:t>12.30-12.50</w:t>
            </w:r>
          </w:p>
        </w:tc>
      </w:tr>
      <w:tr w:rsidR="0002371A" w:rsidRPr="0095353B" w:rsidTr="0002371A">
        <w:trPr>
          <w:trHeight w:val="249"/>
        </w:trPr>
        <w:tc>
          <w:tcPr>
            <w:tcW w:w="3827" w:type="dxa"/>
          </w:tcPr>
          <w:p w:rsidR="0002371A" w:rsidRPr="0095353B" w:rsidRDefault="0002371A" w:rsidP="00457B6F">
            <w:pPr>
              <w:spacing w:line="276" w:lineRule="auto"/>
              <w:rPr>
                <w:b/>
                <w:sz w:val="20"/>
                <w:szCs w:val="20"/>
              </w:rPr>
            </w:pPr>
            <w:r w:rsidRPr="0095353B">
              <w:rPr>
                <w:b/>
                <w:sz w:val="20"/>
                <w:szCs w:val="20"/>
              </w:rPr>
              <w:t xml:space="preserve">Подготовка  ко  сну.  Дневной сон </w:t>
            </w:r>
          </w:p>
          <w:p w:rsidR="0002371A" w:rsidRPr="0095353B" w:rsidRDefault="0002371A" w:rsidP="00457B6F">
            <w:pPr>
              <w:spacing w:line="276" w:lineRule="auto"/>
              <w:rPr>
                <w:b/>
                <w:sz w:val="20"/>
                <w:szCs w:val="20"/>
              </w:rPr>
            </w:pPr>
          </w:p>
        </w:tc>
        <w:tc>
          <w:tcPr>
            <w:tcW w:w="1985" w:type="dxa"/>
          </w:tcPr>
          <w:p w:rsidR="0002371A" w:rsidRPr="0095353B" w:rsidRDefault="0002371A" w:rsidP="00457B6F">
            <w:pPr>
              <w:spacing w:line="276" w:lineRule="auto"/>
              <w:jc w:val="center"/>
              <w:rPr>
                <w:sz w:val="20"/>
                <w:szCs w:val="20"/>
              </w:rPr>
            </w:pPr>
            <w:r w:rsidRPr="0095353B">
              <w:rPr>
                <w:sz w:val="20"/>
                <w:szCs w:val="20"/>
              </w:rPr>
              <w:t xml:space="preserve">12.30 – 15.00  </w:t>
            </w:r>
          </w:p>
        </w:tc>
        <w:tc>
          <w:tcPr>
            <w:tcW w:w="2126" w:type="dxa"/>
          </w:tcPr>
          <w:p w:rsidR="0002371A" w:rsidRPr="0095353B" w:rsidRDefault="0002371A" w:rsidP="00457B6F">
            <w:pPr>
              <w:spacing w:line="276" w:lineRule="auto"/>
              <w:jc w:val="center"/>
              <w:rPr>
                <w:sz w:val="20"/>
                <w:szCs w:val="20"/>
              </w:rPr>
            </w:pPr>
            <w:r w:rsidRPr="0095353B">
              <w:rPr>
                <w:sz w:val="20"/>
                <w:szCs w:val="20"/>
              </w:rPr>
              <w:t>12.30-15.00</w:t>
            </w:r>
          </w:p>
        </w:tc>
        <w:tc>
          <w:tcPr>
            <w:tcW w:w="1984" w:type="dxa"/>
          </w:tcPr>
          <w:p w:rsidR="0002371A" w:rsidRPr="0095353B" w:rsidRDefault="0002371A" w:rsidP="00457B6F">
            <w:pPr>
              <w:spacing w:line="276" w:lineRule="auto"/>
              <w:jc w:val="center"/>
              <w:rPr>
                <w:sz w:val="20"/>
                <w:szCs w:val="20"/>
              </w:rPr>
            </w:pPr>
            <w:r w:rsidRPr="0095353B">
              <w:rPr>
                <w:sz w:val="20"/>
                <w:szCs w:val="20"/>
              </w:rPr>
              <w:t>12.50-15.00</w:t>
            </w:r>
          </w:p>
        </w:tc>
      </w:tr>
      <w:tr w:rsidR="0002371A" w:rsidRPr="0095353B" w:rsidTr="0002371A">
        <w:trPr>
          <w:trHeight w:val="361"/>
        </w:trPr>
        <w:tc>
          <w:tcPr>
            <w:tcW w:w="3827" w:type="dxa"/>
          </w:tcPr>
          <w:p w:rsidR="0002371A" w:rsidRPr="0095353B" w:rsidRDefault="0002371A" w:rsidP="00457B6F">
            <w:pPr>
              <w:spacing w:line="276" w:lineRule="auto"/>
              <w:rPr>
                <w:b/>
                <w:sz w:val="20"/>
                <w:szCs w:val="20"/>
              </w:rPr>
            </w:pPr>
            <w:r w:rsidRPr="0095353B">
              <w:rPr>
                <w:b/>
                <w:sz w:val="20"/>
                <w:szCs w:val="20"/>
              </w:rPr>
              <w:t xml:space="preserve">Подъём </w:t>
            </w:r>
            <w:proofErr w:type="spellStart"/>
            <w:r w:rsidRPr="0095353B">
              <w:rPr>
                <w:b/>
                <w:sz w:val="20"/>
                <w:szCs w:val="20"/>
              </w:rPr>
              <w:t>детей</w:t>
            </w:r>
            <w:proofErr w:type="gramStart"/>
            <w:r w:rsidRPr="0095353B">
              <w:rPr>
                <w:b/>
                <w:sz w:val="20"/>
                <w:szCs w:val="20"/>
              </w:rPr>
              <w:t>,с</w:t>
            </w:r>
            <w:proofErr w:type="gramEnd"/>
            <w:r w:rsidRPr="0095353B">
              <w:rPr>
                <w:b/>
                <w:sz w:val="20"/>
                <w:szCs w:val="20"/>
              </w:rPr>
              <w:t>амостоятельная</w:t>
            </w:r>
            <w:proofErr w:type="spellEnd"/>
            <w:r w:rsidRPr="0095353B">
              <w:rPr>
                <w:b/>
                <w:sz w:val="20"/>
                <w:szCs w:val="20"/>
              </w:rPr>
              <w:t xml:space="preserve"> деятельность</w:t>
            </w:r>
          </w:p>
        </w:tc>
        <w:tc>
          <w:tcPr>
            <w:tcW w:w="1985" w:type="dxa"/>
          </w:tcPr>
          <w:p w:rsidR="0002371A" w:rsidRPr="0095353B" w:rsidRDefault="0002371A" w:rsidP="00457B6F">
            <w:pPr>
              <w:spacing w:line="276" w:lineRule="auto"/>
              <w:jc w:val="center"/>
              <w:rPr>
                <w:sz w:val="20"/>
                <w:szCs w:val="20"/>
              </w:rPr>
            </w:pPr>
          </w:p>
          <w:p w:rsidR="0002371A" w:rsidRPr="0095353B" w:rsidRDefault="0002371A" w:rsidP="00457B6F">
            <w:pPr>
              <w:spacing w:line="276" w:lineRule="auto"/>
              <w:jc w:val="center"/>
              <w:rPr>
                <w:sz w:val="20"/>
                <w:szCs w:val="20"/>
              </w:rPr>
            </w:pPr>
            <w:r w:rsidRPr="0095353B">
              <w:rPr>
                <w:sz w:val="20"/>
                <w:szCs w:val="20"/>
              </w:rPr>
              <w:t>15.00–15.10</w:t>
            </w:r>
          </w:p>
        </w:tc>
        <w:tc>
          <w:tcPr>
            <w:tcW w:w="2126" w:type="dxa"/>
          </w:tcPr>
          <w:p w:rsidR="0002371A" w:rsidRPr="0095353B" w:rsidRDefault="0002371A" w:rsidP="00457B6F">
            <w:pPr>
              <w:spacing w:line="276" w:lineRule="auto"/>
              <w:jc w:val="center"/>
              <w:rPr>
                <w:sz w:val="20"/>
                <w:szCs w:val="20"/>
              </w:rPr>
            </w:pPr>
          </w:p>
          <w:p w:rsidR="0002371A" w:rsidRPr="0095353B" w:rsidRDefault="0002371A" w:rsidP="00457B6F">
            <w:pPr>
              <w:spacing w:line="276" w:lineRule="auto"/>
              <w:jc w:val="center"/>
              <w:rPr>
                <w:sz w:val="20"/>
                <w:szCs w:val="20"/>
              </w:rPr>
            </w:pPr>
            <w:r w:rsidRPr="0095353B">
              <w:rPr>
                <w:sz w:val="20"/>
                <w:szCs w:val="20"/>
              </w:rPr>
              <w:t>15.00-15.10</w:t>
            </w:r>
          </w:p>
        </w:tc>
        <w:tc>
          <w:tcPr>
            <w:tcW w:w="1984" w:type="dxa"/>
          </w:tcPr>
          <w:p w:rsidR="0002371A" w:rsidRPr="0095353B" w:rsidRDefault="0002371A" w:rsidP="00457B6F">
            <w:pPr>
              <w:spacing w:line="276" w:lineRule="auto"/>
              <w:jc w:val="center"/>
              <w:rPr>
                <w:sz w:val="20"/>
                <w:szCs w:val="20"/>
              </w:rPr>
            </w:pPr>
          </w:p>
          <w:p w:rsidR="0002371A" w:rsidRPr="0095353B" w:rsidRDefault="0002371A" w:rsidP="00457B6F">
            <w:pPr>
              <w:spacing w:line="276" w:lineRule="auto"/>
              <w:jc w:val="center"/>
              <w:rPr>
                <w:sz w:val="20"/>
                <w:szCs w:val="20"/>
              </w:rPr>
            </w:pPr>
            <w:r w:rsidRPr="0095353B">
              <w:rPr>
                <w:sz w:val="20"/>
                <w:szCs w:val="20"/>
              </w:rPr>
              <w:t>15.00-15.10</w:t>
            </w:r>
          </w:p>
        </w:tc>
      </w:tr>
      <w:tr w:rsidR="0002371A" w:rsidRPr="0095353B" w:rsidTr="0002371A">
        <w:trPr>
          <w:trHeight w:val="376"/>
        </w:trPr>
        <w:tc>
          <w:tcPr>
            <w:tcW w:w="3827" w:type="dxa"/>
          </w:tcPr>
          <w:p w:rsidR="0002371A" w:rsidRPr="0095353B" w:rsidRDefault="0002371A" w:rsidP="00457B6F">
            <w:pPr>
              <w:spacing w:line="276" w:lineRule="auto"/>
              <w:rPr>
                <w:b/>
                <w:sz w:val="20"/>
                <w:szCs w:val="20"/>
              </w:rPr>
            </w:pPr>
            <w:r w:rsidRPr="0095353B">
              <w:rPr>
                <w:b/>
                <w:sz w:val="20"/>
                <w:szCs w:val="20"/>
              </w:rPr>
              <w:t>Прогулка   (наблюдение,  подвижные  игры, игры  сюжетно-ролевого  характера,  индивидуальная  работа  с  детьми).</w:t>
            </w:r>
          </w:p>
        </w:tc>
        <w:tc>
          <w:tcPr>
            <w:tcW w:w="1985" w:type="dxa"/>
          </w:tcPr>
          <w:p w:rsidR="0002371A" w:rsidRPr="0095353B" w:rsidRDefault="0002371A" w:rsidP="00457B6F">
            <w:pPr>
              <w:spacing w:line="276" w:lineRule="auto"/>
              <w:jc w:val="center"/>
              <w:rPr>
                <w:sz w:val="20"/>
                <w:szCs w:val="20"/>
              </w:rPr>
            </w:pPr>
            <w:r w:rsidRPr="0095353B">
              <w:rPr>
                <w:sz w:val="20"/>
                <w:szCs w:val="20"/>
              </w:rPr>
              <w:t>15.10-16.00</w:t>
            </w:r>
          </w:p>
        </w:tc>
        <w:tc>
          <w:tcPr>
            <w:tcW w:w="2126" w:type="dxa"/>
          </w:tcPr>
          <w:p w:rsidR="0002371A" w:rsidRPr="0095353B" w:rsidRDefault="0002371A" w:rsidP="00457B6F">
            <w:pPr>
              <w:spacing w:line="276" w:lineRule="auto"/>
              <w:jc w:val="center"/>
              <w:rPr>
                <w:sz w:val="20"/>
                <w:szCs w:val="20"/>
              </w:rPr>
            </w:pPr>
            <w:r w:rsidRPr="0095353B">
              <w:rPr>
                <w:sz w:val="20"/>
                <w:szCs w:val="20"/>
              </w:rPr>
              <w:t>15.10-16.00</w:t>
            </w:r>
          </w:p>
        </w:tc>
        <w:tc>
          <w:tcPr>
            <w:tcW w:w="1984" w:type="dxa"/>
          </w:tcPr>
          <w:p w:rsidR="0002371A" w:rsidRPr="0095353B" w:rsidRDefault="0002371A" w:rsidP="00457B6F">
            <w:pPr>
              <w:spacing w:line="276" w:lineRule="auto"/>
              <w:jc w:val="center"/>
              <w:rPr>
                <w:sz w:val="20"/>
                <w:szCs w:val="20"/>
              </w:rPr>
            </w:pPr>
            <w:r w:rsidRPr="0095353B">
              <w:rPr>
                <w:sz w:val="20"/>
                <w:szCs w:val="20"/>
              </w:rPr>
              <w:t>16.00-16.00</w:t>
            </w:r>
          </w:p>
        </w:tc>
      </w:tr>
      <w:tr w:rsidR="0002371A" w:rsidRPr="0095353B" w:rsidTr="0002371A">
        <w:trPr>
          <w:trHeight w:val="376"/>
        </w:trPr>
        <w:tc>
          <w:tcPr>
            <w:tcW w:w="3827" w:type="dxa"/>
          </w:tcPr>
          <w:p w:rsidR="0002371A" w:rsidRPr="0095353B" w:rsidRDefault="0002371A" w:rsidP="00457B6F">
            <w:pPr>
              <w:spacing w:line="276" w:lineRule="auto"/>
              <w:rPr>
                <w:b/>
                <w:sz w:val="20"/>
                <w:szCs w:val="20"/>
              </w:rPr>
            </w:pPr>
            <w:r w:rsidRPr="0095353B">
              <w:rPr>
                <w:b/>
                <w:sz w:val="20"/>
                <w:szCs w:val="20"/>
              </w:rPr>
              <w:t xml:space="preserve"> Подготовка к уплотненному полднику, уплотненный полдник</w:t>
            </w:r>
          </w:p>
        </w:tc>
        <w:tc>
          <w:tcPr>
            <w:tcW w:w="1985" w:type="dxa"/>
          </w:tcPr>
          <w:p w:rsidR="0002371A" w:rsidRPr="0095353B" w:rsidRDefault="0002371A" w:rsidP="00457B6F">
            <w:pPr>
              <w:spacing w:line="276" w:lineRule="auto"/>
              <w:jc w:val="center"/>
              <w:rPr>
                <w:sz w:val="20"/>
                <w:szCs w:val="20"/>
              </w:rPr>
            </w:pPr>
            <w:r w:rsidRPr="0095353B">
              <w:rPr>
                <w:sz w:val="20"/>
                <w:szCs w:val="20"/>
              </w:rPr>
              <w:t>16.00-16.15</w:t>
            </w:r>
          </w:p>
        </w:tc>
        <w:tc>
          <w:tcPr>
            <w:tcW w:w="2126" w:type="dxa"/>
          </w:tcPr>
          <w:p w:rsidR="0002371A" w:rsidRPr="0095353B" w:rsidRDefault="0002371A" w:rsidP="00457B6F">
            <w:pPr>
              <w:spacing w:line="276" w:lineRule="auto"/>
              <w:jc w:val="center"/>
              <w:rPr>
                <w:sz w:val="20"/>
                <w:szCs w:val="20"/>
              </w:rPr>
            </w:pPr>
            <w:r w:rsidRPr="0095353B">
              <w:rPr>
                <w:sz w:val="20"/>
                <w:szCs w:val="20"/>
              </w:rPr>
              <w:t>16.00-16.15</w:t>
            </w:r>
          </w:p>
        </w:tc>
        <w:tc>
          <w:tcPr>
            <w:tcW w:w="1984" w:type="dxa"/>
          </w:tcPr>
          <w:p w:rsidR="0002371A" w:rsidRPr="0095353B" w:rsidRDefault="0002371A" w:rsidP="00457B6F">
            <w:pPr>
              <w:spacing w:line="276" w:lineRule="auto"/>
              <w:rPr>
                <w:sz w:val="20"/>
                <w:szCs w:val="20"/>
              </w:rPr>
            </w:pPr>
            <w:r w:rsidRPr="0095353B">
              <w:rPr>
                <w:sz w:val="20"/>
                <w:szCs w:val="20"/>
              </w:rPr>
              <w:t xml:space="preserve">     16.00-16.15</w:t>
            </w:r>
          </w:p>
        </w:tc>
      </w:tr>
      <w:tr w:rsidR="0002371A" w:rsidRPr="0095353B" w:rsidTr="0002371A">
        <w:trPr>
          <w:trHeight w:val="780"/>
        </w:trPr>
        <w:tc>
          <w:tcPr>
            <w:tcW w:w="3827" w:type="dxa"/>
          </w:tcPr>
          <w:p w:rsidR="0002371A" w:rsidRPr="0095353B" w:rsidRDefault="0002371A" w:rsidP="00457B6F">
            <w:pPr>
              <w:spacing w:line="276" w:lineRule="auto"/>
              <w:rPr>
                <w:b/>
                <w:sz w:val="20"/>
                <w:szCs w:val="20"/>
              </w:rPr>
            </w:pPr>
            <w:r w:rsidRPr="0095353B">
              <w:rPr>
                <w:b/>
                <w:sz w:val="20"/>
                <w:szCs w:val="20"/>
              </w:rPr>
              <w:t xml:space="preserve">Подготовка к </w:t>
            </w:r>
            <w:proofErr w:type="spellStart"/>
            <w:r w:rsidRPr="0095353B">
              <w:rPr>
                <w:b/>
                <w:sz w:val="20"/>
                <w:szCs w:val="20"/>
              </w:rPr>
              <w:t>прогулке</w:t>
            </w:r>
            <w:proofErr w:type="gramStart"/>
            <w:r w:rsidRPr="0095353B">
              <w:rPr>
                <w:b/>
                <w:sz w:val="20"/>
                <w:szCs w:val="20"/>
              </w:rPr>
              <w:t>.в</w:t>
            </w:r>
            <w:proofErr w:type="gramEnd"/>
            <w:r w:rsidRPr="0095353B">
              <w:rPr>
                <w:b/>
                <w:sz w:val="20"/>
                <w:szCs w:val="20"/>
              </w:rPr>
              <w:t>ечерняя</w:t>
            </w:r>
            <w:proofErr w:type="spellEnd"/>
            <w:r w:rsidRPr="0095353B">
              <w:rPr>
                <w:b/>
                <w:sz w:val="20"/>
                <w:szCs w:val="20"/>
              </w:rPr>
              <w:t xml:space="preserve"> прогулка, игры. Уход домой</w:t>
            </w:r>
          </w:p>
        </w:tc>
        <w:tc>
          <w:tcPr>
            <w:tcW w:w="1985" w:type="dxa"/>
          </w:tcPr>
          <w:p w:rsidR="0002371A" w:rsidRPr="0095353B" w:rsidRDefault="0002371A" w:rsidP="00457B6F">
            <w:pPr>
              <w:spacing w:line="276" w:lineRule="auto"/>
              <w:jc w:val="center"/>
              <w:rPr>
                <w:sz w:val="20"/>
                <w:szCs w:val="20"/>
              </w:rPr>
            </w:pPr>
            <w:r w:rsidRPr="0095353B">
              <w:rPr>
                <w:sz w:val="20"/>
                <w:szCs w:val="20"/>
              </w:rPr>
              <w:t>16.15-17.30</w:t>
            </w:r>
          </w:p>
        </w:tc>
        <w:tc>
          <w:tcPr>
            <w:tcW w:w="2126" w:type="dxa"/>
          </w:tcPr>
          <w:p w:rsidR="0002371A" w:rsidRPr="0095353B" w:rsidRDefault="0002371A" w:rsidP="00457B6F">
            <w:pPr>
              <w:spacing w:line="276" w:lineRule="auto"/>
              <w:jc w:val="center"/>
              <w:rPr>
                <w:sz w:val="20"/>
                <w:szCs w:val="20"/>
              </w:rPr>
            </w:pPr>
            <w:r w:rsidRPr="0095353B">
              <w:rPr>
                <w:sz w:val="20"/>
                <w:szCs w:val="20"/>
              </w:rPr>
              <w:t>16.15-17.30</w:t>
            </w:r>
          </w:p>
        </w:tc>
        <w:tc>
          <w:tcPr>
            <w:tcW w:w="1984" w:type="dxa"/>
          </w:tcPr>
          <w:p w:rsidR="0002371A" w:rsidRPr="0095353B" w:rsidRDefault="0002371A" w:rsidP="00457B6F">
            <w:pPr>
              <w:spacing w:line="276" w:lineRule="auto"/>
              <w:jc w:val="center"/>
              <w:rPr>
                <w:sz w:val="20"/>
                <w:szCs w:val="20"/>
              </w:rPr>
            </w:pPr>
            <w:r w:rsidRPr="0095353B">
              <w:rPr>
                <w:sz w:val="20"/>
                <w:szCs w:val="20"/>
              </w:rPr>
              <w:t>16.15-17.30</w:t>
            </w:r>
          </w:p>
        </w:tc>
      </w:tr>
    </w:tbl>
    <w:p w:rsidR="0002371A" w:rsidRPr="0095353B" w:rsidRDefault="0002371A" w:rsidP="00561F1C">
      <w:pPr>
        <w:rPr>
          <w:b/>
          <w:sz w:val="20"/>
          <w:szCs w:val="20"/>
        </w:rPr>
      </w:pPr>
    </w:p>
    <w:p w:rsidR="0002371A" w:rsidRPr="0095353B" w:rsidRDefault="0002371A" w:rsidP="00561F1C">
      <w:pPr>
        <w:rPr>
          <w:b/>
          <w:sz w:val="20"/>
          <w:szCs w:val="20"/>
        </w:rPr>
      </w:pPr>
    </w:p>
    <w:p w:rsidR="0002371A" w:rsidRPr="0095353B" w:rsidRDefault="0002371A" w:rsidP="00561F1C">
      <w:pPr>
        <w:rPr>
          <w:b/>
          <w:sz w:val="20"/>
          <w:szCs w:val="20"/>
        </w:rPr>
      </w:pPr>
    </w:p>
    <w:p w:rsidR="0002371A" w:rsidRPr="0095353B" w:rsidRDefault="0002371A" w:rsidP="00561F1C">
      <w:pPr>
        <w:rPr>
          <w:sz w:val="20"/>
          <w:szCs w:val="20"/>
        </w:rPr>
      </w:pPr>
    </w:p>
    <w:p w:rsidR="00561F1C" w:rsidRPr="0095353B" w:rsidRDefault="00561F1C" w:rsidP="00561F1C">
      <w:pPr>
        <w:autoSpaceDE w:val="0"/>
        <w:autoSpaceDN w:val="0"/>
        <w:rPr>
          <w:b/>
          <w:sz w:val="20"/>
          <w:szCs w:val="20"/>
        </w:rPr>
      </w:pPr>
    </w:p>
    <w:p w:rsidR="00561F1C" w:rsidRPr="0095353B" w:rsidRDefault="00561F1C" w:rsidP="00561F1C">
      <w:pPr>
        <w:autoSpaceDE w:val="0"/>
        <w:autoSpaceDN w:val="0"/>
        <w:rPr>
          <w:b/>
          <w:sz w:val="20"/>
          <w:szCs w:val="20"/>
        </w:rPr>
      </w:pPr>
      <w:r w:rsidRPr="0095353B">
        <w:rPr>
          <w:b/>
          <w:sz w:val="20"/>
          <w:szCs w:val="20"/>
        </w:rPr>
        <w:t>Организация образовательной деятельности</w:t>
      </w:r>
    </w:p>
    <w:p w:rsidR="00561F1C" w:rsidRPr="0095353B" w:rsidRDefault="00561F1C" w:rsidP="00561F1C">
      <w:pPr>
        <w:jc w:val="both"/>
        <w:rPr>
          <w:sz w:val="20"/>
          <w:szCs w:val="20"/>
        </w:rPr>
      </w:pPr>
      <w:r w:rsidRPr="0095353B">
        <w:rPr>
          <w:sz w:val="20"/>
          <w:szCs w:val="20"/>
        </w:rPr>
        <w:t xml:space="preserve">         Образовательный процесс в дошкольном образовательном учреждении проводится с учётом принципа интеграции образовательных областей  в соответствии с возрастными возможностями и особенностями воспитанников. В основу организации образовательного процесса определён комплексно-тематический принцип с ведущей игровой деятельностью. Решение программных задач осуществляется в соответствии с возрастными возможностями и особенностями воспитанников в разных формах совместной деятельности воспитателя с детьми, самостоятельной деятельности детей в процессе режимных моментов.</w:t>
      </w:r>
    </w:p>
    <w:p w:rsidR="00561F1C" w:rsidRPr="0095353B" w:rsidRDefault="00561F1C" w:rsidP="00561F1C">
      <w:pPr>
        <w:jc w:val="center"/>
        <w:rPr>
          <w:b/>
          <w:sz w:val="20"/>
          <w:szCs w:val="20"/>
        </w:rPr>
      </w:pPr>
    </w:p>
    <w:p w:rsidR="00561F1C" w:rsidRPr="0095353B" w:rsidRDefault="00561F1C" w:rsidP="00561F1C">
      <w:pPr>
        <w:jc w:val="both"/>
        <w:rPr>
          <w:sz w:val="20"/>
          <w:szCs w:val="20"/>
        </w:rPr>
      </w:pPr>
      <w:r w:rsidRPr="0095353B">
        <w:rPr>
          <w:sz w:val="20"/>
          <w:szCs w:val="20"/>
        </w:rPr>
        <w:t>Организация воспитател</w:t>
      </w:r>
      <w:r w:rsidR="001972FE">
        <w:rPr>
          <w:sz w:val="20"/>
          <w:szCs w:val="20"/>
        </w:rPr>
        <w:t xml:space="preserve">ьно-образовательного процесса в дошкольной группе </w:t>
      </w:r>
      <w:r w:rsidRPr="0095353B">
        <w:rPr>
          <w:sz w:val="20"/>
          <w:szCs w:val="20"/>
        </w:rPr>
        <w:t>имеет следующие особенности:</w:t>
      </w:r>
    </w:p>
    <w:p w:rsidR="00561F1C" w:rsidRPr="0095353B" w:rsidRDefault="00561F1C" w:rsidP="00561F1C">
      <w:pPr>
        <w:jc w:val="both"/>
        <w:rPr>
          <w:sz w:val="20"/>
          <w:szCs w:val="20"/>
        </w:rPr>
      </w:pPr>
    </w:p>
    <w:p w:rsidR="00561F1C" w:rsidRPr="0095353B" w:rsidRDefault="00561F1C" w:rsidP="00A01F74">
      <w:pPr>
        <w:numPr>
          <w:ilvl w:val="0"/>
          <w:numId w:val="38"/>
        </w:numPr>
        <w:tabs>
          <w:tab w:val="clear" w:pos="360"/>
          <w:tab w:val="num" w:pos="180"/>
        </w:tabs>
        <w:ind w:left="0" w:firstLine="0"/>
        <w:jc w:val="both"/>
        <w:rPr>
          <w:iCs/>
          <w:sz w:val="20"/>
          <w:szCs w:val="20"/>
        </w:rPr>
      </w:pPr>
      <w:r w:rsidRPr="0095353B">
        <w:rPr>
          <w:iCs/>
          <w:sz w:val="20"/>
          <w:szCs w:val="20"/>
        </w:rPr>
        <w:t>используется модель личностно-ориентированного подхода при взаимодействии взрослого и ребенка;</w:t>
      </w:r>
    </w:p>
    <w:p w:rsidR="00561F1C" w:rsidRPr="0095353B" w:rsidRDefault="00561F1C" w:rsidP="00A01F74">
      <w:pPr>
        <w:numPr>
          <w:ilvl w:val="0"/>
          <w:numId w:val="38"/>
        </w:numPr>
        <w:tabs>
          <w:tab w:val="clear" w:pos="360"/>
          <w:tab w:val="num" w:pos="180"/>
        </w:tabs>
        <w:ind w:left="0" w:firstLine="0"/>
        <w:jc w:val="both"/>
        <w:rPr>
          <w:iCs/>
          <w:sz w:val="20"/>
          <w:szCs w:val="20"/>
        </w:rPr>
      </w:pPr>
      <w:r w:rsidRPr="0095353B">
        <w:rPr>
          <w:iCs/>
          <w:sz w:val="20"/>
          <w:szCs w:val="20"/>
        </w:rPr>
        <w:t>применяются разные формы проведения образовательной деятельности;</w:t>
      </w:r>
    </w:p>
    <w:p w:rsidR="00561F1C" w:rsidRPr="0095353B" w:rsidRDefault="00561F1C" w:rsidP="00A01F74">
      <w:pPr>
        <w:numPr>
          <w:ilvl w:val="0"/>
          <w:numId w:val="38"/>
        </w:numPr>
        <w:tabs>
          <w:tab w:val="clear" w:pos="360"/>
          <w:tab w:val="num" w:pos="180"/>
        </w:tabs>
        <w:ind w:left="0" w:firstLine="0"/>
        <w:jc w:val="both"/>
        <w:rPr>
          <w:iCs/>
          <w:sz w:val="20"/>
          <w:szCs w:val="20"/>
        </w:rPr>
      </w:pPr>
      <w:r w:rsidRPr="0095353B">
        <w:rPr>
          <w:iCs/>
          <w:sz w:val="20"/>
          <w:szCs w:val="20"/>
        </w:rPr>
        <w:t>действует система физкультурно-оздоровительной работы (</w:t>
      </w:r>
      <w:r w:rsidR="000E3D28" w:rsidRPr="0095353B">
        <w:rPr>
          <w:iCs/>
          <w:sz w:val="20"/>
          <w:szCs w:val="20"/>
        </w:rPr>
        <w:t xml:space="preserve">витаминизация, </w:t>
      </w:r>
      <w:r w:rsidRPr="0095353B">
        <w:rPr>
          <w:iCs/>
          <w:sz w:val="20"/>
          <w:szCs w:val="20"/>
        </w:rPr>
        <w:t xml:space="preserve"> хождение по массажным дорожкам, бодрящая и дыхательная гимнастика, физкультурные уголки в группах, проведение «Дней здоровья», спортивных праздников); </w:t>
      </w:r>
    </w:p>
    <w:p w:rsidR="00561F1C" w:rsidRPr="0095353B" w:rsidRDefault="00561F1C" w:rsidP="00A01F74">
      <w:pPr>
        <w:numPr>
          <w:ilvl w:val="0"/>
          <w:numId w:val="38"/>
        </w:numPr>
        <w:tabs>
          <w:tab w:val="clear" w:pos="360"/>
          <w:tab w:val="num" w:pos="180"/>
        </w:tabs>
        <w:ind w:left="0" w:firstLine="0"/>
        <w:jc w:val="both"/>
        <w:rPr>
          <w:iCs/>
          <w:sz w:val="20"/>
          <w:szCs w:val="20"/>
        </w:rPr>
      </w:pPr>
      <w:r w:rsidRPr="0095353B">
        <w:rPr>
          <w:iCs/>
          <w:sz w:val="20"/>
          <w:szCs w:val="20"/>
        </w:rPr>
        <w:t>использование нетрадиционных форм работы с родителями, устраиваются совместные праздники с родителями;</w:t>
      </w:r>
    </w:p>
    <w:p w:rsidR="00561F1C" w:rsidRPr="0095353B" w:rsidRDefault="00561F1C" w:rsidP="00A01F74">
      <w:pPr>
        <w:numPr>
          <w:ilvl w:val="0"/>
          <w:numId w:val="38"/>
        </w:numPr>
        <w:tabs>
          <w:tab w:val="clear" w:pos="360"/>
          <w:tab w:val="num" w:pos="180"/>
        </w:tabs>
        <w:ind w:left="0" w:firstLine="0"/>
        <w:jc w:val="both"/>
        <w:rPr>
          <w:iCs/>
          <w:sz w:val="20"/>
          <w:szCs w:val="20"/>
        </w:rPr>
      </w:pPr>
      <w:r w:rsidRPr="0095353B">
        <w:rPr>
          <w:iCs/>
          <w:sz w:val="20"/>
          <w:szCs w:val="20"/>
        </w:rPr>
        <w:t xml:space="preserve">применяются различные формы терапии: музыкотерапия, </w:t>
      </w:r>
      <w:proofErr w:type="spellStart"/>
      <w:r w:rsidRPr="0095353B">
        <w:rPr>
          <w:iCs/>
          <w:sz w:val="20"/>
          <w:szCs w:val="20"/>
        </w:rPr>
        <w:t>игротерапия</w:t>
      </w:r>
      <w:proofErr w:type="spellEnd"/>
      <w:r w:rsidRPr="0095353B">
        <w:rPr>
          <w:iCs/>
          <w:sz w:val="20"/>
          <w:szCs w:val="20"/>
        </w:rPr>
        <w:t>, игры-драматизации;</w:t>
      </w:r>
    </w:p>
    <w:p w:rsidR="00561F1C" w:rsidRPr="0095353B" w:rsidRDefault="00561F1C" w:rsidP="00A01F74">
      <w:pPr>
        <w:numPr>
          <w:ilvl w:val="0"/>
          <w:numId w:val="38"/>
        </w:numPr>
        <w:tabs>
          <w:tab w:val="clear" w:pos="360"/>
          <w:tab w:val="num" w:pos="180"/>
        </w:tabs>
        <w:ind w:left="0" w:firstLine="0"/>
        <w:jc w:val="both"/>
        <w:rPr>
          <w:iCs/>
          <w:sz w:val="20"/>
          <w:szCs w:val="20"/>
        </w:rPr>
      </w:pPr>
      <w:r w:rsidRPr="0095353B">
        <w:rPr>
          <w:iCs/>
          <w:sz w:val="20"/>
          <w:szCs w:val="20"/>
        </w:rPr>
        <w:t xml:space="preserve">включаются в режим дня </w:t>
      </w:r>
      <w:proofErr w:type="spellStart"/>
      <w:r w:rsidRPr="0095353B">
        <w:rPr>
          <w:iCs/>
          <w:sz w:val="20"/>
          <w:szCs w:val="20"/>
        </w:rPr>
        <w:t>психогимнастика</w:t>
      </w:r>
      <w:proofErr w:type="spellEnd"/>
      <w:r w:rsidRPr="0095353B">
        <w:rPr>
          <w:iCs/>
          <w:sz w:val="20"/>
          <w:szCs w:val="20"/>
        </w:rPr>
        <w:t>, пальчиковая гимнастика;</w:t>
      </w:r>
    </w:p>
    <w:p w:rsidR="00561F1C" w:rsidRPr="0095353B" w:rsidRDefault="00561F1C" w:rsidP="00A01F74">
      <w:pPr>
        <w:numPr>
          <w:ilvl w:val="0"/>
          <w:numId w:val="38"/>
        </w:numPr>
        <w:tabs>
          <w:tab w:val="clear" w:pos="360"/>
          <w:tab w:val="num" w:pos="180"/>
        </w:tabs>
        <w:ind w:left="0" w:firstLine="0"/>
        <w:jc w:val="both"/>
        <w:rPr>
          <w:iCs/>
          <w:sz w:val="20"/>
          <w:szCs w:val="20"/>
        </w:rPr>
      </w:pPr>
      <w:r w:rsidRPr="0095353B">
        <w:rPr>
          <w:iCs/>
          <w:sz w:val="20"/>
          <w:szCs w:val="20"/>
        </w:rPr>
        <w:t>имеется предметно-развивающая среда в каждой возрастной группе: центры изобразительной деятельности, речевые, физкультурные и театральные, литературные и игровые, природно-экспериментальные.</w:t>
      </w:r>
    </w:p>
    <w:p w:rsidR="00561F1C" w:rsidRPr="0095353B" w:rsidRDefault="00561F1C" w:rsidP="00561F1C">
      <w:pPr>
        <w:autoSpaceDE w:val="0"/>
        <w:autoSpaceDN w:val="0"/>
        <w:rPr>
          <w:sz w:val="20"/>
          <w:szCs w:val="20"/>
        </w:rPr>
      </w:pPr>
    </w:p>
    <w:tbl>
      <w:tblPr>
        <w:tblW w:w="9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888"/>
        <w:gridCol w:w="1080"/>
        <w:gridCol w:w="1127"/>
        <w:gridCol w:w="1048"/>
        <w:gridCol w:w="1434"/>
        <w:gridCol w:w="1021"/>
      </w:tblGrid>
      <w:tr w:rsidR="00561F1C" w:rsidRPr="0095353B" w:rsidTr="00EE1F9E">
        <w:tc>
          <w:tcPr>
            <w:tcW w:w="3888" w:type="dxa"/>
            <w:vMerge w:val="restart"/>
          </w:tcPr>
          <w:p w:rsidR="00561F1C" w:rsidRPr="0095353B" w:rsidRDefault="00561F1C" w:rsidP="00EE1F9E">
            <w:pPr>
              <w:autoSpaceDE w:val="0"/>
              <w:autoSpaceDN w:val="0"/>
              <w:jc w:val="center"/>
              <w:rPr>
                <w:b/>
                <w:i/>
                <w:sz w:val="20"/>
                <w:szCs w:val="20"/>
              </w:rPr>
            </w:pPr>
            <w:r w:rsidRPr="0095353B">
              <w:rPr>
                <w:b/>
                <w:i/>
                <w:sz w:val="20"/>
                <w:szCs w:val="20"/>
              </w:rPr>
              <w:t>Виды образовательной деятельности</w:t>
            </w:r>
          </w:p>
          <w:p w:rsidR="00561F1C" w:rsidRPr="0095353B" w:rsidRDefault="00561F1C" w:rsidP="00EE1F9E">
            <w:pPr>
              <w:autoSpaceDE w:val="0"/>
              <w:autoSpaceDN w:val="0"/>
              <w:jc w:val="center"/>
              <w:rPr>
                <w:b/>
                <w:i/>
                <w:sz w:val="20"/>
                <w:szCs w:val="20"/>
              </w:rPr>
            </w:pPr>
          </w:p>
        </w:tc>
        <w:tc>
          <w:tcPr>
            <w:tcW w:w="5710" w:type="dxa"/>
            <w:gridSpan w:val="5"/>
          </w:tcPr>
          <w:p w:rsidR="00561F1C" w:rsidRPr="0095353B" w:rsidRDefault="00561F1C" w:rsidP="00EE1F9E">
            <w:pPr>
              <w:autoSpaceDE w:val="0"/>
              <w:autoSpaceDN w:val="0"/>
              <w:jc w:val="center"/>
              <w:rPr>
                <w:sz w:val="20"/>
                <w:szCs w:val="20"/>
              </w:rPr>
            </w:pPr>
            <w:r w:rsidRPr="0095353B">
              <w:rPr>
                <w:sz w:val="20"/>
                <w:szCs w:val="20"/>
              </w:rPr>
              <w:lastRenderedPageBreak/>
              <w:t>Кол-во</w:t>
            </w:r>
          </w:p>
          <w:p w:rsidR="00561F1C" w:rsidRPr="0095353B" w:rsidRDefault="00561F1C" w:rsidP="00EE1F9E">
            <w:pPr>
              <w:autoSpaceDE w:val="0"/>
              <w:autoSpaceDN w:val="0"/>
              <w:jc w:val="center"/>
              <w:rPr>
                <w:sz w:val="20"/>
                <w:szCs w:val="20"/>
              </w:rPr>
            </w:pPr>
          </w:p>
        </w:tc>
      </w:tr>
      <w:tr w:rsidR="00561F1C" w:rsidRPr="0095353B" w:rsidTr="00EE1F9E">
        <w:tc>
          <w:tcPr>
            <w:tcW w:w="3888" w:type="dxa"/>
            <w:vMerge/>
          </w:tcPr>
          <w:p w:rsidR="00561F1C" w:rsidRPr="0095353B" w:rsidRDefault="00561F1C" w:rsidP="00EE1F9E">
            <w:pPr>
              <w:autoSpaceDE w:val="0"/>
              <w:autoSpaceDN w:val="0"/>
              <w:jc w:val="center"/>
              <w:rPr>
                <w:b/>
                <w:i/>
                <w:sz w:val="20"/>
                <w:szCs w:val="20"/>
              </w:rPr>
            </w:pPr>
          </w:p>
        </w:tc>
        <w:tc>
          <w:tcPr>
            <w:tcW w:w="1080" w:type="dxa"/>
          </w:tcPr>
          <w:p w:rsidR="00561F1C" w:rsidRPr="0095353B" w:rsidRDefault="00561F1C" w:rsidP="00EE1F9E">
            <w:pPr>
              <w:autoSpaceDE w:val="0"/>
              <w:autoSpaceDN w:val="0"/>
              <w:jc w:val="center"/>
              <w:rPr>
                <w:sz w:val="20"/>
                <w:szCs w:val="20"/>
              </w:rPr>
            </w:pPr>
            <w:r w:rsidRPr="0095353B">
              <w:rPr>
                <w:sz w:val="20"/>
                <w:szCs w:val="20"/>
              </w:rPr>
              <w:t>1,6 месяцев- 3 года</w:t>
            </w:r>
          </w:p>
        </w:tc>
        <w:tc>
          <w:tcPr>
            <w:tcW w:w="1127" w:type="dxa"/>
          </w:tcPr>
          <w:p w:rsidR="00561F1C" w:rsidRPr="0095353B" w:rsidRDefault="00561F1C" w:rsidP="00EE1F9E">
            <w:pPr>
              <w:autoSpaceDE w:val="0"/>
              <w:autoSpaceDN w:val="0"/>
              <w:jc w:val="center"/>
              <w:rPr>
                <w:sz w:val="20"/>
                <w:szCs w:val="20"/>
              </w:rPr>
            </w:pPr>
            <w:r w:rsidRPr="0095353B">
              <w:rPr>
                <w:sz w:val="20"/>
                <w:szCs w:val="20"/>
              </w:rPr>
              <w:t>3-4 года</w:t>
            </w:r>
          </w:p>
        </w:tc>
        <w:tc>
          <w:tcPr>
            <w:tcW w:w="1048" w:type="dxa"/>
          </w:tcPr>
          <w:p w:rsidR="00561F1C" w:rsidRPr="0095353B" w:rsidRDefault="00561F1C" w:rsidP="00EE1F9E">
            <w:pPr>
              <w:autoSpaceDE w:val="0"/>
              <w:autoSpaceDN w:val="0"/>
              <w:jc w:val="center"/>
              <w:rPr>
                <w:sz w:val="20"/>
                <w:szCs w:val="20"/>
              </w:rPr>
            </w:pPr>
            <w:r w:rsidRPr="0095353B">
              <w:rPr>
                <w:sz w:val="20"/>
                <w:szCs w:val="20"/>
              </w:rPr>
              <w:t>4-5 лет</w:t>
            </w:r>
          </w:p>
        </w:tc>
        <w:tc>
          <w:tcPr>
            <w:tcW w:w="1434" w:type="dxa"/>
          </w:tcPr>
          <w:p w:rsidR="00561F1C" w:rsidRPr="0095353B" w:rsidRDefault="00561F1C" w:rsidP="00EE1F9E">
            <w:pPr>
              <w:autoSpaceDE w:val="0"/>
              <w:autoSpaceDN w:val="0"/>
              <w:jc w:val="center"/>
              <w:rPr>
                <w:sz w:val="20"/>
                <w:szCs w:val="20"/>
              </w:rPr>
            </w:pPr>
            <w:r w:rsidRPr="0095353B">
              <w:rPr>
                <w:sz w:val="20"/>
                <w:szCs w:val="20"/>
              </w:rPr>
              <w:t>5-6 лет</w:t>
            </w:r>
          </w:p>
        </w:tc>
        <w:tc>
          <w:tcPr>
            <w:tcW w:w="1021" w:type="dxa"/>
          </w:tcPr>
          <w:p w:rsidR="00561F1C" w:rsidRPr="0095353B" w:rsidRDefault="00561F1C" w:rsidP="00EE1F9E">
            <w:pPr>
              <w:autoSpaceDE w:val="0"/>
              <w:autoSpaceDN w:val="0"/>
              <w:jc w:val="center"/>
              <w:rPr>
                <w:sz w:val="20"/>
                <w:szCs w:val="20"/>
              </w:rPr>
            </w:pPr>
            <w:r w:rsidRPr="0095353B">
              <w:rPr>
                <w:sz w:val="20"/>
                <w:szCs w:val="20"/>
              </w:rPr>
              <w:t>6-7 лет</w:t>
            </w:r>
          </w:p>
          <w:p w:rsidR="00561F1C" w:rsidRPr="0095353B" w:rsidRDefault="00561F1C" w:rsidP="00EE1F9E">
            <w:pPr>
              <w:autoSpaceDE w:val="0"/>
              <w:autoSpaceDN w:val="0"/>
              <w:jc w:val="center"/>
              <w:rPr>
                <w:sz w:val="20"/>
                <w:szCs w:val="20"/>
              </w:rPr>
            </w:pPr>
          </w:p>
        </w:tc>
      </w:tr>
      <w:tr w:rsidR="00561F1C" w:rsidRPr="0095353B" w:rsidTr="00EE1F9E">
        <w:trPr>
          <w:trHeight w:val="1322"/>
        </w:trPr>
        <w:tc>
          <w:tcPr>
            <w:tcW w:w="3888" w:type="dxa"/>
          </w:tcPr>
          <w:p w:rsidR="00561F1C" w:rsidRPr="0095353B" w:rsidRDefault="00561F1C" w:rsidP="00EE1F9E">
            <w:pPr>
              <w:autoSpaceDE w:val="0"/>
              <w:autoSpaceDN w:val="0"/>
              <w:rPr>
                <w:sz w:val="20"/>
                <w:szCs w:val="20"/>
              </w:rPr>
            </w:pPr>
            <w:r w:rsidRPr="0095353B">
              <w:rPr>
                <w:sz w:val="20"/>
                <w:szCs w:val="20"/>
              </w:rPr>
              <w:t>Познавательное развитие:</w:t>
            </w:r>
          </w:p>
          <w:p w:rsidR="00561F1C" w:rsidRPr="0095353B" w:rsidRDefault="00561F1C" w:rsidP="00EE1F9E">
            <w:pPr>
              <w:autoSpaceDE w:val="0"/>
              <w:autoSpaceDN w:val="0"/>
              <w:rPr>
                <w:i/>
                <w:sz w:val="20"/>
                <w:szCs w:val="20"/>
              </w:rPr>
            </w:pPr>
            <w:r w:rsidRPr="0095353B">
              <w:rPr>
                <w:i/>
                <w:sz w:val="20"/>
                <w:szCs w:val="20"/>
              </w:rPr>
              <w:t>Познавательно-исследовательская деятельность.</w:t>
            </w:r>
          </w:p>
          <w:p w:rsidR="00561F1C" w:rsidRPr="0095353B" w:rsidRDefault="00561F1C" w:rsidP="00EE1F9E">
            <w:pPr>
              <w:autoSpaceDE w:val="0"/>
              <w:autoSpaceDN w:val="0"/>
              <w:rPr>
                <w:i/>
                <w:sz w:val="20"/>
                <w:szCs w:val="20"/>
              </w:rPr>
            </w:pPr>
            <w:r w:rsidRPr="0095353B">
              <w:rPr>
                <w:i/>
                <w:sz w:val="20"/>
                <w:szCs w:val="20"/>
              </w:rPr>
              <w:t xml:space="preserve"> Формирование элементарных математических представлений.</w:t>
            </w:r>
          </w:p>
          <w:p w:rsidR="00561F1C" w:rsidRPr="0095353B" w:rsidRDefault="00561F1C" w:rsidP="00EE1F9E">
            <w:pPr>
              <w:autoSpaceDE w:val="0"/>
              <w:autoSpaceDN w:val="0"/>
              <w:rPr>
                <w:i/>
                <w:sz w:val="20"/>
                <w:szCs w:val="20"/>
              </w:rPr>
            </w:pPr>
            <w:r w:rsidRPr="0095353B">
              <w:rPr>
                <w:i/>
                <w:sz w:val="20"/>
                <w:szCs w:val="20"/>
              </w:rPr>
              <w:t xml:space="preserve"> Формирование целостной картины мира.</w:t>
            </w:r>
          </w:p>
        </w:tc>
        <w:tc>
          <w:tcPr>
            <w:tcW w:w="1080" w:type="dxa"/>
          </w:tcPr>
          <w:p w:rsidR="00561F1C" w:rsidRPr="0095353B" w:rsidRDefault="00561F1C" w:rsidP="00EE1F9E">
            <w:pPr>
              <w:autoSpaceDE w:val="0"/>
              <w:autoSpaceDN w:val="0"/>
              <w:jc w:val="center"/>
              <w:rPr>
                <w:sz w:val="20"/>
                <w:szCs w:val="20"/>
              </w:rPr>
            </w:pPr>
          </w:p>
          <w:p w:rsidR="00561F1C" w:rsidRPr="0095353B" w:rsidRDefault="00561F1C" w:rsidP="00EE1F9E">
            <w:pPr>
              <w:autoSpaceDE w:val="0"/>
              <w:autoSpaceDN w:val="0"/>
              <w:jc w:val="center"/>
              <w:rPr>
                <w:sz w:val="20"/>
                <w:szCs w:val="20"/>
              </w:rPr>
            </w:pPr>
            <w:r w:rsidRPr="0095353B">
              <w:rPr>
                <w:sz w:val="20"/>
                <w:szCs w:val="20"/>
              </w:rPr>
              <w:t>1</w:t>
            </w:r>
          </w:p>
        </w:tc>
        <w:tc>
          <w:tcPr>
            <w:tcW w:w="1127" w:type="dxa"/>
          </w:tcPr>
          <w:p w:rsidR="00561F1C" w:rsidRPr="0095353B" w:rsidRDefault="00561F1C" w:rsidP="00EE1F9E">
            <w:pPr>
              <w:autoSpaceDE w:val="0"/>
              <w:autoSpaceDN w:val="0"/>
              <w:jc w:val="center"/>
              <w:rPr>
                <w:sz w:val="20"/>
                <w:szCs w:val="20"/>
              </w:rPr>
            </w:pPr>
          </w:p>
          <w:p w:rsidR="00561F1C" w:rsidRPr="0095353B" w:rsidRDefault="00561F1C" w:rsidP="00EE1F9E">
            <w:pPr>
              <w:autoSpaceDE w:val="0"/>
              <w:autoSpaceDN w:val="0"/>
              <w:jc w:val="center"/>
              <w:rPr>
                <w:sz w:val="20"/>
                <w:szCs w:val="20"/>
              </w:rPr>
            </w:pPr>
            <w:r w:rsidRPr="0095353B">
              <w:rPr>
                <w:sz w:val="20"/>
                <w:szCs w:val="20"/>
              </w:rPr>
              <w:t>0,5</w:t>
            </w:r>
          </w:p>
          <w:p w:rsidR="00561F1C" w:rsidRPr="0095353B" w:rsidRDefault="00561F1C" w:rsidP="00EE1F9E">
            <w:pPr>
              <w:autoSpaceDE w:val="0"/>
              <w:autoSpaceDN w:val="0"/>
              <w:jc w:val="center"/>
              <w:rPr>
                <w:sz w:val="20"/>
                <w:szCs w:val="20"/>
              </w:rPr>
            </w:pPr>
          </w:p>
          <w:p w:rsidR="00561F1C" w:rsidRPr="0095353B" w:rsidRDefault="00561F1C" w:rsidP="00EE1F9E">
            <w:pPr>
              <w:autoSpaceDE w:val="0"/>
              <w:autoSpaceDN w:val="0"/>
              <w:jc w:val="center"/>
              <w:rPr>
                <w:sz w:val="20"/>
                <w:szCs w:val="20"/>
              </w:rPr>
            </w:pPr>
            <w:r w:rsidRPr="0095353B">
              <w:rPr>
                <w:sz w:val="20"/>
                <w:szCs w:val="20"/>
              </w:rPr>
              <w:t>1</w:t>
            </w:r>
          </w:p>
          <w:p w:rsidR="00561F1C" w:rsidRPr="0095353B" w:rsidRDefault="00561F1C" w:rsidP="00EE1F9E">
            <w:pPr>
              <w:autoSpaceDE w:val="0"/>
              <w:autoSpaceDN w:val="0"/>
              <w:jc w:val="center"/>
              <w:rPr>
                <w:sz w:val="20"/>
                <w:szCs w:val="20"/>
              </w:rPr>
            </w:pPr>
          </w:p>
          <w:p w:rsidR="00561F1C" w:rsidRPr="0095353B" w:rsidRDefault="00561F1C" w:rsidP="00EE1F9E">
            <w:pPr>
              <w:autoSpaceDE w:val="0"/>
              <w:autoSpaceDN w:val="0"/>
              <w:jc w:val="center"/>
              <w:rPr>
                <w:sz w:val="20"/>
                <w:szCs w:val="20"/>
              </w:rPr>
            </w:pPr>
            <w:r w:rsidRPr="0095353B">
              <w:rPr>
                <w:sz w:val="20"/>
                <w:szCs w:val="20"/>
              </w:rPr>
              <w:t>0,5</w:t>
            </w:r>
          </w:p>
        </w:tc>
        <w:tc>
          <w:tcPr>
            <w:tcW w:w="1048" w:type="dxa"/>
          </w:tcPr>
          <w:p w:rsidR="00561F1C" w:rsidRPr="0095353B" w:rsidRDefault="00561F1C" w:rsidP="00EE1F9E">
            <w:pPr>
              <w:autoSpaceDE w:val="0"/>
              <w:autoSpaceDN w:val="0"/>
              <w:jc w:val="center"/>
              <w:rPr>
                <w:sz w:val="20"/>
                <w:szCs w:val="20"/>
              </w:rPr>
            </w:pPr>
          </w:p>
          <w:p w:rsidR="00561F1C" w:rsidRPr="0095353B" w:rsidRDefault="00561F1C" w:rsidP="00EE1F9E">
            <w:pPr>
              <w:autoSpaceDE w:val="0"/>
              <w:autoSpaceDN w:val="0"/>
              <w:jc w:val="center"/>
              <w:rPr>
                <w:sz w:val="20"/>
                <w:szCs w:val="20"/>
              </w:rPr>
            </w:pPr>
            <w:r w:rsidRPr="0095353B">
              <w:rPr>
                <w:sz w:val="20"/>
                <w:szCs w:val="20"/>
              </w:rPr>
              <w:t>0,5</w:t>
            </w:r>
          </w:p>
          <w:p w:rsidR="00561F1C" w:rsidRPr="0095353B" w:rsidRDefault="00561F1C" w:rsidP="00EE1F9E">
            <w:pPr>
              <w:autoSpaceDE w:val="0"/>
              <w:autoSpaceDN w:val="0"/>
              <w:jc w:val="center"/>
              <w:rPr>
                <w:sz w:val="20"/>
                <w:szCs w:val="20"/>
              </w:rPr>
            </w:pPr>
          </w:p>
          <w:p w:rsidR="00561F1C" w:rsidRPr="0095353B" w:rsidRDefault="00561F1C" w:rsidP="00EE1F9E">
            <w:pPr>
              <w:autoSpaceDE w:val="0"/>
              <w:autoSpaceDN w:val="0"/>
              <w:jc w:val="center"/>
              <w:rPr>
                <w:sz w:val="20"/>
                <w:szCs w:val="20"/>
              </w:rPr>
            </w:pPr>
            <w:r w:rsidRPr="0095353B">
              <w:rPr>
                <w:sz w:val="20"/>
                <w:szCs w:val="20"/>
              </w:rPr>
              <w:t>1</w:t>
            </w:r>
          </w:p>
          <w:p w:rsidR="00561F1C" w:rsidRPr="0095353B" w:rsidRDefault="00561F1C" w:rsidP="00EE1F9E">
            <w:pPr>
              <w:autoSpaceDE w:val="0"/>
              <w:autoSpaceDN w:val="0"/>
              <w:jc w:val="center"/>
              <w:rPr>
                <w:sz w:val="20"/>
                <w:szCs w:val="20"/>
              </w:rPr>
            </w:pPr>
          </w:p>
          <w:p w:rsidR="00561F1C" w:rsidRPr="0095353B" w:rsidRDefault="00561F1C" w:rsidP="00EE1F9E">
            <w:pPr>
              <w:autoSpaceDE w:val="0"/>
              <w:autoSpaceDN w:val="0"/>
              <w:jc w:val="center"/>
              <w:rPr>
                <w:sz w:val="20"/>
                <w:szCs w:val="20"/>
              </w:rPr>
            </w:pPr>
            <w:r w:rsidRPr="0095353B">
              <w:rPr>
                <w:sz w:val="20"/>
                <w:szCs w:val="20"/>
              </w:rPr>
              <w:t>0,5</w:t>
            </w:r>
          </w:p>
        </w:tc>
        <w:tc>
          <w:tcPr>
            <w:tcW w:w="1434" w:type="dxa"/>
          </w:tcPr>
          <w:p w:rsidR="00561F1C" w:rsidRPr="0095353B" w:rsidRDefault="00561F1C" w:rsidP="00EE1F9E">
            <w:pPr>
              <w:autoSpaceDE w:val="0"/>
              <w:autoSpaceDN w:val="0"/>
              <w:jc w:val="center"/>
              <w:rPr>
                <w:sz w:val="20"/>
                <w:szCs w:val="20"/>
              </w:rPr>
            </w:pPr>
          </w:p>
          <w:p w:rsidR="00561F1C" w:rsidRPr="0095353B" w:rsidRDefault="00561F1C" w:rsidP="00EE1F9E">
            <w:pPr>
              <w:autoSpaceDE w:val="0"/>
              <w:autoSpaceDN w:val="0"/>
              <w:jc w:val="center"/>
              <w:rPr>
                <w:sz w:val="20"/>
                <w:szCs w:val="20"/>
              </w:rPr>
            </w:pPr>
            <w:r w:rsidRPr="0095353B">
              <w:rPr>
                <w:sz w:val="20"/>
                <w:szCs w:val="20"/>
              </w:rPr>
              <w:t>1</w:t>
            </w:r>
          </w:p>
          <w:p w:rsidR="00561F1C" w:rsidRPr="0095353B" w:rsidRDefault="00561F1C" w:rsidP="00EE1F9E">
            <w:pPr>
              <w:autoSpaceDE w:val="0"/>
              <w:autoSpaceDN w:val="0"/>
              <w:jc w:val="center"/>
              <w:rPr>
                <w:sz w:val="20"/>
                <w:szCs w:val="20"/>
              </w:rPr>
            </w:pPr>
          </w:p>
          <w:p w:rsidR="00561F1C" w:rsidRPr="0095353B" w:rsidRDefault="00561F1C" w:rsidP="00EE1F9E">
            <w:pPr>
              <w:autoSpaceDE w:val="0"/>
              <w:autoSpaceDN w:val="0"/>
              <w:jc w:val="center"/>
              <w:rPr>
                <w:sz w:val="20"/>
                <w:szCs w:val="20"/>
              </w:rPr>
            </w:pPr>
            <w:r w:rsidRPr="0095353B">
              <w:rPr>
                <w:sz w:val="20"/>
                <w:szCs w:val="20"/>
              </w:rPr>
              <w:t>1</w:t>
            </w:r>
          </w:p>
          <w:p w:rsidR="00561F1C" w:rsidRPr="0095353B" w:rsidRDefault="00561F1C" w:rsidP="00EE1F9E">
            <w:pPr>
              <w:autoSpaceDE w:val="0"/>
              <w:autoSpaceDN w:val="0"/>
              <w:jc w:val="center"/>
              <w:rPr>
                <w:sz w:val="20"/>
                <w:szCs w:val="20"/>
              </w:rPr>
            </w:pPr>
          </w:p>
          <w:p w:rsidR="00561F1C" w:rsidRPr="0095353B" w:rsidRDefault="00561F1C" w:rsidP="00EE1F9E">
            <w:pPr>
              <w:autoSpaceDE w:val="0"/>
              <w:autoSpaceDN w:val="0"/>
              <w:jc w:val="center"/>
              <w:rPr>
                <w:sz w:val="20"/>
                <w:szCs w:val="20"/>
              </w:rPr>
            </w:pPr>
            <w:r w:rsidRPr="0095353B">
              <w:rPr>
                <w:sz w:val="20"/>
                <w:szCs w:val="20"/>
              </w:rPr>
              <w:t>1</w:t>
            </w:r>
          </w:p>
        </w:tc>
        <w:tc>
          <w:tcPr>
            <w:tcW w:w="1021" w:type="dxa"/>
          </w:tcPr>
          <w:p w:rsidR="00561F1C" w:rsidRPr="0095353B" w:rsidRDefault="00561F1C" w:rsidP="00EE1F9E">
            <w:pPr>
              <w:autoSpaceDE w:val="0"/>
              <w:autoSpaceDN w:val="0"/>
              <w:jc w:val="center"/>
              <w:rPr>
                <w:sz w:val="20"/>
                <w:szCs w:val="20"/>
              </w:rPr>
            </w:pPr>
          </w:p>
          <w:p w:rsidR="00561F1C" w:rsidRPr="0095353B" w:rsidRDefault="00561F1C" w:rsidP="00EE1F9E">
            <w:pPr>
              <w:autoSpaceDE w:val="0"/>
              <w:autoSpaceDN w:val="0"/>
              <w:jc w:val="center"/>
              <w:rPr>
                <w:sz w:val="20"/>
                <w:szCs w:val="20"/>
              </w:rPr>
            </w:pPr>
            <w:r w:rsidRPr="0095353B">
              <w:rPr>
                <w:sz w:val="20"/>
                <w:szCs w:val="20"/>
              </w:rPr>
              <w:t>0,5</w:t>
            </w:r>
          </w:p>
          <w:p w:rsidR="00561F1C" w:rsidRPr="0095353B" w:rsidRDefault="00561F1C" w:rsidP="00EE1F9E">
            <w:pPr>
              <w:autoSpaceDE w:val="0"/>
              <w:autoSpaceDN w:val="0"/>
              <w:jc w:val="center"/>
              <w:rPr>
                <w:sz w:val="20"/>
                <w:szCs w:val="20"/>
              </w:rPr>
            </w:pPr>
          </w:p>
          <w:p w:rsidR="00561F1C" w:rsidRPr="0095353B" w:rsidRDefault="00561F1C" w:rsidP="00EE1F9E">
            <w:pPr>
              <w:autoSpaceDE w:val="0"/>
              <w:autoSpaceDN w:val="0"/>
              <w:jc w:val="center"/>
              <w:rPr>
                <w:sz w:val="20"/>
                <w:szCs w:val="20"/>
              </w:rPr>
            </w:pPr>
            <w:r w:rsidRPr="0095353B">
              <w:rPr>
                <w:sz w:val="20"/>
                <w:szCs w:val="20"/>
              </w:rPr>
              <w:t>2</w:t>
            </w:r>
          </w:p>
          <w:p w:rsidR="00561F1C" w:rsidRPr="0095353B" w:rsidRDefault="00561F1C" w:rsidP="00EE1F9E">
            <w:pPr>
              <w:autoSpaceDE w:val="0"/>
              <w:autoSpaceDN w:val="0"/>
              <w:jc w:val="center"/>
              <w:rPr>
                <w:sz w:val="20"/>
                <w:szCs w:val="20"/>
              </w:rPr>
            </w:pPr>
          </w:p>
          <w:p w:rsidR="00561F1C" w:rsidRPr="0095353B" w:rsidRDefault="00561F1C" w:rsidP="00EE1F9E">
            <w:pPr>
              <w:autoSpaceDE w:val="0"/>
              <w:autoSpaceDN w:val="0"/>
              <w:jc w:val="center"/>
              <w:rPr>
                <w:sz w:val="20"/>
                <w:szCs w:val="20"/>
              </w:rPr>
            </w:pPr>
            <w:r w:rsidRPr="0095353B">
              <w:rPr>
                <w:sz w:val="20"/>
                <w:szCs w:val="20"/>
              </w:rPr>
              <w:t>1</w:t>
            </w:r>
          </w:p>
          <w:p w:rsidR="00561F1C" w:rsidRPr="0095353B" w:rsidRDefault="00561F1C" w:rsidP="00EE1F9E">
            <w:pPr>
              <w:autoSpaceDE w:val="0"/>
              <w:autoSpaceDN w:val="0"/>
              <w:jc w:val="center"/>
              <w:rPr>
                <w:sz w:val="20"/>
                <w:szCs w:val="20"/>
              </w:rPr>
            </w:pPr>
          </w:p>
        </w:tc>
      </w:tr>
      <w:tr w:rsidR="00561F1C" w:rsidRPr="0095353B" w:rsidTr="00EE1F9E">
        <w:tc>
          <w:tcPr>
            <w:tcW w:w="3888" w:type="dxa"/>
          </w:tcPr>
          <w:p w:rsidR="00561F1C" w:rsidRPr="0095353B" w:rsidRDefault="00561F1C" w:rsidP="00EE1F9E">
            <w:pPr>
              <w:autoSpaceDE w:val="0"/>
              <w:autoSpaceDN w:val="0"/>
              <w:rPr>
                <w:sz w:val="20"/>
                <w:szCs w:val="20"/>
              </w:rPr>
            </w:pPr>
            <w:r w:rsidRPr="0095353B">
              <w:rPr>
                <w:sz w:val="20"/>
                <w:szCs w:val="20"/>
              </w:rPr>
              <w:t>Речевое развитие</w:t>
            </w:r>
          </w:p>
          <w:p w:rsidR="00561F1C" w:rsidRPr="0095353B" w:rsidRDefault="00561F1C" w:rsidP="00EE1F9E">
            <w:pPr>
              <w:autoSpaceDE w:val="0"/>
              <w:autoSpaceDN w:val="0"/>
              <w:rPr>
                <w:sz w:val="20"/>
                <w:szCs w:val="20"/>
              </w:rPr>
            </w:pPr>
            <w:r w:rsidRPr="0095353B">
              <w:rPr>
                <w:sz w:val="20"/>
                <w:szCs w:val="20"/>
              </w:rPr>
              <w:t>Обучение грамоте</w:t>
            </w:r>
          </w:p>
        </w:tc>
        <w:tc>
          <w:tcPr>
            <w:tcW w:w="1080" w:type="dxa"/>
          </w:tcPr>
          <w:p w:rsidR="00561F1C" w:rsidRPr="0095353B" w:rsidRDefault="00561F1C" w:rsidP="00EE1F9E">
            <w:pPr>
              <w:autoSpaceDE w:val="0"/>
              <w:autoSpaceDN w:val="0"/>
              <w:jc w:val="center"/>
              <w:rPr>
                <w:sz w:val="20"/>
                <w:szCs w:val="20"/>
              </w:rPr>
            </w:pPr>
            <w:r w:rsidRPr="0095353B">
              <w:rPr>
                <w:sz w:val="20"/>
                <w:szCs w:val="20"/>
              </w:rPr>
              <w:t>2</w:t>
            </w:r>
          </w:p>
        </w:tc>
        <w:tc>
          <w:tcPr>
            <w:tcW w:w="1127" w:type="dxa"/>
          </w:tcPr>
          <w:p w:rsidR="00561F1C" w:rsidRPr="0095353B" w:rsidRDefault="00561F1C" w:rsidP="00EE1F9E">
            <w:pPr>
              <w:autoSpaceDE w:val="0"/>
              <w:autoSpaceDN w:val="0"/>
              <w:jc w:val="center"/>
              <w:rPr>
                <w:sz w:val="20"/>
                <w:szCs w:val="20"/>
              </w:rPr>
            </w:pPr>
            <w:r w:rsidRPr="0095353B">
              <w:rPr>
                <w:sz w:val="20"/>
                <w:szCs w:val="20"/>
              </w:rPr>
              <w:t>1</w:t>
            </w:r>
          </w:p>
        </w:tc>
        <w:tc>
          <w:tcPr>
            <w:tcW w:w="1048" w:type="dxa"/>
          </w:tcPr>
          <w:p w:rsidR="00561F1C" w:rsidRPr="0095353B" w:rsidRDefault="00561F1C" w:rsidP="00EE1F9E">
            <w:pPr>
              <w:autoSpaceDE w:val="0"/>
              <w:autoSpaceDN w:val="0"/>
              <w:jc w:val="center"/>
              <w:rPr>
                <w:sz w:val="20"/>
                <w:szCs w:val="20"/>
              </w:rPr>
            </w:pPr>
            <w:r w:rsidRPr="0095353B">
              <w:rPr>
                <w:sz w:val="20"/>
                <w:szCs w:val="20"/>
              </w:rPr>
              <w:t>1</w:t>
            </w:r>
          </w:p>
        </w:tc>
        <w:tc>
          <w:tcPr>
            <w:tcW w:w="1434" w:type="dxa"/>
          </w:tcPr>
          <w:p w:rsidR="00561F1C" w:rsidRPr="0095353B" w:rsidRDefault="00561F1C" w:rsidP="00EE1F9E">
            <w:pPr>
              <w:autoSpaceDE w:val="0"/>
              <w:autoSpaceDN w:val="0"/>
              <w:jc w:val="center"/>
              <w:rPr>
                <w:sz w:val="20"/>
                <w:szCs w:val="20"/>
              </w:rPr>
            </w:pPr>
            <w:r w:rsidRPr="0095353B">
              <w:rPr>
                <w:sz w:val="20"/>
                <w:szCs w:val="20"/>
              </w:rPr>
              <w:t>1</w:t>
            </w:r>
          </w:p>
        </w:tc>
        <w:tc>
          <w:tcPr>
            <w:tcW w:w="1021" w:type="dxa"/>
          </w:tcPr>
          <w:p w:rsidR="00561F1C" w:rsidRPr="0095353B" w:rsidRDefault="00561F1C" w:rsidP="00EE1F9E">
            <w:pPr>
              <w:autoSpaceDE w:val="0"/>
              <w:autoSpaceDN w:val="0"/>
              <w:jc w:val="center"/>
              <w:rPr>
                <w:sz w:val="20"/>
                <w:szCs w:val="20"/>
              </w:rPr>
            </w:pPr>
            <w:r w:rsidRPr="0095353B">
              <w:rPr>
                <w:sz w:val="20"/>
                <w:szCs w:val="20"/>
              </w:rPr>
              <w:t>1</w:t>
            </w:r>
          </w:p>
          <w:p w:rsidR="00561F1C" w:rsidRPr="0095353B" w:rsidRDefault="00561F1C" w:rsidP="00EE1F9E">
            <w:pPr>
              <w:autoSpaceDE w:val="0"/>
              <w:autoSpaceDN w:val="0"/>
              <w:jc w:val="center"/>
              <w:rPr>
                <w:sz w:val="20"/>
                <w:szCs w:val="20"/>
              </w:rPr>
            </w:pPr>
            <w:r w:rsidRPr="0095353B">
              <w:rPr>
                <w:sz w:val="20"/>
                <w:szCs w:val="20"/>
              </w:rPr>
              <w:t>1</w:t>
            </w:r>
          </w:p>
        </w:tc>
      </w:tr>
      <w:tr w:rsidR="00561F1C" w:rsidRPr="0095353B" w:rsidTr="00EE1F9E">
        <w:trPr>
          <w:trHeight w:val="1599"/>
        </w:trPr>
        <w:tc>
          <w:tcPr>
            <w:tcW w:w="3888" w:type="dxa"/>
          </w:tcPr>
          <w:p w:rsidR="00561F1C" w:rsidRPr="0095353B" w:rsidRDefault="00561F1C" w:rsidP="00EE1F9E">
            <w:pPr>
              <w:autoSpaceDE w:val="0"/>
              <w:autoSpaceDN w:val="0"/>
              <w:rPr>
                <w:sz w:val="20"/>
                <w:szCs w:val="20"/>
              </w:rPr>
            </w:pPr>
            <w:r w:rsidRPr="0095353B">
              <w:rPr>
                <w:sz w:val="20"/>
                <w:szCs w:val="20"/>
              </w:rPr>
              <w:t>Художественно – эстетическое</w:t>
            </w:r>
          </w:p>
          <w:p w:rsidR="00561F1C" w:rsidRPr="0095353B" w:rsidRDefault="00561F1C" w:rsidP="00EE1F9E">
            <w:pPr>
              <w:autoSpaceDE w:val="0"/>
              <w:autoSpaceDN w:val="0"/>
              <w:rPr>
                <w:i/>
                <w:sz w:val="20"/>
                <w:szCs w:val="20"/>
              </w:rPr>
            </w:pPr>
            <w:r w:rsidRPr="0095353B">
              <w:rPr>
                <w:i/>
                <w:sz w:val="20"/>
                <w:szCs w:val="20"/>
              </w:rPr>
              <w:t>Рисование</w:t>
            </w:r>
          </w:p>
          <w:p w:rsidR="00561F1C" w:rsidRPr="0095353B" w:rsidRDefault="00561F1C" w:rsidP="00EE1F9E">
            <w:pPr>
              <w:autoSpaceDE w:val="0"/>
              <w:autoSpaceDN w:val="0"/>
              <w:rPr>
                <w:i/>
                <w:sz w:val="20"/>
                <w:szCs w:val="20"/>
              </w:rPr>
            </w:pPr>
            <w:r w:rsidRPr="0095353B">
              <w:rPr>
                <w:i/>
                <w:sz w:val="20"/>
                <w:szCs w:val="20"/>
              </w:rPr>
              <w:t>Лепка</w:t>
            </w:r>
          </w:p>
          <w:p w:rsidR="00561F1C" w:rsidRPr="0095353B" w:rsidRDefault="00561F1C" w:rsidP="00EE1F9E">
            <w:pPr>
              <w:autoSpaceDE w:val="0"/>
              <w:autoSpaceDN w:val="0"/>
              <w:rPr>
                <w:i/>
                <w:sz w:val="20"/>
                <w:szCs w:val="20"/>
              </w:rPr>
            </w:pPr>
            <w:r w:rsidRPr="0095353B">
              <w:rPr>
                <w:i/>
                <w:sz w:val="20"/>
                <w:szCs w:val="20"/>
              </w:rPr>
              <w:t>Аппликация</w:t>
            </w:r>
          </w:p>
          <w:p w:rsidR="00561F1C" w:rsidRPr="0095353B" w:rsidRDefault="00561F1C" w:rsidP="00EE1F9E">
            <w:pPr>
              <w:autoSpaceDE w:val="0"/>
              <w:autoSpaceDN w:val="0"/>
              <w:rPr>
                <w:i/>
                <w:sz w:val="20"/>
                <w:szCs w:val="20"/>
              </w:rPr>
            </w:pPr>
            <w:r w:rsidRPr="0095353B">
              <w:rPr>
                <w:i/>
                <w:sz w:val="20"/>
                <w:szCs w:val="20"/>
              </w:rPr>
              <w:t>Конструирование</w:t>
            </w:r>
          </w:p>
        </w:tc>
        <w:tc>
          <w:tcPr>
            <w:tcW w:w="1080" w:type="dxa"/>
          </w:tcPr>
          <w:p w:rsidR="00561F1C" w:rsidRPr="0095353B" w:rsidRDefault="00561F1C" w:rsidP="00EE1F9E">
            <w:pPr>
              <w:autoSpaceDE w:val="0"/>
              <w:autoSpaceDN w:val="0"/>
              <w:jc w:val="center"/>
              <w:rPr>
                <w:sz w:val="20"/>
                <w:szCs w:val="20"/>
              </w:rPr>
            </w:pPr>
          </w:p>
          <w:p w:rsidR="00561F1C" w:rsidRPr="0095353B" w:rsidRDefault="00561F1C" w:rsidP="00EE1F9E">
            <w:pPr>
              <w:autoSpaceDE w:val="0"/>
              <w:autoSpaceDN w:val="0"/>
              <w:jc w:val="center"/>
              <w:rPr>
                <w:sz w:val="20"/>
                <w:szCs w:val="20"/>
              </w:rPr>
            </w:pPr>
            <w:r w:rsidRPr="0095353B">
              <w:rPr>
                <w:sz w:val="20"/>
                <w:szCs w:val="20"/>
              </w:rPr>
              <w:t>1</w:t>
            </w:r>
          </w:p>
          <w:p w:rsidR="00561F1C" w:rsidRPr="0095353B" w:rsidRDefault="00561F1C" w:rsidP="00EE1F9E">
            <w:pPr>
              <w:autoSpaceDE w:val="0"/>
              <w:autoSpaceDN w:val="0"/>
              <w:jc w:val="center"/>
              <w:rPr>
                <w:sz w:val="20"/>
                <w:szCs w:val="20"/>
              </w:rPr>
            </w:pPr>
            <w:r w:rsidRPr="0095353B">
              <w:rPr>
                <w:sz w:val="20"/>
                <w:szCs w:val="20"/>
              </w:rPr>
              <w:t>1</w:t>
            </w:r>
          </w:p>
        </w:tc>
        <w:tc>
          <w:tcPr>
            <w:tcW w:w="1127" w:type="dxa"/>
          </w:tcPr>
          <w:p w:rsidR="00561F1C" w:rsidRPr="0095353B" w:rsidRDefault="00561F1C" w:rsidP="00EE1F9E">
            <w:pPr>
              <w:autoSpaceDE w:val="0"/>
              <w:autoSpaceDN w:val="0"/>
              <w:jc w:val="center"/>
              <w:rPr>
                <w:sz w:val="20"/>
                <w:szCs w:val="20"/>
              </w:rPr>
            </w:pPr>
          </w:p>
          <w:p w:rsidR="00561F1C" w:rsidRPr="0095353B" w:rsidRDefault="00561F1C" w:rsidP="00EE1F9E">
            <w:pPr>
              <w:autoSpaceDE w:val="0"/>
              <w:autoSpaceDN w:val="0"/>
              <w:jc w:val="center"/>
              <w:rPr>
                <w:sz w:val="20"/>
                <w:szCs w:val="20"/>
              </w:rPr>
            </w:pPr>
            <w:r w:rsidRPr="0095353B">
              <w:rPr>
                <w:sz w:val="20"/>
                <w:szCs w:val="20"/>
              </w:rPr>
              <w:t>1</w:t>
            </w:r>
          </w:p>
          <w:p w:rsidR="00561F1C" w:rsidRPr="0095353B" w:rsidRDefault="00561F1C" w:rsidP="00EE1F9E">
            <w:pPr>
              <w:autoSpaceDE w:val="0"/>
              <w:autoSpaceDN w:val="0"/>
              <w:jc w:val="center"/>
              <w:rPr>
                <w:sz w:val="20"/>
                <w:szCs w:val="20"/>
              </w:rPr>
            </w:pPr>
            <w:r w:rsidRPr="0095353B">
              <w:rPr>
                <w:sz w:val="20"/>
                <w:szCs w:val="20"/>
              </w:rPr>
              <w:t>0.5</w:t>
            </w:r>
          </w:p>
          <w:p w:rsidR="00561F1C" w:rsidRPr="0095353B" w:rsidRDefault="00561F1C" w:rsidP="00EE1F9E">
            <w:pPr>
              <w:autoSpaceDE w:val="0"/>
              <w:autoSpaceDN w:val="0"/>
              <w:jc w:val="center"/>
              <w:rPr>
                <w:sz w:val="20"/>
                <w:szCs w:val="20"/>
              </w:rPr>
            </w:pPr>
            <w:r w:rsidRPr="0095353B">
              <w:rPr>
                <w:sz w:val="20"/>
                <w:szCs w:val="20"/>
              </w:rPr>
              <w:t>0,5</w:t>
            </w:r>
          </w:p>
          <w:p w:rsidR="00561F1C" w:rsidRPr="0095353B" w:rsidRDefault="00561F1C" w:rsidP="00EE1F9E">
            <w:pPr>
              <w:rPr>
                <w:sz w:val="20"/>
                <w:szCs w:val="20"/>
              </w:rPr>
            </w:pPr>
          </w:p>
        </w:tc>
        <w:tc>
          <w:tcPr>
            <w:tcW w:w="1048" w:type="dxa"/>
          </w:tcPr>
          <w:p w:rsidR="00561F1C" w:rsidRPr="0095353B" w:rsidRDefault="00561F1C" w:rsidP="00EE1F9E">
            <w:pPr>
              <w:autoSpaceDE w:val="0"/>
              <w:autoSpaceDN w:val="0"/>
              <w:jc w:val="center"/>
              <w:rPr>
                <w:sz w:val="20"/>
                <w:szCs w:val="20"/>
              </w:rPr>
            </w:pPr>
          </w:p>
          <w:p w:rsidR="00561F1C" w:rsidRPr="0095353B" w:rsidRDefault="00561F1C" w:rsidP="00EE1F9E">
            <w:pPr>
              <w:autoSpaceDE w:val="0"/>
              <w:autoSpaceDN w:val="0"/>
              <w:jc w:val="center"/>
              <w:rPr>
                <w:sz w:val="20"/>
                <w:szCs w:val="20"/>
              </w:rPr>
            </w:pPr>
            <w:r w:rsidRPr="0095353B">
              <w:rPr>
                <w:sz w:val="20"/>
                <w:szCs w:val="20"/>
              </w:rPr>
              <w:t>1</w:t>
            </w:r>
          </w:p>
          <w:p w:rsidR="00561F1C" w:rsidRPr="0095353B" w:rsidRDefault="00561F1C" w:rsidP="00EE1F9E">
            <w:pPr>
              <w:autoSpaceDE w:val="0"/>
              <w:autoSpaceDN w:val="0"/>
              <w:jc w:val="center"/>
              <w:rPr>
                <w:sz w:val="20"/>
                <w:szCs w:val="20"/>
              </w:rPr>
            </w:pPr>
          </w:p>
          <w:p w:rsidR="00561F1C" w:rsidRPr="0095353B" w:rsidRDefault="00561F1C" w:rsidP="00EE1F9E">
            <w:pPr>
              <w:autoSpaceDE w:val="0"/>
              <w:autoSpaceDN w:val="0"/>
              <w:jc w:val="center"/>
              <w:rPr>
                <w:sz w:val="20"/>
                <w:szCs w:val="20"/>
              </w:rPr>
            </w:pPr>
            <w:r w:rsidRPr="0095353B">
              <w:rPr>
                <w:sz w:val="20"/>
                <w:szCs w:val="20"/>
              </w:rPr>
              <w:t>0,5</w:t>
            </w:r>
          </w:p>
          <w:p w:rsidR="00561F1C" w:rsidRPr="0095353B" w:rsidRDefault="00561F1C" w:rsidP="00EE1F9E">
            <w:pPr>
              <w:autoSpaceDE w:val="0"/>
              <w:autoSpaceDN w:val="0"/>
              <w:jc w:val="center"/>
              <w:rPr>
                <w:sz w:val="20"/>
                <w:szCs w:val="20"/>
              </w:rPr>
            </w:pPr>
            <w:r w:rsidRPr="0095353B">
              <w:rPr>
                <w:sz w:val="20"/>
                <w:szCs w:val="20"/>
              </w:rPr>
              <w:t>0.5</w:t>
            </w:r>
          </w:p>
        </w:tc>
        <w:tc>
          <w:tcPr>
            <w:tcW w:w="1434" w:type="dxa"/>
          </w:tcPr>
          <w:p w:rsidR="00561F1C" w:rsidRPr="0095353B" w:rsidRDefault="00561F1C" w:rsidP="00EE1F9E">
            <w:pPr>
              <w:autoSpaceDE w:val="0"/>
              <w:autoSpaceDN w:val="0"/>
              <w:jc w:val="center"/>
              <w:rPr>
                <w:sz w:val="20"/>
                <w:szCs w:val="20"/>
              </w:rPr>
            </w:pPr>
          </w:p>
          <w:p w:rsidR="00561F1C" w:rsidRPr="0095353B" w:rsidRDefault="00561F1C" w:rsidP="00EE1F9E">
            <w:pPr>
              <w:autoSpaceDE w:val="0"/>
              <w:autoSpaceDN w:val="0"/>
              <w:jc w:val="center"/>
              <w:rPr>
                <w:sz w:val="20"/>
                <w:szCs w:val="20"/>
              </w:rPr>
            </w:pPr>
            <w:r w:rsidRPr="0095353B">
              <w:rPr>
                <w:sz w:val="20"/>
                <w:szCs w:val="20"/>
              </w:rPr>
              <w:t>1</w:t>
            </w:r>
          </w:p>
          <w:p w:rsidR="00561F1C" w:rsidRPr="0095353B" w:rsidRDefault="00561F1C" w:rsidP="00EE1F9E">
            <w:pPr>
              <w:autoSpaceDE w:val="0"/>
              <w:autoSpaceDN w:val="0"/>
              <w:rPr>
                <w:sz w:val="20"/>
                <w:szCs w:val="20"/>
              </w:rPr>
            </w:pPr>
            <w:r w:rsidRPr="0095353B">
              <w:rPr>
                <w:sz w:val="20"/>
                <w:szCs w:val="20"/>
              </w:rPr>
              <w:t xml:space="preserve">       0,5</w:t>
            </w:r>
          </w:p>
          <w:p w:rsidR="00561F1C" w:rsidRPr="0095353B" w:rsidRDefault="00561F1C" w:rsidP="00EE1F9E">
            <w:pPr>
              <w:autoSpaceDE w:val="0"/>
              <w:autoSpaceDN w:val="0"/>
              <w:jc w:val="center"/>
              <w:rPr>
                <w:sz w:val="20"/>
                <w:szCs w:val="20"/>
              </w:rPr>
            </w:pPr>
            <w:r w:rsidRPr="0095353B">
              <w:rPr>
                <w:sz w:val="20"/>
                <w:szCs w:val="20"/>
              </w:rPr>
              <w:t>0,5</w:t>
            </w:r>
          </w:p>
          <w:p w:rsidR="00561F1C" w:rsidRPr="0095353B" w:rsidRDefault="00561F1C" w:rsidP="00EE1F9E">
            <w:pPr>
              <w:autoSpaceDE w:val="0"/>
              <w:autoSpaceDN w:val="0"/>
              <w:jc w:val="center"/>
              <w:rPr>
                <w:sz w:val="20"/>
                <w:szCs w:val="20"/>
              </w:rPr>
            </w:pPr>
            <w:r w:rsidRPr="0095353B">
              <w:rPr>
                <w:sz w:val="20"/>
                <w:szCs w:val="20"/>
              </w:rPr>
              <w:t>1</w:t>
            </w:r>
          </w:p>
        </w:tc>
        <w:tc>
          <w:tcPr>
            <w:tcW w:w="1021" w:type="dxa"/>
          </w:tcPr>
          <w:p w:rsidR="00561F1C" w:rsidRPr="0095353B" w:rsidRDefault="00561F1C" w:rsidP="00EE1F9E">
            <w:pPr>
              <w:autoSpaceDE w:val="0"/>
              <w:autoSpaceDN w:val="0"/>
              <w:jc w:val="center"/>
              <w:rPr>
                <w:sz w:val="20"/>
                <w:szCs w:val="20"/>
              </w:rPr>
            </w:pPr>
          </w:p>
          <w:p w:rsidR="00561F1C" w:rsidRPr="0095353B" w:rsidRDefault="00561F1C" w:rsidP="00EE1F9E">
            <w:pPr>
              <w:autoSpaceDE w:val="0"/>
              <w:autoSpaceDN w:val="0"/>
              <w:jc w:val="center"/>
              <w:rPr>
                <w:sz w:val="20"/>
                <w:szCs w:val="20"/>
              </w:rPr>
            </w:pPr>
            <w:r w:rsidRPr="0095353B">
              <w:rPr>
                <w:sz w:val="20"/>
                <w:szCs w:val="20"/>
              </w:rPr>
              <w:t>1</w:t>
            </w:r>
          </w:p>
          <w:p w:rsidR="00561F1C" w:rsidRPr="0095353B" w:rsidRDefault="00561F1C" w:rsidP="00EE1F9E">
            <w:pPr>
              <w:autoSpaceDE w:val="0"/>
              <w:autoSpaceDN w:val="0"/>
              <w:jc w:val="center"/>
              <w:rPr>
                <w:sz w:val="20"/>
                <w:szCs w:val="20"/>
              </w:rPr>
            </w:pPr>
            <w:r w:rsidRPr="0095353B">
              <w:rPr>
                <w:sz w:val="20"/>
                <w:szCs w:val="20"/>
              </w:rPr>
              <w:t xml:space="preserve"> 0,5</w:t>
            </w:r>
          </w:p>
          <w:p w:rsidR="00561F1C" w:rsidRPr="0095353B" w:rsidRDefault="00561F1C" w:rsidP="00EE1F9E">
            <w:pPr>
              <w:autoSpaceDE w:val="0"/>
              <w:autoSpaceDN w:val="0"/>
              <w:jc w:val="center"/>
              <w:rPr>
                <w:sz w:val="20"/>
                <w:szCs w:val="20"/>
              </w:rPr>
            </w:pPr>
            <w:r w:rsidRPr="0095353B">
              <w:rPr>
                <w:sz w:val="20"/>
                <w:szCs w:val="20"/>
              </w:rPr>
              <w:t>0,5</w:t>
            </w:r>
          </w:p>
          <w:p w:rsidR="00561F1C" w:rsidRPr="0095353B" w:rsidRDefault="00561F1C" w:rsidP="00EE1F9E">
            <w:pPr>
              <w:autoSpaceDE w:val="0"/>
              <w:autoSpaceDN w:val="0"/>
              <w:jc w:val="center"/>
              <w:rPr>
                <w:sz w:val="20"/>
                <w:szCs w:val="20"/>
              </w:rPr>
            </w:pPr>
            <w:r w:rsidRPr="0095353B">
              <w:rPr>
                <w:sz w:val="20"/>
                <w:szCs w:val="20"/>
              </w:rPr>
              <w:t>0,5</w:t>
            </w:r>
          </w:p>
        </w:tc>
      </w:tr>
      <w:tr w:rsidR="00561F1C" w:rsidRPr="0095353B" w:rsidTr="00EE1F9E">
        <w:tc>
          <w:tcPr>
            <w:tcW w:w="3888" w:type="dxa"/>
          </w:tcPr>
          <w:p w:rsidR="00561F1C" w:rsidRPr="0095353B" w:rsidRDefault="00561F1C" w:rsidP="00EE1F9E">
            <w:pPr>
              <w:autoSpaceDE w:val="0"/>
              <w:autoSpaceDN w:val="0"/>
              <w:rPr>
                <w:sz w:val="20"/>
                <w:szCs w:val="20"/>
              </w:rPr>
            </w:pPr>
            <w:r w:rsidRPr="0095353B">
              <w:rPr>
                <w:sz w:val="20"/>
                <w:szCs w:val="20"/>
              </w:rPr>
              <w:t>Физическая культура</w:t>
            </w:r>
          </w:p>
        </w:tc>
        <w:tc>
          <w:tcPr>
            <w:tcW w:w="1080" w:type="dxa"/>
          </w:tcPr>
          <w:p w:rsidR="00561F1C" w:rsidRPr="0095353B" w:rsidRDefault="00561F1C" w:rsidP="00EE1F9E">
            <w:pPr>
              <w:autoSpaceDE w:val="0"/>
              <w:autoSpaceDN w:val="0"/>
              <w:jc w:val="center"/>
              <w:rPr>
                <w:sz w:val="20"/>
                <w:szCs w:val="20"/>
              </w:rPr>
            </w:pPr>
            <w:r w:rsidRPr="0095353B">
              <w:rPr>
                <w:sz w:val="20"/>
                <w:szCs w:val="20"/>
              </w:rPr>
              <w:t>3</w:t>
            </w:r>
          </w:p>
        </w:tc>
        <w:tc>
          <w:tcPr>
            <w:tcW w:w="1127" w:type="dxa"/>
          </w:tcPr>
          <w:p w:rsidR="00561F1C" w:rsidRPr="0095353B" w:rsidRDefault="00561F1C" w:rsidP="00EE1F9E">
            <w:pPr>
              <w:autoSpaceDE w:val="0"/>
              <w:autoSpaceDN w:val="0"/>
              <w:jc w:val="center"/>
              <w:rPr>
                <w:sz w:val="20"/>
                <w:szCs w:val="20"/>
              </w:rPr>
            </w:pPr>
            <w:r w:rsidRPr="0095353B">
              <w:rPr>
                <w:sz w:val="20"/>
                <w:szCs w:val="20"/>
              </w:rPr>
              <w:t>3</w:t>
            </w:r>
          </w:p>
        </w:tc>
        <w:tc>
          <w:tcPr>
            <w:tcW w:w="1048" w:type="dxa"/>
          </w:tcPr>
          <w:p w:rsidR="00561F1C" w:rsidRPr="0095353B" w:rsidRDefault="00561F1C" w:rsidP="00EE1F9E">
            <w:pPr>
              <w:autoSpaceDE w:val="0"/>
              <w:autoSpaceDN w:val="0"/>
              <w:jc w:val="center"/>
              <w:rPr>
                <w:sz w:val="20"/>
                <w:szCs w:val="20"/>
              </w:rPr>
            </w:pPr>
            <w:r w:rsidRPr="0095353B">
              <w:rPr>
                <w:sz w:val="20"/>
                <w:szCs w:val="20"/>
              </w:rPr>
              <w:t>3</w:t>
            </w:r>
          </w:p>
        </w:tc>
        <w:tc>
          <w:tcPr>
            <w:tcW w:w="1434" w:type="dxa"/>
          </w:tcPr>
          <w:p w:rsidR="00561F1C" w:rsidRPr="0095353B" w:rsidRDefault="00561F1C" w:rsidP="00EE1F9E">
            <w:pPr>
              <w:autoSpaceDE w:val="0"/>
              <w:autoSpaceDN w:val="0"/>
              <w:jc w:val="center"/>
              <w:rPr>
                <w:sz w:val="20"/>
                <w:szCs w:val="20"/>
              </w:rPr>
            </w:pPr>
            <w:r w:rsidRPr="0095353B">
              <w:rPr>
                <w:sz w:val="20"/>
                <w:szCs w:val="20"/>
              </w:rPr>
              <w:t>3</w:t>
            </w:r>
          </w:p>
        </w:tc>
        <w:tc>
          <w:tcPr>
            <w:tcW w:w="1021" w:type="dxa"/>
          </w:tcPr>
          <w:p w:rsidR="00561F1C" w:rsidRPr="0095353B" w:rsidRDefault="00561F1C" w:rsidP="00EE1F9E">
            <w:pPr>
              <w:autoSpaceDE w:val="0"/>
              <w:autoSpaceDN w:val="0"/>
              <w:jc w:val="center"/>
              <w:rPr>
                <w:sz w:val="20"/>
                <w:szCs w:val="20"/>
              </w:rPr>
            </w:pPr>
            <w:r w:rsidRPr="0095353B">
              <w:rPr>
                <w:sz w:val="20"/>
                <w:szCs w:val="20"/>
              </w:rPr>
              <w:t>3</w:t>
            </w:r>
          </w:p>
          <w:p w:rsidR="00561F1C" w:rsidRPr="0095353B" w:rsidRDefault="00561F1C" w:rsidP="00EE1F9E">
            <w:pPr>
              <w:autoSpaceDE w:val="0"/>
              <w:autoSpaceDN w:val="0"/>
              <w:jc w:val="center"/>
              <w:rPr>
                <w:sz w:val="20"/>
                <w:szCs w:val="20"/>
              </w:rPr>
            </w:pPr>
          </w:p>
        </w:tc>
      </w:tr>
      <w:tr w:rsidR="00561F1C" w:rsidRPr="0095353B" w:rsidTr="00EE1F9E">
        <w:tc>
          <w:tcPr>
            <w:tcW w:w="3888" w:type="dxa"/>
          </w:tcPr>
          <w:p w:rsidR="00561F1C" w:rsidRPr="0095353B" w:rsidRDefault="00561F1C" w:rsidP="00EE1F9E">
            <w:pPr>
              <w:autoSpaceDE w:val="0"/>
              <w:autoSpaceDN w:val="0"/>
              <w:rPr>
                <w:sz w:val="20"/>
                <w:szCs w:val="20"/>
              </w:rPr>
            </w:pPr>
            <w:r w:rsidRPr="0095353B">
              <w:rPr>
                <w:sz w:val="20"/>
                <w:szCs w:val="20"/>
              </w:rPr>
              <w:t>Музыка</w:t>
            </w:r>
          </w:p>
        </w:tc>
        <w:tc>
          <w:tcPr>
            <w:tcW w:w="1080" w:type="dxa"/>
          </w:tcPr>
          <w:p w:rsidR="00561F1C" w:rsidRPr="0095353B" w:rsidRDefault="00561F1C" w:rsidP="00EE1F9E">
            <w:pPr>
              <w:autoSpaceDE w:val="0"/>
              <w:autoSpaceDN w:val="0"/>
              <w:jc w:val="center"/>
              <w:rPr>
                <w:sz w:val="20"/>
                <w:szCs w:val="20"/>
              </w:rPr>
            </w:pPr>
            <w:r w:rsidRPr="0095353B">
              <w:rPr>
                <w:sz w:val="20"/>
                <w:szCs w:val="20"/>
              </w:rPr>
              <w:t>2</w:t>
            </w:r>
          </w:p>
        </w:tc>
        <w:tc>
          <w:tcPr>
            <w:tcW w:w="1127" w:type="dxa"/>
          </w:tcPr>
          <w:p w:rsidR="00561F1C" w:rsidRPr="0095353B" w:rsidRDefault="00561F1C" w:rsidP="00EE1F9E">
            <w:pPr>
              <w:autoSpaceDE w:val="0"/>
              <w:autoSpaceDN w:val="0"/>
              <w:jc w:val="center"/>
              <w:rPr>
                <w:sz w:val="20"/>
                <w:szCs w:val="20"/>
              </w:rPr>
            </w:pPr>
            <w:r w:rsidRPr="0095353B">
              <w:rPr>
                <w:sz w:val="20"/>
                <w:szCs w:val="20"/>
              </w:rPr>
              <w:t>2</w:t>
            </w:r>
          </w:p>
        </w:tc>
        <w:tc>
          <w:tcPr>
            <w:tcW w:w="1048" w:type="dxa"/>
          </w:tcPr>
          <w:p w:rsidR="00561F1C" w:rsidRPr="0095353B" w:rsidRDefault="00561F1C" w:rsidP="00EE1F9E">
            <w:pPr>
              <w:autoSpaceDE w:val="0"/>
              <w:autoSpaceDN w:val="0"/>
              <w:jc w:val="center"/>
              <w:rPr>
                <w:sz w:val="20"/>
                <w:szCs w:val="20"/>
              </w:rPr>
            </w:pPr>
            <w:r w:rsidRPr="0095353B">
              <w:rPr>
                <w:sz w:val="20"/>
                <w:szCs w:val="20"/>
              </w:rPr>
              <w:t>2</w:t>
            </w:r>
          </w:p>
        </w:tc>
        <w:tc>
          <w:tcPr>
            <w:tcW w:w="1434" w:type="dxa"/>
          </w:tcPr>
          <w:p w:rsidR="00561F1C" w:rsidRPr="0095353B" w:rsidRDefault="00561F1C" w:rsidP="00EE1F9E">
            <w:pPr>
              <w:autoSpaceDE w:val="0"/>
              <w:autoSpaceDN w:val="0"/>
              <w:jc w:val="center"/>
              <w:rPr>
                <w:sz w:val="20"/>
                <w:szCs w:val="20"/>
              </w:rPr>
            </w:pPr>
            <w:r w:rsidRPr="0095353B">
              <w:rPr>
                <w:sz w:val="20"/>
                <w:szCs w:val="20"/>
              </w:rPr>
              <w:t>2</w:t>
            </w:r>
          </w:p>
        </w:tc>
        <w:tc>
          <w:tcPr>
            <w:tcW w:w="1021" w:type="dxa"/>
          </w:tcPr>
          <w:p w:rsidR="00561F1C" w:rsidRPr="0095353B" w:rsidRDefault="00561F1C" w:rsidP="00EE1F9E">
            <w:pPr>
              <w:autoSpaceDE w:val="0"/>
              <w:autoSpaceDN w:val="0"/>
              <w:jc w:val="center"/>
              <w:rPr>
                <w:sz w:val="20"/>
                <w:szCs w:val="20"/>
              </w:rPr>
            </w:pPr>
            <w:r w:rsidRPr="0095353B">
              <w:rPr>
                <w:sz w:val="20"/>
                <w:szCs w:val="20"/>
              </w:rPr>
              <w:t>2</w:t>
            </w:r>
          </w:p>
          <w:p w:rsidR="00561F1C" w:rsidRPr="0095353B" w:rsidRDefault="00561F1C" w:rsidP="00EE1F9E">
            <w:pPr>
              <w:autoSpaceDE w:val="0"/>
              <w:autoSpaceDN w:val="0"/>
              <w:jc w:val="center"/>
              <w:rPr>
                <w:sz w:val="20"/>
                <w:szCs w:val="20"/>
              </w:rPr>
            </w:pPr>
          </w:p>
        </w:tc>
      </w:tr>
      <w:tr w:rsidR="00561F1C" w:rsidRPr="0095353B" w:rsidTr="00EE1F9E">
        <w:tc>
          <w:tcPr>
            <w:tcW w:w="3888" w:type="dxa"/>
          </w:tcPr>
          <w:p w:rsidR="00561F1C" w:rsidRPr="0095353B" w:rsidRDefault="00561F1C" w:rsidP="00EE1F9E">
            <w:pPr>
              <w:autoSpaceDE w:val="0"/>
              <w:autoSpaceDN w:val="0"/>
              <w:rPr>
                <w:sz w:val="20"/>
                <w:szCs w:val="20"/>
              </w:rPr>
            </w:pPr>
            <w:r w:rsidRPr="0095353B">
              <w:rPr>
                <w:sz w:val="20"/>
                <w:szCs w:val="20"/>
              </w:rPr>
              <w:t>Татарский язык</w:t>
            </w:r>
          </w:p>
        </w:tc>
        <w:tc>
          <w:tcPr>
            <w:tcW w:w="1080" w:type="dxa"/>
          </w:tcPr>
          <w:p w:rsidR="00561F1C" w:rsidRPr="0095353B" w:rsidRDefault="00561F1C" w:rsidP="00EE1F9E">
            <w:pPr>
              <w:autoSpaceDE w:val="0"/>
              <w:autoSpaceDN w:val="0"/>
              <w:jc w:val="center"/>
              <w:rPr>
                <w:sz w:val="20"/>
                <w:szCs w:val="20"/>
              </w:rPr>
            </w:pPr>
            <w:r w:rsidRPr="0095353B">
              <w:rPr>
                <w:sz w:val="20"/>
                <w:szCs w:val="20"/>
              </w:rPr>
              <w:t xml:space="preserve">В режиме дня– </w:t>
            </w:r>
            <w:proofErr w:type="gramStart"/>
            <w:r w:rsidRPr="0095353B">
              <w:rPr>
                <w:sz w:val="20"/>
                <w:szCs w:val="20"/>
              </w:rPr>
              <w:t>иг</w:t>
            </w:r>
            <w:proofErr w:type="gramEnd"/>
            <w:r w:rsidRPr="0095353B">
              <w:rPr>
                <w:sz w:val="20"/>
                <w:szCs w:val="20"/>
              </w:rPr>
              <w:t>ровая форма</w:t>
            </w:r>
          </w:p>
        </w:tc>
        <w:tc>
          <w:tcPr>
            <w:tcW w:w="1127" w:type="dxa"/>
          </w:tcPr>
          <w:p w:rsidR="00561F1C" w:rsidRPr="0095353B" w:rsidRDefault="00561F1C" w:rsidP="00EE1F9E">
            <w:pPr>
              <w:autoSpaceDE w:val="0"/>
              <w:autoSpaceDN w:val="0"/>
              <w:jc w:val="center"/>
              <w:rPr>
                <w:sz w:val="20"/>
                <w:szCs w:val="20"/>
              </w:rPr>
            </w:pPr>
            <w:r w:rsidRPr="0095353B">
              <w:rPr>
                <w:sz w:val="20"/>
                <w:szCs w:val="20"/>
              </w:rPr>
              <w:t>В режиме дня – игровая форма</w:t>
            </w:r>
          </w:p>
        </w:tc>
        <w:tc>
          <w:tcPr>
            <w:tcW w:w="1048" w:type="dxa"/>
          </w:tcPr>
          <w:p w:rsidR="00561F1C" w:rsidRPr="0095353B" w:rsidRDefault="00561F1C" w:rsidP="00EE1F9E">
            <w:pPr>
              <w:autoSpaceDE w:val="0"/>
              <w:autoSpaceDN w:val="0"/>
              <w:jc w:val="center"/>
              <w:rPr>
                <w:sz w:val="20"/>
                <w:szCs w:val="20"/>
              </w:rPr>
            </w:pPr>
          </w:p>
          <w:p w:rsidR="00561F1C" w:rsidRPr="0095353B" w:rsidRDefault="00DE0ADA" w:rsidP="00EE1F9E">
            <w:pPr>
              <w:autoSpaceDE w:val="0"/>
              <w:autoSpaceDN w:val="0"/>
              <w:jc w:val="center"/>
              <w:rPr>
                <w:sz w:val="20"/>
                <w:szCs w:val="20"/>
              </w:rPr>
            </w:pPr>
            <w:r w:rsidRPr="0095353B">
              <w:rPr>
                <w:sz w:val="20"/>
                <w:szCs w:val="20"/>
              </w:rPr>
              <w:t>2</w:t>
            </w:r>
          </w:p>
        </w:tc>
        <w:tc>
          <w:tcPr>
            <w:tcW w:w="1434" w:type="dxa"/>
          </w:tcPr>
          <w:p w:rsidR="00561F1C" w:rsidRPr="0095353B" w:rsidRDefault="00561F1C" w:rsidP="00EE1F9E">
            <w:pPr>
              <w:autoSpaceDE w:val="0"/>
              <w:autoSpaceDN w:val="0"/>
              <w:jc w:val="center"/>
              <w:rPr>
                <w:sz w:val="20"/>
                <w:szCs w:val="20"/>
              </w:rPr>
            </w:pPr>
          </w:p>
          <w:p w:rsidR="00561F1C" w:rsidRPr="0095353B" w:rsidRDefault="00DE0ADA" w:rsidP="00EE1F9E">
            <w:pPr>
              <w:autoSpaceDE w:val="0"/>
              <w:autoSpaceDN w:val="0"/>
              <w:jc w:val="center"/>
              <w:rPr>
                <w:sz w:val="20"/>
                <w:szCs w:val="20"/>
              </w:rPr>
            </w:pPr>
            <w:r w:rsidRPr="0095353B">
              <w:rPr>
                <w:sz w:val="20"/>
                <w:szCs w:val="20"/>
              </w:rPr>
              <w:t>2</w:t>
            </w:r>
          </w:p>
        </w:tc>
        <w:tc>
          <w:tcPr>
            <w:tcW w:w="1021" w:type="dxa"/>
          </w:tcPr>
          <w:p w:rsidR="00561F1C" w:rsidRPr="0095353B" w:rsidRDefault="00561F1C" w:rsidP="00EE1F9E">
            <w:pPr>
              <w:autoSpaceDE w:val="0"/>
              <w:autoSpaceDN w:val="0"/>
              <w:jc w:val="center"/>
              <w:rPr>
                <w:sz w:val="20"/>
                <w:szCs w:val="20"/>
              </w:rPr>
            </w:pPr>
          </w:p>
          <w:p w:rsidR="00561F1C" w:rsidRPr="0095353B" w:rsidRDefault="00DE0ADA" w:rsidP="00EE1F9E">
            <w:pPr>
              <w:autoSpaceDE w:val="0"/>
              <w:autoSpaceDN w:val="0"/>
              <w:jc w:val="center"/>
              <w:rPr>
                <w:sz w:val="20"/>
                <w:szCs w:val="20"/>
              </w:rPr>
            </w:pPr>
            <w:r w:rsidRPr="0095353B">
              <w:rPr>
                <w:sz w:val="20"/>
                <w:szCs w:val="20"/>
              </w:rPr>
              <w:t>2</w:t>
            </w:r>
          </w:p>
        </w:tc>
      </w:tr>
      <w:tr w:rsidR="00561F1C" w:rsidRPr="0095353B" w:rsidTr="00EE1F9E">
        <w:tc>
          <w:tcPr>
            <w:tcW w:w="3888" w:type="dxa"/>
          </w:tcPr>
          <w:p w:rsidR="00561F1C" w:rsidRPr="0095353B" w:rsidRDefault="00561F1C" w:rsidP="00EE1F9E">
            <w:pPr>
              <w:autoSpaceDE w:val="0"/>
              <w:autoSpaceDN w:val="0"/>
              <w:rPr>
                <w:sz w:val="20"/>
                <w:szCs w:val="20"/>
              </w:rPr>
            </w:pPr>
            <w:r w:rsidRPr="0095353B">
              <w:rPr>
                <w:sz w:val="20"/>
                <w:szCs w:val="20"/>
              </w:rPr>
              <w:t>Социально – коммуникативное:</w:t>
            </w:r>
          </w:p>
          <w:p w:rsidR="00561F1C" w:rsidRPr="0095353B" w:rsidRDefault="00561F1C" w:rsidP="00EE1F9E">
            <w:pPr>
              <w:autoSpaceDE w:val="0"/>
              <w:autoSpaceDN w:val="0"/>
              <w:rPr>
                <w:sz w:val="20"/>
                <w:szCs w:val="20"/>
              </w:rPr>
            </w:pPr>
          </w:p>
        </w:tc>
        <w:tc>
          <w:tcPr>
            <w:tcW w:w="1080" w:type="dxa"/>
          </w:tcPr>
          <w:p w:rsidR="00561F1C" w:rsidRPr="0095353B" w:rsidRDefault="00561F1C" w:rsidP="00EE1F9E">
            <w:pPr>
              <w:autoSpaceDE w:val="0"/>
              <w:autoSpaceDN w:val="0"/>
              <w:jc w:val="center"/>
              <w:rPr>
                <w:sz w:val="20"/>
                <w:szCs w:val="20"/>
              </w:rPr>
            </w:pPr>
            <w:r w:rsidRPr="0095353B">
              <w:rPr>
                <w:sz w:val="20"/>
                <w:szCs w:val="20"/>
              </w:rPr>
              <w:t xml:space="preserve">В режиме дня и </w:t>
            </w:r>
            <w:proofErr w:type="gramStart"/>
            <w:r w:rsidRPr="0095353B">
              <w:rPr>
                <w:sz w:val="20"/>
                <w:szCs w:val="20"/>
              </w:rPr>
              <w:t>в</w:t>
            </w:r>
            <w:proofErr w:type="gramEnd"/>
            <w:r w:rsidRPr="0095353B">
              <w:rPr>
                <w:sz w:val="20"/>
                <w:szCs w:val="20"/>
              </w:rPr>
              <w:t xml:space="preserve"> ОД</w:t>
            </w:r>
          </w:p>
        </w:tc>
        <w:tc>
          <w:tcPr>
            <w:tcW w:w="1127" w:type="dxa"/>
          </w:tcPr>
          <w:p w:rsidR="00561F1C" w:rsidRPr="0095353B" w:rsidRDefault="00561F1C" w:rsidP="00EE1F9E">
            <w:pPr>
              <w:autoSpaceDE w:val="0"/>
              <w:autoSpaceDN w:val="0"/>
              <w:jc w:val="center"/>
              <w:rPr>
                <w:sz w:val="20"/>
                <w:szCs w:val="20"/>
              </w:rPr>
            </w:pPr>
            <w:r w:rsidRPr="0095353B">
              <w:rPr>
                <w:sz w:val="20"/>
                <w:szCs w:val="20"/>
              </w:rPr>
              <w:t xml:space="preserve">В режиме дня и </w:t>
            </w:r>
            <w:proofErr w:type="gramStart"/>
            <w:r w:rsidRPr="0095353B">
              <w:rPr>
                <w:sz w:val="20"/>
                <w:szCs w:val="20"/>
              </w:rPr>
              <w:t>в</w:t>
            </w:r>
            <w:proofErr w:type="gramEnd"/>
            <w:r w:rsidRPr="0095353B">
              <w:rPr>
                <w:sz w:val="20"/>
                <w:szCs w:val="20"/>
              </w:rPr>
              <w:t xml:space="preserve">  ОД</w:t>
            </w:r>
          </w:p>
        </w:tc>
        <w:tc>
          <w:tcPr>
            <w:tcW w:w="1048" w:type="dxa"/>
          </w:tcPr>
          <w:p w:rsidR="00561F1C" w:rsidRPr="0095353B" w:rsidRDefault="00561F1C" w:rsidP="00EE1F9E">
            <w:pPr>
              <w:autoSpaceDE w:val="0"/>
              <w:autoSpaceDN w:val="0"/>
              <w:jc w:val="center"/>
              <w:rPr>
                <w:sz w:val="20"/>
                <w:szCs w:val="20"/>
              </w:rPr>
            </w:pPr>
            <w:r w:rsidRPr="0095353B">
              <w:rPr>
                <w:sz w:val="20"/>
                <w:szCs w:val="20"/>
              </w:rPr>
              <w:t xml:space="preserve">В режиме дня и </w:t>
            </w:r>
            <w:proofErr w:type="gramStart"/>
            <w:r w:rsidRPr="0095353B">
              <w:rPr>
                <w:sz w:val="20"/>
                <w:szCs w:val="20"/>
              </w:rPr>
              <w:t>в</w:t>
            </w:r>
            <w:proofErr w:type="gramEnd"/>
            <w:r w:rsidRPr="0095353B">
              <w:rPr>
                <w:sz w:val="20"/>
                <w:szCs w:val="20"/>
              </w:rPr>
              <w:t xml:space="preserve"> ОД</w:t>
            </w:r>
          </w:p>
        </w:tc>
        <w:tc>
          <w:tcPr>
            <w:tcW w:w="1434" w:type="dxa"/>
          </w:tcPr>
          <w:p w:rsidR="00561F1C" w:rsidRPr="0095353B" w:rsidRDefault="00561F1C" w:rsidP="00EE1F9E">
            <w:pPr>
              <w:autoSpaceDE w:val="0"/>
              <w:autoSpaceDN w:val="0"/>
              <w:jc w:val="center"/>
              <w:rPr>
                <w:sz w:val="20"/>
                <w:szCs w:val="20"/>
              </w:rPr>
            </w:pPr>
            <w:r w:rsidRPr="0095353B">
              <w:rPr>
                <w:sz w:val="20"/>
                <w:szCs w:val="20"/>
              </w:rPr>
              <w:t xml:space="preserve">В </w:t>
            </w:r>
          </w:p>
          <w:p w:rsidR="00561F1C" w:rsidRPr="0095353B" w:rsidRDefault="00561F1C" w:rsidP="00EE1F9E">
            <w:pPr>
              <w:autoSpaceDE w:val="0"/>
              <w:autoSpaceDN w:val="0"/>
              <w:jc w:val="center"/>
              <w:rPr>
                <w:sz w:val="20"/>
                <w:szCs w:val="20"/>
              </w:rPr>
            </w:pPr>
            <w:r w:rsidRPr="0095353B">
              <w:rPr>
                <w:sz w:val="20"/>
                <w:szCs w:val="20"/>
              </w:rPr>
              <w:t xml:space="preserve">режиме дня и </w:t>
            </w:r>
            <w:proofErr w:type="gramStart"/>
            <w:r w:rsidRPr="0095353B">
              <w:rPr>
                <w:sz w:val="20"/>
                <w:szCs w:val="20"/>
              </w:rPr>
              <w:t>в</w:t>
            </w:r>
            <w:proofErr w:type="gramEnd"/>
            <w:r w:rsidRPr="0095353B">
              <w:rPr>
                <w:sz w:val="20"/>
                <w:szCs w:val="20"/>
              </w:rPr>
              <w:t xml:space="preserve">  ОД</w:t>
            </w:r>
          </w:p>
        </w:tc>
        <w:tc>
          <w:tcPr>
            <w:tcW w:w="1021" w:type="dxa"/>
          </w:tcPr>
          <w:p w:rsidR="00561F1C" w:rsidRPr="0095353B" w:rsidRDefault="00561F1C" w:rsidP="00EE1F9E">
            <w:pPr>
              <w:autoSpaceDE w:val="0"/>
              <w:autoSpaceDN w:val="0"/>
              <w:jc w:val="center"/>
              <w:rPr>
                <w:sz w:val="20"/>
                <w:szCs w:val="20"/>
              </w:rPr>
            </w:pPr>
            <w:r w:rsidRPr="0095353B">
              <w:rPr>
                <w:sz w:val="20"/>
                <w:szCs w:val="20"/>
              </w:rPr>
              <w:t xml:space="preserve">В режиме дня и </w:t>
            </w:r>
            <w:proofErr w:type="gramStart"/>
            <w:r w:rsidRPr="0095353B">
              <w:rPr>
                <w:sz w:val="20"/>
                <w:szCs w:val="20"/>
              </w:rPr>
              <w:t>в</w:t>
            </w:r>
            <w:proofErr w:type="gramEnd"/>
            <w:r w:rsidRPr="0095353B">
              <w:rPr>
                <w:sz w:val="20"/>
                <w:szCs w:val="20"/>
              </w:rPr>
              <w:t xml:space="preserve"> ОД</w:t>
            </w:r>
          </w:p>
        </w:tc>
      </w:tr>
      <w:tr w:rsidR="00561F1C" w:rsidRPr="0095353B" w:rsidTr="00EE1F9E">
        <w:tc>
          <w:tcPr>
            <w:tcW w:w="3888" w:type="dxa"/>
          </w:tcPr>
          <w:p w:rsidR="00561F1C" w:rsidRPr="0095353B" w:rsidRDefault="00561F1C" w:rsidP="00EE1F9E">
            <w:pPr>
              <w:autoSpaceDE w:val="0"/>
              <w:autoSpaceDN w:val="0"/>
              <w:rPr>
                <w:sz w:val="20"/>
                <w:szCs w:val="20"/>
              </w:rPr>
            </w:pPr>
            <w:r w:rsidRPr="0095353B">
              <w:rPr>
                <w:sz w:val="20"/>
                <w:szCs w:val="20"/>
              </w:rPr>
              <w:t>Общее количество</w:t>
            </w:r>
          </w:p>
        </w:tc>
        <w:tc>
          <w:tcPr>
            <w:tcW w:w="1080" w:type="dxa"/>
          </w:tcPr>
          <w:p w:rsidR="00561F1C" w:rsidRPr="0095353B" w:rsidRDefault="00561F1C" w:rsidP="00EE1F9E">
            <w:pPr>
              <w:autoSpaceDE w:val="0"/>
              <w:autoSpaceDN w:val="0"/>
              <w:jc w:val="center"/>
              <w:rPr>
                <w:sz w:val="20"/>
                <w:szCs w:val="20"/>
              </w:rPr>
            </w:pPr>
            <w:r w:rsidRPr="0095353B">
              <w:rPr>
                <w:sz w:val="20"/>
                <w:szCs w:val="20"/>
              </w:rPr>
              <w:t>10</w:t>
            </w:r>
          </w:p>
        </w:tc>
        <w:tc>
          <w:tcPr>
            <w:tcW w:w="1127" w:type="dxa"/>
          </w:tcPr>
          <w:p w:rsidR="00561F1C" w:rsidRPr="0095353B" w:rsidRDefault="00561F1C" w:rsidP="00EE1F9E">
            <w:pPr>
              <w:autoSpaceDE w:val="0"/>
              <w:autoSpaceDN w:val="0"/>
              <w:jc w:val="center"/>
              <w:rPr>
                <w:sz w:val="20"/>
                <w:szCs w:val="20"/>
              </w:rPr>
            </w:pPr>
            <w:r w:rsidRPr="0095353B">
              <w:rPr>
                <w:sz w:val="20"/>
                <w:szCs w:val="20"/>
              </w:rPr>
              <w:t>10</w:t>
            </w:r>
          </w:p>
        </w:tc>
        <w:tc>
          <w:tcPr>
            <w:tcW w:w="1048" w:type="dxa"/>
          </w:tcPr>
          <w:p w:rsidR="00561F1C" w:rsidRPr="0095353B" w:rsidRDefault="00E73F2B" w:rsidP="00EE1F9E">
            <w:pPr>
              <w:autoSpaceDE w:val="0"/>
              <w:autoSpaceDN w:val="0"/>
              <w:jc w:val="center"/>
              <w:rPr>
                <w:sz w:val="20"/>
                <w:szCs w:val="20"/>
              </w:rPr>
            </w:pPr>
            <w:r w:rsidRPr="0095353B">
              <w:rPr>
                <w:sz w:val="20"/>
                <w:szCs w:val="20"/>
              </w:rPr>
              <w:t>1</w:t>
            </w:r>
            <w:r w:rsidR="00A57BC4" w:rsidRPr="0095353B">
              <w:rPr>
                <w:sz w:val="20"/>
                <w:szCs w:val="20"/>
              </w:rPr>
              <w:t>2</w:t>
            </w:r>
          </w:p>
        </w:tc>
        <w:tc>
          <w:tcPr>
            <w:tcW w:w="1434" w:type="dxa"/>
          </w:tcPr>
          <w:p w:rsidR="00561F1C" w:rsidRPr="0095353B" w:rsidRDefault="00561F1C" w:rsidP="00EE1F9E">
            <w:pPr>
              <w:autoSpaceDE w:val="0"/>
              <w:autoSpaceDN w:val="0"/>
              <w:jc w:val="center"/>
              <w:rPr>
                <w:sz w:val="20"/>
                <w:szCs w:val="20"/>
              </w:rPr>
            </w:pPr>
            <w:r w:rsidRPr="0095353B">
              <w:rPr>
                <w:sz w:val="20"/>
                <w:szCs w:val="20"/>
              </w:rPr>
              <w:t>15</w:t>
            </w:r>
          </w:p>
        </w:tc>
        <w:tc>
          <w:tcPr>
            <w:tcW w:w="1021" w:type="dxa"/>
          </w:tcPr>
          <w:p w:rsidR="00561F1C" w:rsidRPr="0095353B" w:rsidRDefault="00561F1C" w:rsidP="00EE1F9E">
            <w:pPr>
              <w:autoSpaceDE w:val="0"/>
              <w:autoSpaceDN w:val="0"/>
              <w:jc w:val="center"/>
              <w:rPr>
                <w:sz w:val="20"/>
                <w:szCs w:val="20"/>
              </w:rPr>
            </w:pPr>
            <w:r w:rsidRPr="0095353B">
              <w:rPr>
                <w:sz w:val="20"/>
                <w:szCs w:val="20"/>
              </w:rPr>
              <w:t>15</w:t>
            </w:r>
          </w:p>
        </w:tc>
      </w:tr>
    </w:tbl>
    <w:p w:rsidR="00561F1C" w:rsidRPr="0095353B" w:rsidRDefault="00561F1C" w:rsidP="00561F1C">
      <w:pPr>
        <w:pStyle w:val="a7"/>
        <w:spacing w:before="0" w:beforeAutospacing="0" w:after="0" w:afterAutospacing="0"/>
        <w:ind w:left="360"/>
        <w:jc w:val="center"/>
        <w:rPr>
          <w:b/>
          <w:i/>
          <w:sz w:val="20"/>
          <w:szCs w:val="20"/>
        </w:rPr>
      </w:pPr>
    </w:p>
    <w:p w:rsidR="00561F1C" w:rsidRPr="0095353B" w:rsidRDefault="00561F1C" w:rsidP="00561F1C">
      <w:pPr>
        <w:widowControl w:val="0"/>
        <w:autoSpaceDE w:val="0"/>
        <w:autoSpaceDN w:val="0"/>
        <w:adjustRightInd w:val="0"/>
        <w:rPr>
          <w:b/>
          <w:sz w:val="20"/>
          <w:szCs w:val="20"/>
        </w:rPr>
      </w:pPr>
      <w:r w:rsidRPr="0095353B">
        <w:rPr>
          <w:b/>
          <w:sz w:val="20"/>
          <w:szCs w:val="20"/>
        </w:rPr>
        <w:t xml:space="preserve">Модель организации </w:t>
      </w:r>
      <w:proofErr w:type="spellStart"/>
      <w:r w:rsidRPr="0095353B">
        <w:rPr>
          <w:b/>
          <w:sz w:val="20"/>
          <w:szCs w:val="20"/>
        </w:rPr>
        <w:t>воспитательно</w:t>
      </w:r>
      <w:proofErr w:type="spellEnd"/>
      <w:r w:rsidRPr="0095353B">
        <w:rPr>
          <w:b/>
          <w:sz w:val="20"/>
          <w:szCs w:val="20"/>
        </w:rPr>
        <w:t xml:space="preserve"> - образовательного процесса на день</w:t>
      </w:r>
    </w:p>
    <w:p w:rsidR="00561F1C" w:rsidRPr="0095353B" w:rsidRDefault="00561F1C" w:rsidP="00561F1C">
      <w:pPr>
        <w:widowControl w:val="0"/>
        <w:autoSpaceDE w:val="0"/>
        <w:autoSpaceDN w:val="0"/>
        <w:adjustRightInd w:val="0"/>
        <w:jc w:val="center"/>
        <w:rPr>
          <w:b/>
          <w:sz w:val="20"/>
          <w:szCs w:val="20"/>
        </w:rPr>
      </w:pPr>
    </w:p>
    <w:p w:rsidR="00561F1C" w:rsidRPr="0095353B" w:rsidRDefault="00561F1C" w:rsidP="00561F1C">
      <w:pPr>
        <w:tabs>
          <w:tab w:val="left" w:pos="360"/>
        </w:tabs>
        <w:autoSpaceDE w:val="0"/>
        <w:autoSpaceDN w:val="0"/>
        <w:adjustRightInd w:val="0"/>
        <w:jc w:val="both"/>
        <w:rPr>
          <w:sz w:val="20"/>
          <w:szCs w:val="20"/>
        </w:rPr>
      </w:pPr>
      <w:r w:rsidRPr="0095353B">
        <w:rPr>
          <w:sz w:val="20"/>
          <w:szCs w:val="20"/>
        </w:rPr>
        <w:t>Воспитательно-образовательный процесс условно подраз</w:t>
      </w:r>
      <w:r w:rsidRPr="0095353B">
        <w:rPr>
          <w:sz w:val="20"/>
          <w:szCs w:val="20"/>
        </w:rPr>
        <w:softHyphen/>
        <w:t xml:space="preserve">делен </w:t>
      </w:r>
      <w:proofErr w:type="gramStart"/>
      <w:r w:rsidRPr="0095353B">
        <w:rPr>
          <w:sz w:val="20"/>
          <w:szCs w:val="20"/>
        </w:rPr>
        <w:t>на</w:t>
      </w:r>
      <w:proofErr w:type="gramEnd"/>
      <w:r w:rsidRPr="0095353B">
        <w:rPr>
          <w:sz w:val="20"/>
          <w:szCs w:val="20"/>
        </w:rPr>
        <w:t>:</w:t>
      </w:r>
    </w:p>
    <w:p w:rsidR="00561F1C" w:rsidRPr="0095353B" w:rsidRDefault="00561F1C" w:rsidP="00A01F74">
      <w:pPr>
        <w:widowControl w:val="0"/>
        <w:numPr>
          <w:ilvl w:val="0"/>
          <w:numId w:val="41"/>
        </w:numPr>
        <w:tabs>
          <w:tab w:val="left" w:pos="360"/>
        </w:tabs>
        <w:autoSpaceDE w:val="0"/>
        <w:autoSpaceDN w:val="0"/>
        <w:adjustRightInd w:val="0"/>
        <w:ind w:left="0" w:firstLine="0"/>
        <w:jc w:val="both"/>
        <w:rPr>
          <w:sz w:val="20"/>
          <w:szCs w:val="20"/>
        </w:rPr>
      </w:pPr>
      <w:r w:rsidRPr="0095353B">
        <w:rPr>
          <w:sz w:val="20"/>
          <w:szCs w:val="20"/>
        </w:rPr>
        <w:t xml:space="preserve">совместную деятельность с </w:t>
      </w:r>
      <w:proofErr w:type="spellStart"/>
      <w:r w:rsidRPr="0095353B">
        <w:rPr>
          <w:sz w:val="20"/>
          <w:szCs w:val="20"/>
        </w:rPr>
        <w:t>детьми</w:t>
      </w:r>
      <w:proofErr w:type="gramStart"/>
      <w:r w:rsidRPr="0095353B">
        <w:rPr>
          <w:sz w:val="20"/>
          <w:szCs w:val="20"/>
        </w:rPr>
        <w:t>:о</w:t>
      </w:r>
      <w:proofErr w:type="gramEnd"/>
      <w:r w:rsidRPr="0095353B">
        <w:rPr>
          <w:sz w:val="20"/>
          <w:szCs w:val="20"/>
        </w:rPr>
        <w:t>бразовательную</w:t>
      </w:r>
      <w:proofErr w:type="spellEnd"/>
      <w:r w:rsidRPr="0095353B">
        <w:rPr>
          <w:sz w:val="20"/>
          <w:szCs w:val="20"/>
        </w:rPr>
        <w:t xml:space="preserve"> деятельность, осуществляемую в процессе организа</w:t>
      </w:r>
      <w:r w:rsidRPr="0095353B">
        <w:rPr>
          <w:sz w:val="20"/>
          <w:szCs w:val="20"/>
        </w:rPr>
        <w:softHyphen/>
        <w:t>ции различных видов детской деятельности;</w:t>
      </w:r>
    </w:p>
    <w:p w:rsidR="00561F1C" w:rsidRPr="0095353B" w:rsidRDefault="00561F1C" w:rsidP="00A01F74">
      <w:pPr>
        <w:widowControl w:val="0"/>
        <w:numPr>
          <w:ilvl w:val="0"/>
          <w:numId w:val="41"/>
        </w:numPr>
        <w:tabs>
          <w:tab w:val="left" w:pos="360"/>
          <w:tab w:val="left" w:pos="518"/>
        </w:tabs>
        <w:autoSpaceDE w:val="0"/>
        <w:autoSpaceDN w:val="0"/>
        <w:adjustRightInd w:val="0"/>
        <w:ind w:left="0" w:firstLine="0"/>
        <w:jc w:val="both"/>
        <w:rPr>
          <w:sz w:val="20"/>
          <w:szCs w:val="20"/>
        </w:rPr>
      </w:pPr>
      <w:r w:rsidRPr="0095353B">
        <w:rPr>
          <w:sz w:val="20"/>
          <w:szCs w:val="20"/>
        </w:rPr>
        <w:t>образовательную деятельность, осуществляемую в ходе режимных моментов;</w:t>
      </w:r>
    </w:p>
    <w:p w:rsidR="00561F1C" w:rsidRPr="0095353B" w:rsidRDefault="00561F1C" w:rsidP="00A01F74">
      <w:pPr>
        <w:widowControl w:val="0"/>
        <w:numPr>
          <w:ilvl w:val="0"/>
          <w:numId w:val="41"/>
        </w:numPr>
        <w:tabs>
          <w:tab w:val="left" w:pos="360"/>
          <w:tab w:val="left" w:pos="518"/>
        </w:tabs>
        <w:autoSpaceDE w:val="0"/>
        <w:autoSpaceDN w:val="0"/>
        <w:adjustRightInd w:val="0"/>
        <w:ind w:left="0" w:firstLine="0"/>
        <w:jc w:val="both"/>
        <w:rPr>
          <w:sz w:val="20"/>
          <w:szCs w:val="20"/>
        </w:rPr>
      </w:pPr>
      <w:r w:rsidRPr="0095353B">
        <w:rPr>
          <w:sz w:val="20"/>
          <w:szCs w:val="20"/>
        </w:rPr>
        <w:t>самостоятельную деятельность детей;</w:t>
      </w:r>
    </w:p>
    <w:p w:rsidR="00561F1C" w:rsidRPr="0095353B" w:rsidRDefault="00561F1C" w:rsidP="00A01F74">
      <w:pPr>
        <w:widowControl w:val="0"/>
        <w:numPr>
          <w:ilvl w:val="0"/>
          <w:numId w:val="41"/>
        </w:numPr>
        <w:tabs>
          <w:tab w:val="left" w:pos="360"/>
          <w:tab w:val="left" w:pos="518"/>
        </w:tabs>
        <w:autoSpaceDE w:val="0"/>
        <w:autoSpaceDN w:val="0"/>
        <w:adjustRightInd w:val="0"/>
        <w:ind w:left="0" w:firstLine="0"/>
        <w:jc w:val="both"/>
        <w:rPr>
          <w:sz w:val="20"/>
          <w:szCs w:val="20"/>
        </w:rPr>
      </w:pPr>
      <w:r w:rsidRPr="0095353B">
        <w:rPr>
          <w:sz w:val="20"/>
          <w:szCs w:val="20"/>
        </w:rPr>
        <w:t>взаимодействие с семьями детей по реализации основной обра</w:t>
      </w:r>
      <w:r w:rsidRPr="0095353B">
        <w:rPr>
          <w:sz w:val="20"/>
          <w:szCs w:val="20"/>
        </w:rPr>
        <w:softHyphen/>
        <w:t>зовательной программы дошкольного образования.</w:t>
      </w:r>
    </w:p>
    <w:p w:rsidR="00561F1C" w:rsidRPr="0095353B" w:rsidRDefault="00561F1C" w:rsidP="00561F1C">
      <w:pPr>
        <w:widowControl w:val="0"/>
        <w:tabs>
          <w:tab w:val="left" w:pos="518"/>
        </w:tabs>
        <w:autoSpaceDE w:val="0"/>
        <w:autoSpaceDN w:val="0"/>
        <w:adjustRightInd w:val="0"/>
        <w:ind w:left="1069"/>
        <w:jc w:val="both"/>
        <w:rPr>
          <w:sz w:val="20"/>
          <w:szCs w:val="20"/>
        </w:rPr>
      </w:pPr>
    </w:p>
    <w:p w:rsidR="00561F1C" w:rsidRPr="0095353B" w:rsidRDefault="00561F1C" w:rsidP="00561F1C">
      <w:pPr>
        <w:widowControl w:val="0"/>
        <w:autoSpaceDE w:val="0"/>
        <w:autoSpaceDN w:val="0"/>
        <w:adjustRightInd w:val="0"/>
        <w:rPr>
          <w:b/>
          <w:sz w:val="20"/>
          <w:szCs w:val="20"/>
        </w:rPr>
      </w:pPr>
      <w:r w:rsidRPr="0095353B">
        <w:rPr>
          <w:b/>
          <w:sz w:val="20"/>
          <w:szCs w:val="20"/>
        </w:rPr>
        <w:t>Модель организации дея</w:t>
      </w:r>
      <w:r w:rsidR="001972FE">
        <w:rPr>
          <w:b/>
          <w:sz w:val="20"/>
          <w:szCs w:val="20"/>
        </w:rPr>
        <w:t>тельности взрослых и детей</w:t>
      </w:r>
      <w:proofErr w:type="gramStart"/>
      <w:r w:rsidR="001972FE">
        <w:rPr>
          <w:b/>
          <w:sz w:val="20"/>
          <w:szCs w:val="20"/>
        </w:rPr>
        <w:t xml:space="preserve"> .</w:t>
      </w:r>
      <w:proofErr w:type="gramEnd"/>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248"/>
        <w:gridCol w:w="3420"/>
        <w:gridCol w:w="2340"/>
      </w:tblGrid>
      <w:tr w:rsidR="00561F1C" w:rsidRPr="0095353B" w:rsidTr="00EE1F9E">
        <w:tc>
          <w:tcPr>
            <w:tcW w:w="4248" w:type="dxa"/>
            <w:shd w:val="clear" w:color="auto" w:fill="auto"/>
          </w:tcPr>
          <w:p w:rsidR="00561F1C" w:rsidRPr="0095353B" w:rsidRDefault="00561F1C" w:rsidP="00EE1F9E">
            <w:pPr>
              <w:widowControl w:val="0"/>
              <w:autoSpaceDE w:val="0"/>
              <w:autoSpaceDN w:val="0"/>
              <w:adjustRightInd w:val="0"/>
              <w:jc w:val="center"/>
              <w:rPr>
                <w:sz w:val="20"/>
                <w:szCs w:val="20"/>
              </w:rPr>
            </w:pPr>
            <w:r w:rsidRPr="0095353B">
              <w:rPr>
                <w:sz w:val="20"/>
                <w:szCs w:val="20"/>
              </w:rPr>
              <w:t>Совместная деятельность</w:t>
            </w:r>
          </w:p>
          <w:p w:rsidR="00561F1C" w:rsidRPr="0095353B" w:rsidRDefault="00561F1C" w:rsidP="00EE1F9E">
            <w:pPr>
              <w:widowControl w:val="0"/>
              <w:autoSpaceDE w:val="0"/>
              <w:autoSpaceDN w:val="0"/>
              <w:adjustRightInd w:val="0"/>
              <w:jc w:val="center"/>
              <w:rPr>
                <w:sz w:val="20"/>
                <w:szCs w:val="20"/>
              </w:rPr>
            </w:pPr>
            <w:r w:rsidRPr="0095353B">
              <w:rPr>
                <w:sz w:val="20"/>
                <w:szCs w:val="20"/>
              </w:rPr>
              <w:t xml:space="preserve"> взрослого и детей </w:t>
            </w:r>
          </w:p>
        </w:tc>
        <w:tc>
          <w:tcPr>
            <w:tcW w:w="3420" w:type="dxa"/>
            <w:shd w:val="clear" w:color="auto" w:fill="auto"/>
          </w:tcPr>
          <w:p w:rsidR="00561F1C" w:rsidRPr="0095353B" w:rsidRDefault="00561F1C" w:rsidP="00EE1F9E">
            <w:pPr>
              <w:widowControl w:val="0"/>
              <w:autoSpaceDE w:val="0"/>
              <w:autoSpaceDN w:val="0"/>
              <w:adjustRightInd w:val="0"/>
              <w:jc w:val="center"/>
              <w:rPr>
                <w:sz w:val="20"/>
                <w:szCs w:val="20"/>
              </w:rPr>
            </w:pPr>
            <w:r w:rsidRPr="0095353B">
              <w:rPr>
                <w:sz w:val="20"/>
                <w:szCs w:val="20"/>
              </w:rPr>
              <w:t xml:space="preserve">Самостоятельная деятельность </w:t>
            </w:r>
          </w:p>
          <w:p w:rsidR="00561F1C" w:rsidRPr="0095353B" w:rsidRDefault="00561F1C" w:rsidP="00EE1F9E">
            <w:pPr>
              <w:widowControl w:val="0"/>
              <w:autoSpaceDE w:val="0"/>
              <w:autoSpaceDN w:val="0"/>
              <w:adjustRightInd w:val="0"/>
              <w:jc w:val="center"/>
              <w:rPr>
                <w:sz w:val="20"/>
                <w:szCs w:val="20"/>
              </w:rPr>
            </w:pPr>
            <w:r w:rsidRPr="0095353B">
              <w:rPr>
                <w:sz w:val="20"/>
                <w:szCs w:val="20"/>
              </w:rPr>
              <w:t>детей</w:t>
            </w:r>
          </w:p>
        </w:tc>
        <w:tc>
          <w:tcPr>
            <w:tcW w:w="2340" w:type="dxa"/>
            <w:shd w:val="clear" w:color="auto" w:fill="auto"/>
          </w:tcPr>
          <w:p w:rsidR="00561F1C" w:rsidRPr="0095353B" w:rsidRDefault="00561F1C" w:rsidP="00EE1F9E">
            <w:pPr>
              <w:widowControl w:val="0"/>
              <w:autoSpaceDE w:val="0"/>
              <w:autoSpaceDN w:val="0"/>
              <w:adjustRightInd w:val="0"/>
              <w:jc w:val="center"/>
              <w:rPr>
                <w:sz w:val="20"/>
                <w:szCs w:val="20"/>
              </w:rPr>
            </w:pPr>
            <w:r w:rsidRPr="0095353B">
              <w:rPr>
                <w:sz w:val="20"/>
                <w:szCs w:val="20"/>
              </w:rPr>
              <w:t xml:space="preserve">Взаимодействие </w:t>
            </w:r>
          </w:p>
          <w:p w:rsidR="00561F1C" w:rsidRPr="0095353B" w:rsidRDefault="00561F1C" w:rsidP="00EE1F9E">
            <w:pPr>
              <w:widowControl w:val="0"/>
              <w:autoSpaceDE w:val="0"/>
              <w:autoSpaceDN w:val="0"/>
              <w:adjustRightInd w:val="0"/>
              <w:jc w:val="center"/>
              <w:rPr>
                <w:sz w:val="20"/>
                <w:szCs w:val="20"/>
              </w:rPr>
            </w:pPr>
            <w:r w:rsidRPr="0095353B">
              <w:rPr>
                <w:sz w:val="20"/>
                <w:szCs w:val="20"/>
              </w:rPr>
              <w:t>с семьями</w:t>
            </w:r>
          </w:p>
        </w:tc>
      </w:tr>
      <w:tr w:rsidR="00561F1C" w:rsidRPr="0095353B" w:rsidTr="00EE1F9E">
        <w:tc>
          <w:tcPr>
            <w:tcW w:w="4248" w:type="dxa"/>
            <w:shd w:val="clear" w:color="auto" w:fill="auto"/>
          </w:tcPr>
          <w:p w:rsidR="00561F1C" w:rsidRPr="0095353B" w:rsidRDefault="00561F1C" w:rsidP="00A01F74">
            <w:pPr>
              <w:widowControl w:val="0"/>
              <w:numPr>
                <w:ilvl w:val="0"/>
                <w:numId w:val="40"/>
              </w:numPr>
              <w:tabs>
                <w:tab w:val="num" w:pos="240"/>
              </w:tabs>
              <w:autoSpaceDE w:val="0"/>
              <w:autoSpaceDN w:val="0"/>
              <w:adjustRightInd w:val="0"/>
              <w:ind w:left="240" w:hanging="240"/>
              <w:rPr>
                <w:sz w:val="20"/>
                <w:szCs w:val="20"/>
              </w:rPr>
            </w:pPr>
            <w:r w:rsidRPr="0095353B">
              <w:rPr>
                <w:sz w:val="20"/>
                <w:szCs w:val="20"/>
              </w:rPr>
              <w:t>Двигательные подвижные дидактические игры, подвижные игры с правилами, игровые упражнения, соревнования.</w:t>
            </w:r>
          </w:p>
          <w:p w:rsidR="00561F1C" w:rsidRPr="0095353B" w:rsidRDefault="00561F1C" w:rsidP="00A01F74">
            <w:pPr>
              <w:widowControl w:val="0"/>
              <w:numPr>
                <w:ilvl w:val="0"/>
                <w:numId w:val="40"/>
              </w:numPr>
              <w:tabs>
                <w:tab w:val="num" w:pos="240"/>
              </w:tabs>
              <w:autoSpaceDE w:val="0"/>
              <w:autoSpaceDN w:val="0"/>
              <w:adjustRightInd w:val="0"/>
              <w:ind w:left="240" w:hanging="240"/>
              <w:rPr>
                <w:sz w:val="20"/>
                <w:szCs w:val="20"/>
              </w:rPr>
            </w:pPr>
            <w:proofErr w:type="gramStart"/>
            <w:r w:rsidRPr="0095353B">
              <w:rPr>
                <w:sz w:val="20"/>
                <w:szCs w:val="20"/>
              </w:rPr>
              <w:t>Игровая</w:t>
            </w:r>
            <w:proofErr w:type="gramEnd"/>
            <w:r w:rsidRPr="0095353B">
              <w:rPr>
                <w:sz w:val="20"/>
                <w:szCs w:val="20"/>
              </w:rPr>
              <w:t>: сюжетные игры, игры с правилами.</w:t>
            </w:r>
          </w:p>
          <w:p w:rsidR="00561F1C" w:rsidRPr="0095353B" w:rsidRDefault="00561F1C" w:rsidP="00A01F74">
            <w:pPr>
              <w:widowControl w:val="0"/>
              <w:numPr>
                <w:ilvl w:val="0"/>
                <w:numId w:val="40"/>
              </w:numPr>
              <w:tabs>
                <w:tab w:val="num" w:pos="240"/>
              </w:tabs>
              <w:autoSpaceDE w:val="0"/>
              <w:autoSpaceDN w:val="0"/>
              <w:adjustRightInd w:val="0"/>
              <w:ind w:left="240" w:hanging="240"/>
              <w:rPr>
                <w:sz w:val="20"/>
                <w:szCs w:val="20"/>
              </w:rPr>
            </w:pPr>
            <w:r w:rsidRPr="0095353B">
              <w:rPr>
                <w:sz w:val="20"/>
                <w:szCs w:val="20"/>
              </w:rPr>
              <w:t>Продуктивная мастерская по изготовлению продуктов детского творчества, реализация проектов</w:t>
            </w:r>
          </w:p>
          <w:p w:rsidR="00561F1C" w:rsidRPr="0095353B" w:rsidRDefault="00561F1C" w:rsidP="00A01F74">
            <w:pPr>
              <w:widowControl w:val="0"/>
              <w:numPr>
                <w:ilvl w:val="0"/>
                <w:numId w:val="40"/>
              </w:numPr>
              <w:tabs>
                <w:tab w:val="num" w:pos="240"/>
              </w:tabs>
              <w:autoSpaceDE w:val="0"/>
              <w:autoSpaceDN w:val="0"/>
              <w:adjustRightInd w:val="0"/>
              <w:ind w:left="240" w:hanging="240"/>
              <w:rPr>
                <w:sz w:val="20"/>
                <w:szCs w:val="20"/>
              </w:rPr>
            </w:pPr>
            <w:r w:rsidRPr="0095353B">
              <w:rPr>
                <w:sz w:val="20"/>
                <w:szCs w:val="20"/>
              </w:rPr>
              <w:t>Коммуникативная беседа, ситуативный разговор, речевая ситуация, составление и отгадывание загадок, сюжетные игры, игры с правилами.</w:t>
            </w:r>
          </w:p>
          <w:p w:rsidR="00561F1C" w:rsidRPr="0095353B" w:rsidRDefault="00561F1C" w:rsidP="00A01F74">
            <w:pPr>
              <w:widowControl w:val="0"/>
              <w:numPr>
                <w:ilvl w:val="0"/>
                <w:numId w:val="40"/>
              </w:numPr>
              <w:tabs>
                <w:tab w:val="num" w:pos="240"/>
              </w:tabs>
              <w:autoSpaceDE w:val="0"/>
              <w:autoSpaceDN w:val="0"/>
              <w:adjustRightInd w:val="0"/>
              <w:ind w:left="240" w:hanging="240"/>
              <w:rPr>
                <w:sz w:val="20"/>
                <w:szCs w:val="20"/>
              </w:rPr>
            </w:pPr>
            <w:r w:rsidRPr="0095353B">
              <w:rPr>
                <w:sz w:val="20"/>
                <w:szCs w:val="20"/>
              </w:rPr>
              <w:t>Трудовая: совместные действия, дежурство, поручение, задание, реализация проекта.</w:t>
            </w:r>
          </w:p>
          <w:p w:rsidR="00561F1C" w:rsidRPr="0095353B" w:rsidRDefault="00561F1C" w:rsidP="00A01F74">
            <w:pPr>
              <w:widowControl w:val="0"/>
              <w:numPr>
                <w:ilvl w:val="0"/>
                <w:numId w:val="40"/>
              </w:numPr>
              <w:tabs>
                <w:tab w:val="num" w:pos="240"/>
              </w:tabs>
              <w:autoSpaceDE w:val="0"/>
              <w:autoSpaceDN w:val="0"/>
              <w:adjustRightInd w:val="0"/>
              <w:ind w:left="240" w:hanging="240"/>
              <w:rPr>
                <w:sz w:val="20"/>
                <w:szCs w:val="20"/>
              </w:rPr>
            </w:pPr>
            <w:proofErr w:type="gramStart"/>
            <w:r w:rsidRPr="0095353B">
              <w:rPr>
                <w:sz w:val="20"/>
                <w:szCs w:val="20"/>
              </w:rPr>
              <w:t xml:space="preserve">Познавательно-исследовательская: наблюдение, экскурсия, решение проблемных ситуаций, экспериментирование, коллекционирование, моделирование, </w:t>
            </w:r>
            <w:r w:rsidRPr="0095353B">
              <w:rPr>
                <w:sz w:val="20"/>
                <w:szCs w:val="20"/>
              </w:rPr>
              <w:lastRenderedPageBreak/>
              <w:t>реализация проекта, игры с правилами.</w:t>
            </w:r>
            <w:proofErr w:type="gramEnd"/>
          </w:p>
          <w:p w:rsidR="00561F1C" w:rsidRPr="0095353B" w:rsidRDefault="00561F1C" w:rsidP="00A01F74">
            <w:pPr>
              <w:widowControl w:val="0"/>
              <w:numPr>
                <w:ilvl w:val="0"/>
                <w:numId w:val="40"/>
              </w:numPr>
              <w:tabs>
                <w:tab w:val="num" w:pos="240"/>
              </w:tabs>
              <w:autoSpaceDE w:val="0"/>
              <w:autoSpaceDN w:val="0"/>
              <w:adjustRightInd w:val="0"/>
              <w:ind w:left="240" w:hanging="240"/>
              <w:rPr>
                <w:sz w:val="20"/>
                <w:szCs w:val="20"/>
              </w:rPr>
            </w:pPr>
            <w:r w:rsidRPr="0095353B">
              <w:rPr>
                <w:sz w:val="20"/>
                <w:szCs w:val="20"/>
              </w:rPr>
              <w:t>Музыкально-художественная: слушание, исполнение, импровизация, экспериментирование, подвижные игры (с музыкальным сопровождением)</w:t>
            </w:r>
          </w:p>
          <w:p w:rsidR="00561F1C" w:rsidRPr="0095353B" w:rsidRDefault="00561F1C" w:rsidP="00A01F74">
            <w:pPr>
              <w:widowControl w:val="0"/>
              <w:numPr>
                <w:ilvl w:val="0"/>
                <w:numId w:val="40"/>
              </w:numPr>
              <w:tabs>
                <w:tab w:val="num" w:pos="240"/>
              </w:tabs>
              <w:autoSpaceDE w:val="0"/>
              <w:autoSpaceDN w:val="0"/>
              <w:adjustRightInd w:val="0"/>
              <w:ind w:left="240" w:hanging="240"/>
              <w:rPr>
                <w:sz w:val="20"/>
                <w:szCs w:val="20"/>
              </w:rPr>
            </w:pPr>
            <w:r w:rsidRPr="0095353B">
              <w:rPr>
                <w:sz w:val="20"/>
                <w:szCs w:val="20"/>
              </w:rPr>
              <w:t>Чтение художественной литературы: чтение, обсуждение, разучивание</w:t>
            </w:r>
          </w:p>
        </w:tc>
        <w:tc>
          <w:tcPr>
            <w:tcW w:w="3420" w:type="dxa"/>
            <w:shd w:val="clear" w:color="auto" w:fill="auto"/>
          </w:tcPr>
          <w:p w:rsidR="00561F1C" w:rsidRPr="0095353B" w:rsidRDefault="00561F1C" w:rsidP="00EE1F9E">
            <w:pPr>
              <w:widowControl w:val="0"/>
              <w:autoSpaceDE w:val="0"/>
              <w:autoSpaceDN w:val="0"/>
              <w:adjustRightInd w:val="0"/>
              <w:ind w:left="101"/>
              <w:rPr>
                <w:sz w:val="20"/>
                <w:szCs w:val="20"/>
              </w:rPr>
            </w:pPr>
            <w:r w:rsidRPr="0095353B">
              <w:rPr>
                <w:sz w:val="20"/>
                <w:szCs w:val="20"/>
              </w:rPr>
              <w:lastRenderedPageBreak/>
              <w:t>Организация развивающей среды для самостоятельной деятельности детей: двигательной, игровой, продуктивной, трудовой, познавательно-исследовательской</w:t>
            </w:r>
          </w:p>
        </w:tc>
        <w:tc>
          <w:tcPr>
            <w:tcW w:w="2340" w:type="dxa"/>
            <w:shd w:val="clear" w:color="auto" w:fill="auto"/>
          </w:tcPr>
          <w:p w:rsidR="00561F1C" w:rsidRPr="0095353B" w:rsidRDefault="00561F1C" w:rsidP="00EE1F9E">
            <w:pPr>
              <w:widowControl w:val="0"/>
              <w:autoSpaceDE w:val="0"/>
              <w:autoSpaceDN w:val="0"/>
              <w:adjustRightInd w:val="0"/>
              <w:rPr>
                <w:sz w:val="20"/>
                <w:szCs w:val="20"/>
              </w:rPr>
            </w:pPr>
            <w:r w:rsidRPr="0095353B">
              <w:rPr>
                <w:sz w:val="20"/>
                <w:szCs w:val="20"/>
              </w:rPr>
              <w:t>Диагностирование</w:t>
            </w:r>
          </w:p>
          <w:p w:rsidR="00561F1C" w:rsidRPr="0095353B" w:rsidRDefault="00561F1C" w:rsidP="00EE1F9E">
            <w:pPr>
              <w:widowControl w:val="0"/>
              <w:autoSpaceDE w:val="0"/>
              <w:autoSpaceDN w:val="0"/>
              <w:adjustRightInd w:val="0"/>
              <w:rPr>
                <w:sz w:val="20"/>
                <w:szCs w:val="20"/>
              </w:rPr>
            </w:pPr>
            <w:r w:rsidRPr="0095353B">
              <w:rPr>
                <w:sz w:val="20"/>
                <w:szCs w:val="20"/>
              </w:rPr>
              <w:t>Педагогическое просвещение родителей, обмен опытом.</w:t>
            </w:r>
          </w:p>
          <w:p w:rsidR="00561F1C" w:rsidRPr="0095353B" w:rsidRDefault="00561F1C" w:rsidP="00EE1F9E">
            <w:pPr>
              <w:widowControl w:val="0"/>
              <w:autoSpaceDE w:val="0"/>
              <w:autoSpaceDN w:val="0"/>
              <w:adjustRightInd w:val="0"/>
              <w:rPr>
                <w:sz w:val="20"/>
                <w:szCs w:val="20"/>
              </w:rPr>
            </w:pPr>
            <w:r w:rsidRPr="0095353B">
              <w:rPr>
                <w:sz w:val="20"/>
                <w:szCs w:val="20"/>
              </w:rPr>
              <w:t>Совместное творчество детей и взрослых.</w:t>
            </w:r>
          </w:p>
        </w:tc>
      </w:tr>
    </w:tbl>
    <w:p w:rsidR="00561F1C" w:rsidRPr="0095353B" w:rsidRDefault="00561F1C" w:rsidP="00561F1C">
      <w:pPr>
        <w:tabs>
          <w:tab w:val="left" w:pos="518"/>
        </w:tabs>
        <w:autoSpaceDE w:val="0"/>
        <w:autoSpaceDN w:val="0"/>
        <w:adjustRightInd w:val="0"/>
        <w:jc w:val="both"/>
        <w:rPr>
          <w:sz w:val="20"/>
          <w:szCs w:val="20"/>
        </w:rPr>
      </w:pPr>
    </w:p>
    <w:p w:rsidR="00561F1C" w:rsidRPr="0095353B" w:rsidRDefault="00561F1C" w:rsidP="00561F1C">
      <w:pPr>
        <w:tabs>
          <w:tab w:val="left" w:pos="180"/>
        </w:tabs>
        <w:autoSpaceDE w:val="0"/>
        <w:autoSpaceDN w:val="0"/>
        <w:adjustRightInd w:val="0"/>
        <w:jc w:val="both"/>
        <w:rPr>
          <w:sz w:val="20"/>
          <w:szCs w:val="20"/>
        </w:rPr>
      </w:pPr>
      <w:r w:rsidRPr="0095353B">
        <w:rPr>
          <w:sz w:val="20"/>
          <w:szCs w:val="20"/>
        </w:rPr>
        <w:t>Построение образовательного процесса основывается  на адек</w:t>
      </w:r>
      <w:r w:rsidRPr="0095353B">
        <w:rPr>
          <w:sz w:val="20"/>
          <w:szCs w:val="20"/>
        </w:rPr>
        <w:softHyphen/>
        <w:t>ватных возрасту формах работы с детьми. Выбор форм работы осуществля</w:t>
      </w:r>
      <w:r w:rsidRPr="0095353B">
        <w:rPr>
          <w:sz w:val="20"/>
          <w:szCs w:val="20"/>
        </w:rPr>
        <w:softHyphen/>
        <w:t>ется педагогом самостоятельно и зависит от контингента воспитанников, оснащенности дошкольного учреждения, культурных и региональных осо</w:t>
      </w:r>
      <w:r w:rsidRPr="0095353B">
        <w:rPr>
          <w:sz w:val="20"/>
          <w:szCs w:val="20"/>
        </w:rPr>
        <w:softHyphen/>
        <w:t>бенностей, специфики дошкольного учреждения, от опыта и творческого подхода педагога.</w:t>
      </w:r>
    </w:p>
    <w:p w:rsidR="00561F1C" w:rsidRPr="0095353B" w:rsidRDefault="00561F1C" w:rsidP="00561F1C">
      <w:pPr>
        <w:tabs>
          <w:tab w:val="left" w:pos="180"/>
        </w:tabs>
        <w:rPr>
          <w:sz w:val="20"/>
          <w:szCs w:val="20"/>
        </w:rPr>
      </w:pPr>
      <w:r w:rsidRPr="0095353B">
        <w:rPr>
          <w:bCs/>
          <w:iCs/>
          <w:sz w:val="20"/>
          <w:szCs w:val="20"/>
        </w:rPr>
        <w:t>В работе с детьми младшего дошкольного возраста</w:t>
      </w:r>
      <w:r w:rsidRPr="0095353B">
        <w:rPr>
          <w:sz w:val="20"/>
          <w:szCs w:val="20"/>
        </w:rPr>
        <w:t xml:space="preserve"> используются преимущественно:</w:t>
      </w:r>
    </w:p>
    <w:p w:rsidR="00561F1C" w:rsidRPr="0095353B" w:rsidRDefault="00561F1C" w:rsidP="00561F1C">
      <w:pPr>
        <w:tabs>
          <w:tab w:val="left" w:pos="180"/>
        </w:tabs>
        <w:rPr>
          <w:sz w:val="20"/>
          <w:szCs w:val="20"/>
        </w:rPr>
      </w:pPr>
      <w:r w:rsidRPr="0095353B">
        <w:rPr>
          <w:sz w:val="20"/>
          <w:szCs w:val="20"/>
        </w:rPr>
        <w:t xml:space="preserve">- игровые, </w:t>
      </w:r>
    </w:p>
    <w:p w:rsidR="00561F1C" w:rsidRPr="0095353B" w:rsidRDefault="00561F1C" w:rsidP="00561F1C">
      <w:pPr>
        <w:tabs>
          <w:tab w:val="left" w:pos="180"/>
        </w:tabs>
        <w:rPr>
          <w:sz w:val="20"/>
          <w:szCs w:val="20"/>
        </w:rPr>
      </w:pPr>
      <w:r w:rsidRPr="0095353B">
        <w:rPr>
          <w:sz w:val="20"/>
          <w:szCs w:val="20"/>
        </w:rPr>
        <w:t>- сюжетные,</w:t>
      </w:r>
    </w:p>
    <w:p w:rsidR="00561F1C" w:rsidRPr="0095353B" w:rsidRDefault="00561F1C" w:rsidP="00561F1C">
      <w:pPr>
        <w:tabs>
          <w:tab w:val="left" w:pos="180"/>
        </w:tabs>
        <w:rPr>
          <w:sz w:val="20"/>
          <w:szCs w:val="20"/>
        </w:rPr>
      </w:pPr>
      <w:r w:rsidRPr="0095353B">
        <w:rPr>
          <w:sz w:val="20"/>
          <w:szCs w:val="20"/>
        </w:rPr>
        <w:t xml:space="preserve">- интегрированные формы образовательной деятельности. </w:t>
      </w:r>
    </w:p>
    <w:p w:rsidR="00561F1C" w:rsidRPr="0095353B" w:rsidRDefault="00561F1C" w:rsidP="00561F1C">
      <w:pPr>
        <w:tabs>
          <w:tab w:val="left" w:pos="180"/>
        </w:tabs>
        <w:rPr>
          <w:sz w:val="20"/>
          <w:szCs w:val="20"/>
        </w:rPr>
      </w:pPr>
      <w:r w:rsidRPr="0095353B">
        <w:rPr>
          <w:sz w:val="20"/>
          <w:szCs w:val="20"/>
        </w:rPr>
        <w:t xml:space="preserve">Обучение происходит опосредованно, в процессе увлекательной для малышей деятельности. </w:t>
      </w:r>
    </w:p>
    <w:p w:rsidR="00561F1C" w:rsidRPr="0095353B" w:rsidRDefault="00561F1C" w:rsidP="00561F1C">
      <w:pPr>
        <w:tabs>
          <w:tab w:val="left" w:pos="180"/>
        </w:tabs>
        <w:jc w:val="both"/>
        <w:rPr>
          <w:sz w:val="20"/>
          <w:szCs w:val="20"/>
        </w:rPr>
      </w:pPr>
      <w:r w:rsidRPr="0095353B">
        <w:rPr>
          <w:bCs/>
          <w:iCs/>
          <w:sz w:val="20"/>
          <w:szCs w:val="20"/>
        </w:rPr>
        <w:t>В старшем дошкольном возрасте</w:t>
      </w:r>
      <w:r w:rsidRPr="0095353B">
        <w:rPr>
          <w:sz w:val="20"/>
          <w:szCs w:val="20"/>
        </w:rPr>
        <w:t xml:space="preserve"> (старшая и подготовительная к школе группы</w:t>
      </w:r>
      <w:proofErr w:type="gramStart"/>
      <w:r w:rsidRPr="0095353B">
        <w:rPr>
          <w:sz w:val="20"/>
          <w:szCs w:val="20"/>
        </w:rPr>
        <w:t>)в</w:t>
      </w:r>
      <w:proofErr w:type="gramEnd"/>
      <w:r w:rsidRPr="0095353B">
        <w:rPr>
          <w:sz w:val="20"/>
          <w:szCs w:val="20"/>
        </w:rPr>
        <w:t xml:space="preserve">ыделяется время для занятий учебно-тренирующего характера. </w:t>
      </w:r>
    </w:p>
    <w:p w:rsidR="00561F1C" w:rsidRPr="0095353B" w:rsidRDefault="00561F1C" w:rsidP="00561F1C">
      <w:pPr>
        <w:widowControl w:val="0"/>
        <w:tabs>
          <w:tab w:val="left" w:pos="180"/>
        </w:tabs>
        <w:autoSpaceDE w:val="0"/>
        <w:autoSpaceDN w:val="0"/>
        <w:adjustRightInd w:val="0"/>
        <w:jc w:val="both"/>
        <w:rPr>
          <w:b/>
          <w:sz w:val="20"/>
          <w:szCs w:val="20"/>
        </w:rPr>
      </w:pPr>
      <w:r w:rsidRPr="0095353B">
        <w:rPr>
          <w:sz w:val="20"/>
          <w:szCs w:val="20"/>
        </w:rPr>
        <w:t xml:space="preserve">Одной из форм непосредственно образовательной деятельности является  «занятие», которое рассматривается как - занимательное дело, без отождествления его с занятием как дидактической формой учебной деятельности. Это занимательное дело основано на одной из специфических детских деятельностей (или нескольких таких деятельностях – интеграции различных детских деятельностей), осуществляемых совместно </w:t>
      </w:r>
      <w:proofErr w:type="gramStart"/>
      <w:r w:rsidRPr="0095353B">
        <w:rPr>
          <w:sz w:val="20"/>
          <w:szCs w:val="20"/>
        </w:rPr>
        <w:t>со</w:t>
      </w:r>
      <w:proofErr w:type="gramEnd"/>
      <w:r w:rsidRPr="0095353B">
        <w:rPr>
          <w:sz w:val="20"/>
          <w:szCs w:val="20"/>
        </w:rPr>
        <w:t xml:space="preserve"> взрослым, и направлено на освоение детьми одной или нескольких образовательных областей (интеграция содержания образовательных областей).  Реализация занятия  как дидактической формы учебной деятельности рассматривается  только в старшем дошкольном возрасте</w:t>
      </w:r>
    </w:p>
    <w:p w:rsidR="00561F1C" w:rsidRPr="0095353B" w:rsidRDefault="00561F1C" w:rsidP="00561F1C">
      <w:pPr>
        <w:widowControl w:val="0"/>
        <w:autoSpaceDE w:val="0"/>
        <w:autoSpaceDN w:val="0"/>
        <w:adjustRightInd w:val="0"/>
        <w:jc w:val="center"/>
        <w:rPr>
          <w:b/>
          <w:sz w:val="20"/>
          <w:szCs w:val="20"/>
        </w:rPr>
      </w:pPr>
    </w:p>
    <w:p w:rsidR="00561F1C" w:rsidRPr="0095353B" w:rsidRDefault="00561F1C" w:rsidP="00561F1C">
      <w:pPr>
        <w:widowControl w:val="0"/>
        <w:autoSpaceDE w:val="0"/>
        <w:autoSpaceDN w:val="0"/>
        <w:adjustRightInd w:val="0"/>
        <w:jc w:val="center"/>
        <w:rPr>
          <w:b/>
          <w:sz w:val="20"/>
          <w:szCs w:val="20"/>
        </w:rPr>
      </w:pPr>
      <w:r w:rsidRPr="0095353B">
        <w:rPr>
          <w:b/>
          <w:sz w:val="20"/>
          <w:szCs w:val="20"/>
        </w:rPr>
        <w:t>младший дошкольный возраст</w:t>
      </w:r>
    </w:p>
    <w:p w:rsidR="00561F1C" w:rsidRPr="0095353B" w:rsidRDefault="00561F1C" w:rsidP="00561F1C">
      <w:pPr>
        <w:widowControl w:val="0"/>
        <w:autoSpaceDE w:val="0"/>
        <w:autoSpaceDN w:val="0"/>
        <w:adjustRightInd w:val="0"/>
        <w:jc w:val="center"/>
        <w:rPr>
          <w:b/>
          <w:sz w:val="20"/>
          <w:szCs w:val="20"/>
        </w:rPr>
      </w:pPr>
    </w:p>
    <w:tbl>
      <w:tblPr>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07"/>
        <w:gridCol w:w="4021"/>
        <w:gridCol w:w="3960"/>
      </w:tblGrid>
      <w:tr w:rsidR="00561F1C" w:rsidRPr="0095353B" w:rsidTr="00EE1F9E">
        <w:tc>
          <w:tcPr>
            <w:tcW w:w="2207" w:type="dxa"/>
            <w:shd w:val="clear" w:color="auto" w:fill="auto"/>
          </w:tcPr>
          <w:p w:rsidR="00561F1C" w:rsidRPr="0095353B" w:rsidRDefault="00561F1C" w:rsidP="00EE1F9E">
            <w:pPr>
              <w:widowControl w:val="0"/>
              <w:autoSpaceDE w:val="0"/>
              <w:autoSpaceDN w:val="0"/>
              <w:adjustRightInd w:val="0"/>
              <w:jc w:val="center"/>
              <w:rPr>
                <w:sz w:val="20"/>
                <w:szCs w:val="20"/>
              </w:rPr>
            </w:pPr>
            <w:r w:rsidRPr="0095353B">
              <w:rPr>
                <w:sz w:val="20"/>
                <w:szCs w:val="20"/>
              </w:rPr>
              <w:t>Образовательная область</w:t>
            </w:r>
          </w:p>
        </w:tc>
        <w:tc>
          <w:tcPr>
            <w:tcW w:w="4021" w:type="dxa"/>
            <w:shd w:val="clear" w:color="auto" w:fill="auto"/>
          </w:tcPr>
          <w:p w:rsidR="00561F1C" w:rsidRPr="0095353B" w:rsidRDefault="00561F1C" w:rsidP="00EE1F9E">
            <w:pPr>
              <w:widowControl w:val="0"/>
              <w:autoSpaceDE w:val="0"/>
              <w:autoSpaceDN w:val="0"/>
              <w:adjustRightInd w:val="0"/>
              <w:jc w:val="center"/>
              <w:rPr>
                <w:sz w:val="20"/>
                <w:szCs w:val="20"/>
              </w:rPr>
            </w:pPr>
            <w:r w:rsidRPr="0095353B">
              <w:rPr>
                <w:sz w:val="20"/>
                <w:szCs w:val="20"/>
              </w:rPr>
              <w:t>Первая половина дня</w:t>
            </w:r>
          </w:p>
        </w:tc>
        <w:tc>
          <w:tcPr>
            <w:tcW w:w="3960" w:type="dxa"/>
            <w:shd w:val="clear" w:color="auto" w:fill="auto"/>
          </w:tcPr>
          <w:p w:rsidR="00561F1C" w:rsidRPr="0095353B" w:rsidRDefault="00561F1C" w:rsidP="00EE1F9E">
            <w:pPr>
              <w:widowControl w:val="0"/>
              <w:autoSpaceDE w:val="0"/>
              <w:autoSpaceDN w:val="0"/>
              <w:adjustRightInd w:val="0"/>
              <w:jc w:val="center"/>
              <w:rPr>
                <w:sz w:val="20"/>
                <w:szCs w:val="20"/>
              </w:rPr>
            </w:pPr>
            <w:r w:rsidRPr="0095353B">
              <w:rPr>
                <w:sz w:val="20"/>
                <w:szCs w:val="20"/>
              </w:rPr>
              <w:t>Вторая половина дня</w:t>
            </w:r>
          </w:p>
        </w:tc>
      </w:tr>
      <w:tr w:rsidR="00561F1C" w:rsidRPr="0095353B" w:rsidTr="00EE1F9E">
        <w:tc>
          <w:tcPr>
            <w:tcW w:w="2207" w:type="dxa"/>
            <w:shd w:val="clear" w:color="auto" w:fill="auto"/>
          </w:tcPr>
          <w:p w:rsidR="00561F1C" w:rsidRPr="0095353B" w:rsidRDefault="00561F1C" w:rsidP="00EE1F9E">
            <w:pPr>
              <w:widowControl w:val="0"/>
              <w:autoSpaceDE w:val="0"/>
              <w:autoSpaceDN w:val="0"/>
              <w:adjustRightInd w:val="0"/>
              <w:rPr>
                <w:b/>
                <w:sz w:val="20"/>
                <w:szCs w:val="20"/>
              </w:rPr>
            </w:pPr>
            <w:r w:rsidRPr="0095353B">
              <w:rPr>
                <w:b/>
                <w:sz w:val="20"/>
                <w:szCs w:val="20"/>
              </w:rPr>
              <w:t>Социально – коммуникативное</w:t>
            </w:r>
          </w:p>
          <w:p w:rsidR="00561F1C" w:rsidRPr="0095353B" w:rsidRDefault="00561F1C" w:rsidP="00EE1F9E">
            <w:pPr>
              <w:widowControl w:val="0"/>
              <w:autoSpaceDE w:val="0"/>
              <w:autoSpaceDN w:val="0"/>
              <w:adjustRightInd w:val="0"/>
              <w:rPr>
                <w:b/>
                <w:sz w:val="20"/>
                <w:szCs w:val="20"/>
              </w:rPr>
            </w:pPr>
            <w:r w:rsidRPr="0095353B">
              <w:rPr>
                <w:b/>
                <w:sz w:val="20"/>
                <w:szCs w:val="20"/>
              </w:rPr>
              <w:t>развитие</w:t>
            </w:r>
          </w:p>
        </w:tc>
        <w:tc>
          <w:tcPr>
            <w:tcW w:w="4021" w:type="dxa"/>
            <w:shd w:val="clear" w:color="auto" w:fill="auto"/>
          </w:tcPr>
          <w:p w:rsidR="00561F1C" w:rsidRPr="0095353B" w:rsidRDefault="00561F1C" w:rsidP="00A01F74">
            <w:pPr>
              <w:widowControl w:val="0"/>
              <w:numPr>
                <w:ilvl w:val="0"/>
                <w:numId w:val="39"/>
              </w:numPr>
              <w:tabs>
                <w:tab w:val="num" w:pos="221"/>
              </w:tabs>
              <w:autoSpaceDE w:val="0"/>
              <w:autoSpaceDN w:val="0"/>
              <w:adjustRightInd w:val="0"/>
              <w:ind w:left="221" w:hanging="240"/>
              <w:rPr>
                <w:sz w:val="20"/>
                <w:szCs w:val="20"/>
              </w:rPr>
            </w:pPr>
            <w:r w:rsidRPr="0095353B">
              <w:rPr>
                <w:sz w:val="20"/>
                <w:szCs w:val="20"/>
              </w:rPr>
              <w:t>Утренний прием детей, индивидуальные и подгрупповые беседы</w:t>
            </w:r>
          </w:p>
          <w:p w:rsidR="00561F1C" w:rsidRPr="0095353B" w:rsidRDefault="00561F1C" w:rsidP="00A01F74">
            <w:pPr>
              <w:widowControl w:val="0"/>
              <w:numPr>
                <w:ilvl w:val="0"/>
                <w:numId w:val="39"/>
              </w:numPr>
              <w:tabs>
                <w:tab w:val="num" w:pos="221"/>
              </w:tabs>
              <w:autoSpaceDE w:val="0"/>
              <w:autoSpaceDN w:val="0"/>
              <w:adjustRightInd w:val="0"/>
              <w:ind w:left="221" w:hanging="240"/>
              <w:rPr>
                <w:sz w:val="20"/>
                <w:szCs w:val="20"/>
              </w:rPr>
            </w:pPr>
            <w:r w:rsidRPr="0095353B">
              <w:rPr>
                <w:sz w:val="20"/>
                <w:szCs w:val="20"/>
              </w:rPr>
              <w:t>Оценка эмоционального настроение группы с последующей коррекцией плана работы</w:t>
            </w:r>
          </w:p>
          <w:p w:rsidR="00561F1C" w:rsidRPr="0095353B" w:rsidRDefault="00561F1C" w:rsidP="00A01F74">
            <w:pPr>
              <w:widowControl w:val="0"/>
              <w:numPr>
                <w:ilvl w:val="0"/>
                <w:numId w:val="39"/>
              </w:numPr>
              <w:tabs>
                <w:tab w:val="num" w:pos="221"/>
              </w:tabs>
              <w:autoSpaceDE w:val="0"/>
              <w:autoSpaceDN w:val="0"/>
              <w:adjustRightInd w:val="0"/>
              <w:ind w:left="221" w:hanging="240"/>
              <w:rPr>
                <w:sz w:val="20"/>
                <w:szCs w:val="20"/>
              </w:rPr>
            </w:pPr>
            <w:r w:rsidRPr="0095353B">
              <w:rPr>
                <w:sz w:val="20"/>
                <w:szCs w:val="20"/>
              </w:rPr>
              <w:t>Формирование навыков культуры еды</w:t>
            </w:r>
          </w:p>
          <w:p w:rsidR="00561F1C" w:rsidRPr="0095353B" w:rsidRDefault="00561F1C" w:rsidP="00A01F74">
            <w:pPr>
              <w:widowControl w:val="0"/>
              <w:numPr>
                <w:ilvl w:val="0"/>
                <w:numId w:val="39"/>
              </w:numPr>
              <w:tabs>
                <w:tab w:val="num" w:pos="221"/>
              </w:tabs>
              <w:autoSpaceDE w:val="0"/>
              <w:autoSpaceDN w:val="0"/>
              <w:adjustRightInd w:val="0"/>
              <w:ind w:left="221" w:hanging="240"/>
              <w:rPr>
                <w:sz w:val="20"/>
                <w:szCs w:val="20"/>
              </w:rPr>
            </w:pPr>
            <w:r w:rsidRPr="0095353B">
              <w:rPr>
                <w:sz w:val="20"/>
                <w:szCs w:val="20"/>
              </w:rPr>
              <w:t>Этика быта, трудовые поручения</w:t>
            </w:r>
          </w:p>
          <w:p w:rsidR="00561F1C" w:rsidRPr="0095353B" w:rsidRDefault="00561F1C" w:rsidP="00A01F74">
            <w:pPr>
              <w:widowControl w:val="0"/>
              <w:numPr>
                <w:ilvl w:val="0"/>
                <w:numId w:val="39"/>
              </w:numPr>
              <w:tabs>
                <w:tab w:val="num" w:pos="221"/>
              </w:tabs>
              <w:autoSpaceDE w:val="0"/>
              <w:autoSpaceDN w:val="0"/>
              <w:adjustRightInd w:val="0"/>
              <w:ind w:left="221" w:hanging="240"/>
              <w:rPr>
                <w:sz w:val="20"/>
                <w:szCs w:val="20"/>
              </w:rPr>
            </w:pPr>
            <w:r w:rsidRPr="0095353B">
              <w:rPr>
                <w:sz w:val="20"/>
                <w:szCs w:val="20"/>
              </w:rPr>
              <w:t>Формирование навыков культуры общения</w:t>
            </w:r>
          </w:p>
          <w:p w:rsidR="00561F1C" w:rsidRPr="0095353B" w:rsidRDefault="00561F1C" w:rsidP="00A01F74">
            <w:pPr>
              <w:widowControl w:val="0"/>
              <w:numPr>
                <w:ilvl w:val="0"/>
                <w:numId w:val="39"/>
              </w:numPr>
              <w:tabs>
                <w:tab w:val="num" w:pos="221"/>
              </w:tabs>
              <w:autoSpaceDE w:val="0"/>
              <w:autoSpaceDN w:val="0"/>
              <w:adjustRightInd w:val="0"/>
              <w:ind w:left="221" w:hanging="240"/>
              <w:rPr>
                <w:sz w:val="20"/>
                <w:szCs w:val="20"/>
              </w:rPr>
            </w:pPr>
            <w:r w:rsidRPr="0095353B">
              <w:rPr>
                <w:sz w:val="20"/>
                <w:szCs w:val="20"/>
              </w:rPr>
              <w:t>Театрализованные игры</w:t>
            </w:r>
          </w:p>
          <w:p w:rsidR="00561F1C" w:rsidRPr="0095353B" w:rsidRDefault="00561F1C" w:rsidP="00A01F74">
            <w:pPr>
              <w:widowControl w:val="0"/>
              <w:numPr>
                <w:ilvl w:val="0"/>
                <w:numId w:val="39"/>
              </w:numPr>
              <w:tabs>
                <w:tab w:val="num" w:pos="221"/>
              </w:tabs>
              <w:autoSpaceDE w:val="0"/>
              <w:autoSpaceDN w:val="0"/>
              <w:adjustRightInd w:val="0"/>
              <w:ind w:left="221" w:hanging="240"/>
              <w:rPr>
                <w:sz w:val="20"/>
                <w:szCs w:val="20"/>
              </w:rPr>
            </w:pPr>
            <w:r w:rsidRPr="0095353B">
              <w:rPr>
                <w:sz w:val="20"/>
                <w:szCs w:val="20"/>
              </w:rPr>
              <w:t>Сюжетно-ролевые игры</w:t>
            </w:r>
          </w:p>
        </w:tc>
        <w:tc>
          <w:tcPr>
            <w:tcW w:w="3960" w:type="dxa"/>
            <w:shd w:val="clear" w:color="auto" w:fill="auto"/>
          </w:tcPr>
          <w:p w:rsidR="00561F1C" w:rsidRPr="0095353B" w:rsidRDefault="00561F1C" w:rsidP="00A01F74">
            <w:pPr>
              <w:widowControl w:val="0"/>
              <w:numPr>
                <w:ilvl w:val="0"/>
                <w:numId w:val="39"/>
              </w:numPr>
              <w:tabs>
                <w:tab w:val="num" w:pos="218"/>
              </w:tabs>
              <w:autoSpaceDE w:val="0"/>
              <w:autoSpaceDN w:val="0"/>
              <w:adjustRightInd w:val="0"/>
              <w:ind w:left="221" w:hanging="240"/>
              <w:rPr>
                <w:sz w:val="20"/>
                <w:szCs w:val="20"/>
              </w:rPr>
            </w:pPr>
            <w:r w:rsidRPr="0095353B">
              <w:rPr>
                <w:sz w:val="20"/>
                <w:szCs w:val="20"/>
              </w:rPr>
              <w:t>Индивидуальная работа</w:t>
            </w:r>
          </w:p>
          <w:p w:rsidR="00561F1C" w:rsidRPr="0095353B" w:rsidRDefault="00561F1C" w:rsidP="00A01F74">
            <w:pPr>
              <w:widowControl w:val="0"/>
              <w:numPr>
                <w:ilvl w:val="0"/>
                <w:numId w:val="39"/>
              </w:numPr>
              <w:tabs>
                <w:tab w:val="num" w:pos="218"/>
              </w:tabs>
              <w:autoSpaceDE w:val="0"/>
              <w:autoSpaceDN w:val="0"/>
              <w:adjustRightInd w:val="0"/>
              <w:ind w:left="221" w:hanging="240"/>
              <w:rPr>
                <w:sz w:val="20"/>
                <w:szCs w:val="20"/>
              </w:rPr>
            </w:pPr>
            <w:r w:rsidRPr="0095353B">
              <w:rPr>
                <w:sz w:val="20"/>
                <w:szCs w:val="20"/>
              </w:rPr>
              <w:t>Эстетика быта</w:t>
            </w:r>
          </w:p>
          <w:p w:rsidR="00561F1C" w:rsidRPr="0095353B" w:rsidRDefault="00561F1C" w:rsidP="00A01F74">
            <w:pPr>
              <w:widowControl w:val="0"/>
              <w:numPr>
                <w:ilvl w:val="0"/>
                <w:numId w:val="39"/>
              </w:numPr>
              <w:tabs>
                <w:tab w:val="num" w:pos="218"/>
              </w:tabs>
              <w:autoSpaceDE w:val="0"/>
              <w:autoSpaceDN w:val="0"/>
              <w:adjustRightInd w:val="0"/>
              <w:ind w:left="221" w:hanging="240"/>
              <w:rPr>
                <w:sz w:val="20"/>
                <w:szCs w:val="20"/>
              </w:rPr>
            </w:pPr>
            <w:r w:rsidRPr="0095353B">
              <w:rPr>
                <w:sz w:val="20"/>
                <w:szCs w:val="20"/>
              </w:rPr>
              <w:t>Трудовые поручения</w:t>
            </w:r>
          </w:p>
          <w:p w:rsidR="00561F1C" w:rsidRPr="0095353B" w:rsidRDefault="00561F1C" w:rsidP="00A01F74">
            <w:pPr>
              <w:widowControl w:val="0"/>
              <w:numPr>
                <w:ilvl w:val="0"/>
                <w:numId w:val="39"/>
              </w:numPr>
              <w:tabs>
                <w:tab w:val="num" w:pos="218"/>
              </w:tabs>
              <w:autoSpaceDE w:val="0"/>
              <w:autoSpaceDN w:val="0"/>
              <w:adjustRightInd w:val="0"/>
              <w:ind w:left="221" w:hanging="240"/>
              <w:rPr>
                <w:sz w:val="20"/>
                <w:szCs w:val="20"/>
              </w:rPr>
            </w:pPr>
            <w:r w:rsidRPr="0095353B">
              <w:rPr>
                <w:sz w:val="20"/>
                <w:szCs w:val="20"/>
              </w:rPr>
              <w:t xml:space="preserve">Игры с </w:t>
            </w:r>
            <w:proofErr w:type="spellStart"/>
            <w:r w:rsidRPr="0095353B">
              <w:rPr>
                <w:sz w:val="20"/>
                <w:szCs w:val="20"/>
              </w:rPr>
              <w:t>ряжением</w:t>
            </w:r>
            <w:proofErr w:type="spellEnd"/>
          </w:p>
          <w:p w:rsidR="00561F1C" w:rsidRPr="0095353B" w:rsidRDefault="00561F1C" w:rsidP="00A01F74">
            <w:pPr>
              <w:widowControl w:val="0"/>
              <w:numPr>
                <w:ilvl w:val="0"/>
                <w:numId w:val="39"/>
              </w:numPr>
              <w:tabs>
                <w:tab w:val="num" w:pos="218"/>
              </w:tabs>
              <w:autoSpaceDE w:val="0"/>
              <w:autoSpaceDN w:val="0"/>
              <w:adjustRightInd w:val="0"/>
              <w:ind w:left="221" w:hanging="240"/>
              <w:rPr>
                <w:sz w:val="20"/>
                <w:szCs w:val="20"/>
              </w:rPr>
            </w:pPr>
            <w:r w:rsidRPr="0095353B">
              <w:rPr>
                <w:sz w:val="20"/>
                <w:szCs w:val="20"/>
              </w:rPr>
              <w:t>Работа в книжном уголке</w:t>
            </w:r>
          </w:p>
          <w:p w:rsidR="00561F1C" w:rsidRPr="0095353B" w:rsidRDefault="00561F1C" w:rsidP="00A01F74">
            <w:pPr>
              <w:widowControl w:val="0"/>
              <w:numPr>
                <w:ilvl w:val="0"/>
                <w:numId w:val="39"/>
              </w:numPr>
              <w:tabs>
                <w:tab w:val="num" w:pos="218"/>
              </w:tabs>
              <w:autoSpaceDE w:val="0"/>
              <w:autoSpaceDN w:val="0"/>
              <w:adjustRightInd w:val="0"/>
              <w:ind w:left="221" w:hanging="240"/>
              <w:rPr>
                <w:sz w:val="20"/>
                <w:szCs w:val="20"/>
              </w:rPr>
            </w:pPr>
            <w:r w:rsidRPr="0095353B">
              <w:rPr>
                <w:sz w:val="20"/>
                <w:szCs w:val="20"/>
              </w:rPr>
              <w:t>Общение младших и старших детей</w:t>
            </w:r>
          </w:p>
          <w:p w:rsidR="00561F1C" w:rsidRPr="0095353B" w:rsidRDefault="00561F1C" w:rsidP="00A01F74">
            <w:pPr>
              <w:widowControl w:val="0"/>
              <w:numPr>
                <w:ilvl w:val="0"/>
                <w:numId w:val="39"/>
              </w:numPr>
              <w:tabs>
                <w:tab w:val="num" w:pos="218"/>
              </w:tabs>
              <w:autoSpaceDE w:val="0"/>
              <w:autoSpaceDN w:val="0"/>
              <w:adjustRightInd w:val="0"/>
              <w:ind w:left="221" w:hanging="240"/>
              <w:rPr>
                <w:sz w:val="20"/>
                <w:szCs w:val="20"/>
              </w:rPr>
            </w:pPr>
            <w:r w:rsidRPr="0095353B">
              <w:rPr>
                <w:sz w:val="20"/>
                <w:szCs w:val="20"/>
              </w:rPr>
              <w:t>Сюжетно – ролевые игры</w:t>
            </w:r>
          </w:p>
        </w:tc>
      </w:tr>
      <w:tr w:rsidR="00561F1C" w:rsidRPr="0095353B" w:rsidTr="00EE1F9E">
        <w:tc>
          <w:tcPr>
            <w:tcW w:w="2207" w:type="dxa"/>
            <w:shd w:val="clear" w:color="auto" w:fill="auto"/>
          </w:tcPr>
          <w:p w:rsidR="00561F1C" w:rsidRPr="0095353B" w:rsidRDefault="00561F1C" w:rsidP="00EE1F9E">
            <w:pPr>
              <w:widowControl w:val="0"/>
              <w:autoSpaceDE w:val="0"/>
              <w:autoSpaceDN w:val="0"/>
              <w:adjustRightInd w:val="0"/>
              <w:rPr>
                <w:b/>
                <w:sz w:val="20"/>
                <w:szCs w:val="20"/>
              </w:rPr>
            </w:pPr>
            <w:r w:rsidRPr="0095353B">
              <w:rPr>
                <w:b/>
                <w:sz w:val="20"/>
                <w:szCs w:val="20"/>
              </w:rPr>
              <w:t>Познавательное</w:t>
            </w:r>
          </w:p>
          <w:p w:rsidR="00561F1C" w:rsidRPr="0095353B" w:rsidRDefault="00561F1C" w:rsidP="00EE1F9E">
            <w:pPr>
              <w:widowControl w:val="0"/>
              <w:autoSpaceDE w:val="0"/>
              <w:autoSpaceDN w:val="0"/>
              <w:adjustRightInd w:val="0"/>
              <w:rPr>
                <w:b/>
                <w:sz w:val="20"/>
                <w:szCs w:val="20"/>
              </w:rPr>
            </w:pPr>
            <w:r w:rsidRPr="0095353B">
              <w:rPr>
                <w:b/>
                <w:sz w:val="20"/>
                <w:szCs w:val="20"/>
              </w:rPr>
              <w:t>развитие</w:t>
            </w:r>
          </w:p>
        </w:tc>
        <w:tc>
          <w:tcPr>
            <w:tcW w:w="4021" w:type="dxa"/>
            <w:shd w:val="clear" w:color="auto" w:fill="auto"/>
          </w:tcPr>
          <w:p w:rsidR="00561F1C" w:rsidRPr="0095353B" w:rsidRDefault="00561F1C" w:rsidP="00A01F74">
            <w:pPr>
              <w:widowControl w:val="0"/>
              <w:numPr>
                <w:ilvl w:val="0"/>
                <w:numId w:val="39"/>
              </w:numPr>
              <w:tabs>
                <w:tab w:val="num" w:pos="221"/>
              </w:tabs>
              <w:autoSpaceDE w:val="0"/>
              <w:autoSpaceDN w:val="0"/>
              <w:adjustRightInd w:val="0"/>
              <w:ind w:left="221" w:hanging="240"/>
              <w:rPr>
                <w:sz w:val="20"/>
                <w:szCs w:val="20"/>
              </w:rPr>
            </w:pPr>
            <w:r w:rsidRPr="0095353B">
              <w:rPr>
                <w:sz w:val="20"/>
                <w:szCs w:val="20"/>
              </w:rPr>
              <w:t>Игры-занятия</w:t>
            </w:r>
          </w:p>
          <w:p w:rsidR="00561F1C" w:rsidRPr="0095353B" w:rsidRDefault="00561F1C" w:rsidP="00A01F74">
            <w:pPr>
              <w:widowControl w:val="0"/>
              <w:numPr>
                <w:ilvl w:val="0"/>
                <w:numId w:val="39"/>
              </w:numPr>
              <w:tabs>
                <w:tab w:val="num" w:pos="221"/>
              </w:tabs>
              <w:autoSpaceDE w:val="0"/>
              <w:autoSpaceDN w:val="0"/>
              <w:adjustRightInd w:val="0"/>
              <w:ind w:left="221" w:hanging="240"/>
              <w:rPr>
                <w:sz w:val="20"/>
                <w:szCs w:val="20"/>
              </w:rPr>
            </w:pPr>
            <w:r w:rsidRPr="0095353B">
              <w:rPr>
                <w:sz w:val="20"/>
                <w:szCs w:val="20"/>
              </w:rPr>
              <w:t>Дидактические игры</w:t>
            </w:r>
          </w:p>
          <w:p w:rsidR="00561F1C" w:rsidRPr="0095353B" w:rsidRDefault="00561F1C" w:rsidP="00A01F74">
            <w:pPr>
              <w:widowControl w:val="0"/>
              <w:numPr>
                <w:ilvl w:val="0"/>
                <w:numId w:val="39"/>
              </w:numPr>
              <w:tabs>
                <w:tab w:val="num" w:pos="221"/>
              </w:tabs>
              <w:autoSpaceDE w:val="0"/>
              <w:autoSpaceDN w:val="0"/>
              <w:adjustRightInd w:val="0"/>
              <w:ind w:left="221" w:hanging="240"/>
              <w:rPr>
                <w:sz w:val="20"/>
                <w:szCs w:val="20"/>
              </w:rPr>
            </w:pPr>
            <w:r w:rsidRPr="0095353B">
              <w:rPr>
                <w:sz w:val="20"/>
                <w:szCs w:val="20"/>
              </w:rPr>
              <w:t>Наблюдения</w:t>
            </w:r>
          </w:p>
          <w:p w:rsidR="00561F1C" w:rsidRPr="0095353B" w:rsidRDefault="00561F1C" w:rsidP="00A01F74">
            <w:pPr>
              <w:widowControl w:val="0"/>
              <w:numPr>
                <w:ilvl w:val="0"/>
                <w:numId w:val="39"/>
              </w:numPr>
              <w:tabs>
                <w:tab w:val="num" w:pos="221"/>
              </w:tabs>
              <w:autoSpaceDE w:val="0"/>
              <w:autoSpaceDN w:val="0"/>
              <w:adjustRightInd w:val="0"/>
              <w:ind w:left="221" w:hanging="240"/>
              <w:rPr>
                <w:sz w:val="20"/>
                <w:szCs w:val="20"/>
              </w:rPr>
            </w:pPr>
            <w:r w:rsidRPr="0095353B">
              <w:rPr>
                <w:sz w:val="20"/>
                <w:szCs w:val="20"/>
              </w:rPr>
              <w:t>Беседы</w:t>
            </w:r>
          </w:p>
          <w:p w:rsidR="00561F1C" w:rsidRPr="0095353B" w:rsidRDefault="00561F1C" w:rsidP="00A01F74">
            <w:pPr>
              <w:widowControl w:val="0"/>
              <w:numPr>
                <w:ilvl w:val="0"/>
                <w:numId w:val="39"/>
              </w:numPr>
              <w:tabs>
                <w:tab w:val="num" w:pos="221"/>
              </w:tabs>
              <w:autoSpaceDE w:val="0"/>
              <w:autoSpaceDN w:val="0"/>
              <w:adjustRightInd w:val="0"/>
              <w:ind w:left="221" w:hanging="240"/>
              <w:rPr>
                <w:sz w:val="20"/>
                <w:szCs w:val="20"/>
              </w:rPr>
            </w:pPr>
            <w:r w:rsidRPr="0095353B">
              <w:rPr>
                <w:sz w:val="20"/>
                <w:szCs w:val="20"/>
              </w:rPr>
              <w:t>Экскурсии по участку</w:t>
            </w:r>
          </w:p>
          <w:p w:rsidR="00561F1C" w:rsidRPr="0095353B" w:rsidRDefault="00561F1C" w:rsidP="00A01F74">
            <w:pPr>
              <w:widowControl w:val="0"/>
              <w:numPr>
                <w:ilvl w:val="0"/>
                <w:numId w:val="39"/>
              </w:numPr>
              <w:tabs>
                <w:tab w:val="num" w:pos="221"/>
              </w:tabs>
              <w:autoSpaceDE w:val="0"/>
              <w:autoSpaceDN w:val="0"/>
              <w:adjustRightInd w:val="0"/>
              <w:ind w:left="221" w:hanging="240"/>
              <w:rPr>
                <w:sz w:val="20"/>
                <w:szCs w:val="20"/>
              </w:rPr>
            </w:pPr>
            <w:r w:rsidRPr="0095353B">
              <w:rPr>
                <w:sz w:val="20"/>
                <w:szCs w:val="20"/>
              </w:rPr>
              <w:t>Исследовательская работа, опыты и экспериментирование.</w:t>
            </w:r>
          </w:p>
        </w:tc>
        <w:tc>
          <w:tcPr>
            <w:tcW w:w="3960" w:type="dxa"/>
            <w:shd w:val="clear" w:color="auto" w:fill="auto"/>
          </w:tcPr>
          <w:p w:rsidR="00561F1C" w:rsidRPr="0095353B" w:rsidRDefault="00561F1C" w:rsidP="00A01F74">
            <w:pPr>
              <w:widowControl w:val="0"/>
              <w:numPr>
                <w:ilvl w:val="0"/>
                <w:numId w:val="39"/>
              </w:numPr>
              <w:tabs>
                <w:tab w:val="num" w:pos="218"/>
              </w:tabs>
              <w:autoSpaceDE w:val="0"/>
              <w:autoSpaceDN w:val="0"/>
              <w:adjustRightInd w:val="0"/>
              <w:ind w:left="221" w:hanging="240"/>
              <w:rPr>
                <w:sz w:val="20"/>
                <w:szCs w:val="20"/>
              </w:rPr>
            </w:pPr>
            <w:r w:rsidRPr="0095353B">
              <w:rPr>
                <w:sz w:val="20"/>
                <w:szCs w:val="20"/>
              </w:rPr>
              <w:t>Игры</w:t>
            </w:r>
          </w:p>
          <w:p w:rsidR="00561F1C" w:rsidRPr="0095353B" w:rsidRDefault="00561F1C" w:rsidP="00A01F74">
            <w:pPr>
              <w:widowControl w:val="0"/>
              <w:numPr>
                <w:ilvl w:val="0"/>
                <w:numId w:val="39"/>
              </w:numPr>
              <w:tabs>
                <w:tab w:val="num" w:pos="218"/>
              </w:tabs>
              <w:autoSpaceDE w:val="0"/>
              <w:autoSpaceDN w:val="0"/>
              <w:adjustRightInd w:val="0"/>
              <w:ind w:left="221" w:hanging="240"/>
              <w:rPr>
                <w:sz w:val="20"/>
                <w:szCs w:val="20"/>
              </w:rPr>
            </w:pPr>
            <w:r w:rsidRPr="0095353B">
              <w:rPr>
                <w:sz w:val="20"/>
                <w:szCs w:val="20"/>
              </w:rPr>
              <w:t>Досуги</w:t>
            </w:r>
          </w:p>
          <w:p w:rsidR="00561F1C" w:rsidRPr="0095353B" w:rsidRDefault="00561F1C" w:rsidP="00A01F74">
            <w:pPr>
              <w:widowControl w:val="0"/>
              <w:numPr>
                <w:ilvl w:val="0"/>
                <w:numId w:val="39"/>
              </w:numPr>
              <w:tabs>
                <w:tab w:val="num" w:pos="218"/>
              </w:tabs>
              <w:autoSpaceDE w:val="0"/>
              <w:autoSpaceDN w:val="0"/>
              <w:adjustRightInd w:val="0"/>
              <w:ind w:left="221" w:hanging="240"/>
              <w:rPr>
                <w:sz w:val="20"/>
                <w:szCs w:val="20"/>
              </w:rPr>
            </w:pPr>
            <w:r w:rsidRPr="0095353B">
              <w:rPr>
                <w:sz w:val="20"/>
                <w:szCs w:val="20"/>
              </w:rPr>
              <w:t>Индивидуальная работа</w:t>
            </w:r>
          </w:p>
        </w:tc>
      </w:tr>
      <w:tr w:rsidR="00561F1C" w:rsidRPr="0095353B" w:rsidTr="00EE1F9E">
        <w:tc>
          <w:tcPr>
            <w:tcW w:w="2207" w:type="dxa"/>
            <w:shd w:val="clear" w:color="auto" w:fill="auto"/>
          </w:tcPr>
          <w:p w:rsidR="00561F1C" w:rsidRPr="0095353B" w:rsidRDefault="00561F1C" w:rsidP="00EE1F9E">
            <w:pPr>
              <w:widowControl w:val="0"/>
              <w:autoSpaceDE w:val="0"/>
              <w:autoSpaceDN w:val="0"/>
              <w:adjustRightInd w:val="0"/>
              <w:rPr>
                <w:b/>
                <w:sz w:val="20"/>
                <w:szCs w:val="20"/>
              </w:rPr>
            </w:pPr>
            <w:r w:rsidRPr="0095353B">
              <w:rPr>
                <w:b/>
                <w:sz w:val="20"/>
                <w:szCs w:val="20"/>
              </w:rPr>
              <w:t>Речевое развитие</w:t>
            </w:r>
          </w:p>
        </w:tc>
        <w:tc>
          <w:tcPr>
            <w:tcW w:w="4021" w:type="dxa"/>
            <w:shd w:val="clear" w:color="auto" w:fill="auto"/>
          </w:tcPr>
          <w:p w:rsidR="00561F1C" w:rsidRPr="0095353B" w:rsidRDefault="00561F1C" w:rsidP="00A01F74">
            <w:pPr>
              <w:widowControl w:val="0"/>
              <w:numPr>
                <w:ilvl w:val="0"/>
                <w:numId w:val="39"/>
              </w:numPr>
              <w:tabs>
                <w:tab w:val="num" w:pos="221"/>
              </w:tabs>
              <w:autoSpaceDE w:val="0"/>
              <w:autoSpaceDN w:val="0"/>
              <w:adjustRightInd w:val="0"/>
              <w:ind w:left="221" w:hanging="240"/>
              <w:rPr>
                <w:sz w:val="20"/>
                <w:szCs w:val="20"/>
              </w:rPr>
            </w:pPr>
            <w:r w:rsidRPr="0095353B">
              <w:rPr>
                <w:sz w:val="20"/>
                <w:szCs w:val="20"/>
              </w:rPr>
              <w:t>Игр</w:t>
            </w:r>
            <w:proofErr w:type="gramStart"/>
            <w:r w:rsidRPr="0095353B">
              <w:rPr>
                <w:sz w:val="20"/>
                <w:szCs w:val="20"/>
              </w:rPr>
              <w:t>ы-</w:t>
            </w:r>
            <w:proofErr w:type="gramEnd"/>
            <w:r w:rsidRPr="0095353B">
              <w:rPr>
                <w:sz w:val="20"/>
                <w:szCs w:val="20"/>
              </w:rPr>
              <w:t xml:space="preserve"> занятия</w:t>
            </w:r>
          </w:p>
          <w:p w:rsidR="00561F1C" w:rsidRPr="0095353B" w:rsidRDefault="00561F1C" w:rsidP="00A01F74">
            <w:pPr>
              <w:widowControl w:val="0"/>
              <w:numPr>
                <w:ilvl w:val="0"/>
                <w:numId w:val="39"/>
              </w:numPr>
              <w:tabs>
                <w:tab w:val="num" w:pos="221"/>
              </w:tabs>
              <w:autoSpaceDE w:val="0"/>
              <w:autoSpaceDN w:val="0"/>
              <w:adjustRightInd w:val="0"/>
              <w:ind w:left="221" w:hanging="240"/>
              <w:rPr>
                <w:sz w:val="20"/>
                <w:szCs w:val="20"/>
              </w:rPr>
            </w:pPr>
            <w:r w:rsidRPr="0095353B">
              <w:rPr>
                <w:sz w:val="20"/>
                <w:szCs w:val="20"/>
              </w:rPr>
              <w:t>Чтение</w:t>
            </w:r>
          </w:p>
          <w:p w:rsidR="00561F1C" w:rsidRPr="0095353B" w:rsidRDefault="00561F1C" w:rsidP="00A01F74">
            <w:pPr>
              <w:widowControl w:val="0"/>
              <w:numPr>
                <w:ilvl w:val="0"/>
                <w:numId w:val="39"/>
              </w:numPr>
              <w:tabs>
                <w:tab w:val="num" w:pos="221"/>
              </w:tabs>
              <w:autoSpaceDE w:val="0"/>
              <w:autoSpaceDN w:val="0"/>
              <w:adjustRightInd w:val="0"/>
              <w:ind w:left="221" w:hanging="240"/>
              <w:rPr>
                <w:sz w:val="20"/>
                <w:szCs w:val="20"/>
              </w:rPr>
            </w:pPr>
            <w:r w:rsidRPr="0095353B">
              <w:rPr>
                <w:sz w:val="20"/>
                <w:szCs w:val="20"/>
              </w:rPr>
              <w:t>Дидактические игры</w:t>
            </w:r>
          </w:p>
          <w:p w:rsidR="00561F1C" w:rsidRPr="0095353B" w:rsidRDefault="00561F1C" w:rsidP="00A01F74">
            <w:pPr>
              <w:widowControl w:val="0"/>
              <w:numPr>
                <w:ilvl w:val="0"/>
                <w:numId w:val="39"/>
              </w:numPr>
              <w:tabs>
                <w:tab w:val="num" w:pos="221"/>
              </w:tabs>
              <w:autoSpaceDE w:val="0"/>
              <w:autoSpaceDN w:val="0"/>
              <w:adjustRightInd w:val="0"/>
              <w:ind w:left="221" w:hanging="240"/>
              <w:rPr>
                <w:sz w:val="20"/>
                <w:szCs w:val="20"/>
              </w:rPr>
            </w:pPr>
            <w:r w:rsidRPr="0095353B">
              <w:rPr>
                <w:sz w:val="20"/>
                <w:szCs w:val="20"/>
              </w:rPr>
              <w:t>Беседы</w:t>
            </w:r>
          </w:p>
          <w:p w:rsidR="00561F1C" w:rsidRPr="0095353B" w:rsidRDefault="00561F1C" w:rsidP="00A01F74">
            <w:pPr>
              <w:widowControl w:val="0"/>
              <w:numPr>
                <w:ilvl w:val="0"/>
                <w:numId w:val="39"/>
              </w:numPr>
              <w:tabs>
                <w:tab w:val="num" w:pos="221"/>
              </w:tabs>
              <w:autoSpaceDE w:val="0"/>
              <w:autoSpaceDN w:val="0"/>
              <w:adjustRightInd w:val="0"/>
              <w:ind w:left="221" w:hanging="240"/>
              <w:rPr>
                <w:sz w:val="20"/>
                <w:szCs w:val="20"/>
              </w:rPr>
            </w:pPr>
            <w:r w:rsidRPr="0095353B">
              <w:rPr>
                <w:sz w:val="20"/>
                <w:szCs w:val="20"/>
              </w:rPr>
              <w:t>Ситуации общения</w:t>
            </w:r>
          </w:p>
        </w:tc>
        <w:tc>
          <w:tcPr>
            <w:tcW w:w="3960" w:type="dxa"/>
            <w:shd w:val="clear" w:color="auto" w:fill="auto"/>
          </w:tcPr>
          <w:p w:rsidR="00561F1C" w:rsidRPr="0095353B" w:rsidRDefault="00561F1C" w:rsidP="00A01F74">
            <w:pPr>
              <w:widowControl w:val="0"/>
              <w:numPr>
                <w:ilvl w:val="0"/>
                <w:numId w:val="39"/>
              </w:numPr>
              <w:tabs>
                <w:tab w:val="num" w:pos="218"/>
              </w:tabs>
              <w:autoSpaceDE w:val="0"/>
              <w:autoSpaceDN w:val="0"/>
              <w:adjustRightInd w:val="0"/>
              <w:ind w:left="221" w:hanging="240"/>
              <w:rPr>
                <w:sz w:val="20"/>
                <w:szCs w:val="20"/>
              </w:rPr>
            </w:pPr>
            <w:r w:rsidRPr="0095353B">
              <w:rPr>
                <w:sz w:val="20"/>
                <w:szCs w:val="20"/>
              </w:rPr>
              <w:t>Игры</w:t>
            </w:r>
          </w:p>
          <w:p w:rsidR="00561F1C" w:rsidRPr="0095353B" w:rsidRDefault="00561F1C" w:rsidP="00A01F74">
            <w:pPr>
              <w:widowControl w:val="0"/>
              <w:numPr>
                <w:ilvl w:val="0"/>
                <w:numId w:val="39"/>
              </w:numPr>
              <w:tabs>
                <w:tab w:val="num" w:pos="218"/>
              </w:tabs>
              <w:autoSpaceDE w:val="0"/>
              <w:autoSpaceDN w:val="0"/>
              <w:adjustRightInd w:val="0"/>
              <w:ind w:left="221" w:hanging="240"/>
              <w:rPr>
                <w:sz w:val="20"/>
                <w:szCs w:val="20"/>
              </w:rPr>
            </w:pPr>
            <w:r w:rsidRPr="0095353B">
              <w:rPr>
                <w:sz w:val="20"/>
                <w:szCs w:val="20"/>
              </w:rPr>
              <w:t>Чтение</w:t>
            </w:r>
          </w:p>
          <w:p w:rsidR="00561F1C" w:rsidRPr="0095353B" w:rsidRDefault="00561F1C" w:rsidP="00A01F74">
            <w:pPr>
              <w:widowControl w:val="0"/>
              <w:numPr>
                <w:ilvl w:val="0"/>
                <w:numId w:val="39"/>
              </w:numPr>
              <w:tabs>
                <w:tab w:val="num" w:pos="218"/>
              </w:tabs>
              <w:autoSpaceDE w:val="0"/>
              <w:autoSpaceDN w:val="0"/>
              <w:adjustRightInd w:val="0"/>
              <w:ind w:left="221" w:hanging="240"/>
              <w:rPr>
                <w:sz w:val="20"/>
                <w:szCs w:val="20"/>
              </w:rPr>
            </w:pPr>
            <w:r w:rsidRPr="0095353B">
              <w:rPr>
                <w:sz w:val="20"/>
                <w:szCs w:val="20"/>
              </w:rPr>
              <w:t>Беседы</w:t>
            </w:r>
          </w:p>
          <w:p w:rsidR="00561F1C" w:rsidRPr="0095353B" w:rsidRDefault="00561F1C" w:rsidP="00A01F74">
            <w:pPr>
              <w:widowControl w:val="0"/>
              <w:numPr>
                <w:ilvl w:val="0"/>
                <w:numId w:val="39"/>
              </w:numPr>
              <w:tabs>
                <w:tab w:val="num" w:pos="218"/>
              </w:tabs>
              <w:autoSpaceDE w:val="0"/>
              <w:autoSpaceDN w:val="0"/>
              <w:adjustRightInd w:val="0"/>
              <w:ind w:left="221" w:hanging="240"/>
              <w:rPr>
                <w:sz w:val="20"/>
                <w:szCs w:val="20"/>
              </w:rPr>
            </w:pPr>
            <w:proofErr w:type="spellStart"/>
            <w:r w:rsidRPr="0095353B">
              <w:rPr>
                <w:sz w:val="20"/>
                <w:szCs w:val="20"/>
              </w:rPr>
              <w:t>Инсценирование</w:t>
            </w:r>
            <w:proofErr w:type="spellEnd"/>
          </w:p>
        </w:tc>
      </w:tr>
      <w:tr w:rsidR="00561F1C" w:rsidRPr="0095353B" w:rsidTr="00EE1F9E">
        <w:tc>
          <w:tcPr>
            <w:tcW w:w="2207" w:type="dxa"/>
            <w:shd w:val="clear" w:color="auto" w:fill="auto"/>
          </w:tcPr>
          <w:p w:rsidR="00561F1C" w:rsidRPr="0095353B" w:rsidRDefault="00561F1C" w:rsidP="00EE1F9E">
            <w:pPr>
              <w:widowControl w:val="0"/>
              <w:autoSpaceDE w:val="0"/>
              <w:autoSpaceDN w:val="0"/>
              <w:adjustRightInd w:val="0"/>
              <w:rPr>
                <w:b/>
                <w:sz w:val="20"/>
                <w:szCs w:val="20"/>
              </w:rPr>
            </w:pPr>
            <w:r w:rsidRPr="0095353B">
              <w:rPr>
                <w:b/>
                <w:sz w:val="20"/>
                <w:szCs w:val="20"/>
              </w:rPr>
              <w:t>Художественно-эстетическое развитие</w:t>
            </w:r>
          </w:p>
        </w:tc>
        <w:tc>
          <w:tcPr>
            <w:tcW w:w="4021" w:type="dxa"/>
            <w:shd w:val="clear" w:color="auto" w:fill="auto"/>
          </w:tcPr>
          <w:p w:rsidR="00561F1C" w:rsidRPr="0095353B" w:rsidRDefault="00561F1C" w:rsidP="00A01F74">
            <w:pPr>
              <w:widowControl w:val="0"/>
              <w:numPr>
                <w:ilvl w:val="0"/>
                <w:numId w:val="39"/>
              </w:numPr>
              <w:tabs>
                <w:tab w:val="num" w:pos="221"/>
              </w:tabs>
              <w:autoSpaceDE w:val="0"/>
              <w:autoSpaceDN w:val="0"/>
              <w:adjustRightInd w:val="0"/>
              <w:ind w:left="221" w:hanging="240"/>
              <w:rPr>
                <w:sz w:val="20"/>
                <w:szCs w:val="20"/>
              </w:rPr>
            </w:pPr>
            <w:r w:rsidRPr="0095353B">
              <w:rPr>
                <w:sz w:val="20"/>
                <w:szCs w:val="20"/>
              </w:rPr>
              <w:t>ОД по музыкальному воспитанию и изобразительной деятельности</w:t>
            </w:r>
          </w:p>
          <w:p w:rsidR="00561F1C" w:rsidRPr="0095353B" w:rsidRDefault="00561F1C" w:rsidP="00A01F74">
            <w:pPr>
              <w:widowControl w:val="0"/>
              <w:numPr>
                <w:ilvl w:val="0"/>
                <w:numId w:val="39"/>
              </w:numPr>
              <w:tabs>
                <w:tab w:val="num" w:pos="221"/>
              </w:tabs>
              <w:autoSpaceDE w:val="0"/>
              <w:autoSpaceDN w:val="0"/>
              <w:adjustRightInd w:val="0"/>
              <w:ind w:left="221" w:hanging="240"/>
              <w:rPr>
                <w:sz w:val="20"/>
                <w:szCs w:val="20"/>
              </w:rPr>
            </w:pPr>
            <w:r w:rsidRPr="0095353B">
              <w:rPr>
                <w:sz w:val="20"/>
                <w:szCs w:val="20"/>
              </w:rPr>
              <w:t>Эстетика быта</w:t>
            </w:r>
          </w:p>
          <w:p w:rsidR="00561F1C" w:rsidRPr="0095353B" w:rsidRDefault="00561F1C" w:rsidP="00A01F74">
            <w:pPr>
              <w:widowControl w:val="0"/>
              <w:numPr>
                <w:ilvl w:val="0"/>
                <w:numId w:val="39"/>
              </w:numPr>
              <w:tabs>
                <w:tab w:val="num" w:pos="221"/>
              </w:tabs>
              <w:autoSpaceDE w:val="0"/>
              <w:autoSpaceDN w:val="0"/>
              <w:adjustRightInd w:val="0"/>
              <w:ind w:left="221" w:hanging="240"/>
              <w:rPr>
                <w:sz w:val="20"/>
                <w:szCs w:val="20"/>
              </w:rPr>
            </w:pPr>
            <w:r w:rsidRPr="0095353B">
              <w:rPr>
                <w:sz w:val="20"/>
                <w:szCs w:val="20"/>
              </w:rPr>
              <w:t>Экскурсии в природу (на участке)</w:t>
            </w:r>
          </w:p>
        </w:tc>
        <w:tc>
          <w:tcPr>
            <w:tcW w:w="3960" w:type="dxa"/>
            <w:shd w:val="clear" w:color="auto" w:fill="auto"/>
          </w:tcPr>
          <w:p w:rsidR="00561F1C" w:rsidRPr="0095353B" w:rsidRDefault="00561F1C" w:rsidP="00A01F74">
            <w:pPr>
              <w:widowControl w:val="0"/>
              <w:numPr>
                <w:ilvl w:val="0"/>
                <w:numId w:val="39"/>
              </w:numPr>
              <w:tabs>
                <w:tab w:val="num" w:pos="252"/>
              </w:tabs>
              <w:autoSpaceDE w:val="0"/>
              <w:autoSpaceDN w:val="0"/>
              <w:adjustRightInd w:val="0"/>
              <w:ind w:left="221" w:hanging="240"/>
              <w:rPr>
                <w:sz w:val="20"/>
                <w:szCs w:val="20"/>
              </w:rPr>
            </w:pPr>
            <w:r w:rsidRPr="0095353B">
              <w:rPr>
                <w:sz w:val="20"/>
                <w:szCs w:val="20"/>
              </w:rPr>
              <w:t>Музыкально-художественные досуги</w:t>
            </w:r>
          </w:p>
          <w:p w:rsidR="00561F1C" w:rsidRPr="0095353B" w:rsidRDefault="00561F1C" w:rsidP="00A01F74">
            <w:pPr>
              <w:widowControl w:val="0"/>
              <w:numPr>
                <w:ilvl w:val="0"/>
                <w:numId w:val="39"/>
              </w:numPr>
              <w:tabs>
                <w:tab w:val="num" w:pos="218"/>
              </w:tabs>
              <w:autoSpaceDE w:val="0"/>
              <w:autoSpaceDN w:val="0"/>
              <w:adjustRightInd w:val="0"/>
              <w:ind w:left="221" w:hanging="240"/>
              <w:rPr>
                <w:sz w:val="20"/>
                <w:szCs w:val="20"/>
              </w:rPr>
            </w:pPr>
            <w:r w:rsidRPr="0095353B">
              <w:rPr>
                <w:sz w:val="20"/>
                <w:szCs w:val="20"/>
              </w:rPr>
              <w:t>Индивидуальная работа</w:t>
            </w:r>
          </w:p>
        </w:tc>
      </w:tr>
      <w:tr w:rsidR="00561F1C" w:rsidRPr="0095353B" w:rsidTr="00EE1F9E">
        <w:tc>
          <w:tcPr>
            <w:tcW w:w="2207" w:type="dxa"/>
            <w:shd w:val="clear" w:color="auto" w:fill="auto"/>
          </w:tcPr>
          <w:p w:rsidR="00561F1C" w:rsidRPr="0095353B" w:rsidRDefault="00561F1C" w:rsidP="00EE1F9E">
            <w:pPr>
              <w:widowControl w:val="0"/>
              <w:autoSpaceDE w:val="0"/>
              <w:autoSpaceDN w:val="0"/>
              <w:adjustRightInd w:val="0"/>
              <w:rPr>
                <w:b/>
                <w:sz w:val="20"/>
                <w:szCs w:val="20"/>
              </w:rPr>
            </w:pPr>
            <w:r w:rsidRPr="0095353B">
              <w:rPr>
                <w:b/>
                <w:sz w:val="20"/>
                <w:szCs w:val="20"/>
              </w:rPr>
              <w:t>Физическое развитие</w:t>
            </w:r>
          </w:p>
        </w:tc>
        <w:tc>
          <w:tcPr>
            <w:tcW w:w="4021" w:type="dxa"/>
            <w:shd w:val="clear" w:color="auto" w:fill="auto"/>
          </w:tcPr>
          <w:p w:rsidR="00561F1C" w:rsidRPr="0095353B" w:rsidRDefault="00561F1C" w:rsidP="00A01F74">
            <w:pPr>
              <w:widowControl w:val="0"/>
              <w:numPr>
                <w:ilvl w:val="0"/>
                <w:numId w:val="39"/>
              </w:numPr>
              <w:tabs>
                <w:tab w:val="num" w:pos="221"/>
              </w:tabs>
              <w:autoSpaceDE w:val="0"/>
              <w:autoSpaceDN w:val="0"/>
              <w:adjustRightInd w:val="0"/>
              <w:ind w:left="221" w:hanging="240"/>
              <w:rPr>
                <w:sz w:val="20"/>
                <w:szCs w:val="20"/>
              </w:rPr>
            </w:pPr>
            <w:r w:rsidRPr="0095353B">
              <w:rPr>
                <w:sz w:val="20"/>
                <w:szCs w:val="20"/>
              </w:rPr>
              <w:t>Прием детей в детский сад на воздухе в теплое время года</w:t>
            </w:r>
          </w:p>
          <w:p w:rsidR="00561F1C" w:rsidRPr="0095353B" w:rsidRDefault="00561F1C" w:rsidP="00A01F74">
            <w:pPr>
              <w:widowControl w:val="0"/>
              <w:numPr>
                <w:ilvl w:val="0"/>
                <w:numId w:val="39"/>
              </w:numPr>
              <w:tabs>
                <w:tab w:val="num" w:pos="221"/>
              </w:tabs>
              <w:autoSpaceDE w:val="0"/>
              <w:autoSpaceDN w:val="0"/>
              <w:adjustRightInd w:val="0"/>
              <w:ind w:left="221" w:hanging="240"/>
              <w:rPr>
                <w:sz w:val="20"/>
                <w:szCs w:val="20"/>
              </w:rPr>
            </w:pPr>
            <w:r w:rsidRPr="0095353B">
              <w:rPr>
                <w:sz w:val="20"/>
                <w:szCs w:val="20"/>
              </w:rPr>
              <w:t>Утренняя гимнастика (подвижные игры, игровые сюжеты)</w:t>
            </w:r>
          </w:p>
          <w:p w:rsidR="00561F1C" w:rsidRPr="0095353B" w:rsidRDefault="00561F1C" w:rsidP="00A01F74">
            <w:pPr>
              <w:widowControl w:val="0"/>
              <w:numPr>
                <w:ilvl w:val="0"/>
                <w:numId w:val="39"/>
              </w:numPr>
              <w:tabs>
                <w:tab w:val="num" w:pos="221"/>
              </w:tabs>
              <w:autoSpaceDE w:val="0"/>
              <w:autoSpaceDN w:val="0"/>
              <w:adjustRightInd w:val="0"/>
              <w:ind w:left="221" w:hanging="240"/>
              <w:rPr>
                <w:sz w:val="20"/>
                <w:szCs w:val="20"/>
              </w:rPr>
            </w:pPr>
            <w:r w:rsidRPr="0095353B">
              <w:rPr>
                <w:sz w:val="20"/>
                <w:szCs w:val="20"/>
              </w:rPr>
              <w:t>Гигиенические процедуры (обширное умывание, полоскание рта)</w:t>
            </w:r>
          </w:p>
          <w:p w:rsidR="00561F1C" w:rsidRPr="0095353B" w:rsidRDefault="00561F1C" w:rsidP="00A01F74">
            <w:pPr>
              <w:widowControl w:val="0"/>
              <w:numPr>
                <w:ilvl w:val="0"/>
                <w:numId w:val="39"/>
              </w:numPr>
              <w:tabs>
                <w:tab w:val="num" w:pos="221"/>
              </w:tabs>
              <w:autoSpaceDE w:val="0"/>
              <w:autoSpaceDN w:val="0"/>
              <w:adjustRightInd w:val="0"/>
              <w:ind w:left="221" w:hanging="240"/>
              <w:rPr>
                <w:sz w:val="20"/>
                <w:szCs w:val="20"/>
              </w:rPr>
            </w:pPr>
            <w:r w:rsidRPr="0095353B">
              <w:rPr>
                <w:sz w:val="20"/>
                <w:szCs w:val="20"/>
              </w:rPr>
              <w:t xml:space="preserve">Закаливание в повседневной жизни (облегченная одежда в группе, одежда по </w:t>
            </w:r>
            <w:r w:rsidRPr="0095353B">
              <w:rPr>
                <w:sz w:val="20"/>
                <w:szCs w:val="20"/>
              </w:rPr>
              <w:lastRenderedPageBreak/>
              <w:t>сезону на прогулке, обширное умывание, воздушные ванны)</w:t>
            </w:r>
          </w:p>
          <w:p w:rsidR="00561F1C" w:rsidRPr="0095353B" w:rsidRDefault="00561F1C" w:rsidP="00A01F74">
            <w:pPr>
              <w:widowControl w:val="0"/>
              <w:numPr>
                <w:ilvl w:val="0"/>
                <w:numId w:val="39"/>
              </w:numPr>
              <w:tabs>
                <w:tab w:val="num" w:pos="221"/>
              </w:tabs>
              <w:autoSpaceDE w:val="0"/>
              <w:autoSpaceDN w:val="0"/>
              <w:adjustRightInd w:val="0"/>
              <w:ind w:left="221" w:hanging="240"/>
              <w:rPr>
                <w:sz w:val="20"/>
                <w:szCs w:val="20"/>
              </w:rPr>
            </w:pPr>
            <w:r w:rsidRPr="0095353B">
              <w:rPr>
                <w:sz w:val="20"/>
                <w:szCs w:val="20"/>
              </w:rPr>
              <w:t>Физкультминутки на занятиях</w:t>
            </w:r>
          </w:p>
          <w:p w:rsidR="00561F1C" w:rsidRPr="0095353B" w:rsidRDefault="00561F1C" w:rsidP="00A01F74">
            <w:pPr>
              <w:widowControl w:val="0"/>
              <w:numPr>
                <w:ilvl w:val="0"/>
                <w:numId w:val="39"/>
              </w:numPr>
              <w:tabs>
                <w:tab w:val="num" w:pos="221"/>
              </w:tabs>
              <w:autoSpaceDE w:val="0"/>
              <w:autoSpaceDN w:val="0"/>
              <w:adjustRightInd w:val="0"/>
              <w:ind w:left="221" w:hanging="240"/>
              <w:rPr>
                <w:sz w:val="20"/>
                <w:szCs w:val="20"/>
              </w:rPr>
            </w:pPr>
            <w:r w:rsidRPr="0095353B">
              <w:rPr>
                <w:sz w:val="20"/>
                <w:szCs w:val="20"/>
              </w:rPr>
              <w:t>ОД по физкультуре</w:t>
            </w:r>
          </w:p>
          <w:p w:rsidR="00561F1C" w:rsidRPr="0095353B" w:rsidRDefault="00561F1C" w:rsidP="00A01F74">
            <w:pPr>
              <w:widowControl w:val="0"/>
              <w:numPr>
                <w:ilvl w:val="0"/>
                <w:numId w:val="39"/>
              </w:numPr>
              <w:tabs>
                <w:tab w:val="num" w:pos="221"/>
              </w:tabs>
              <w:autoSpaceDE w:val="0"/>
              <w:autoSpaceDN w:val="0"/>
              <w:adjustRightInd w:val="0"/>
              <w:ind w:left="221" w:hanging="240"/>
              <w:rPr>
                <w:sz w:val="20"/>
                <w:szCs w:val="20"/>
              </w:rPr>
            </w:pPr>
            <w:r w:rsidRPr="0095353B">
              <w:rPr>
                <w:sz w:val="20"/>
                <w:szCs w:val="20"/>
              </w:rPr>
              <w:t>Прогулка в двигательной активности</w:t>
            </w:r>
          </w:p>
        </w:tc>
        <w:tc>
          <w:tcPr>
            <w:tcW w:w="3960" w:type="dxa"/>
            <w:shd w:val="clear" w:color="auto" w:fill="auto"/>
          </w:tcPr>
          <w:p w:rsidR="00561F1C" w:rsidRPr="0095353B" w:rsidRDefault="00561F1C" w:rsidP="00A01F74">
            <w:pPr>
              <w:widowControl w:val="0"/>
              <w:numPr>
                <w:ilvl w:val="0"/>
                <w:numId w:val="39"/>
              </w:numPr>
              <w:tabs>
                <w:tab w:val="num" w:pos="218"/>
              </w:tabs>
              <w:autoSpaceDE w:val="0"/>
              <w:autoSpaceDN w:val="0"/>
              <w:adjustRightInd w:val="0"/>
              <w:ind w:left="221" w:hanging="240"/>
              <w:rPr>
                <w:sz w:val="20"/>
                <w:szCs w:val="20"/>
              </w:rPr>
            </w:pPr>
            <w:r w:rsidRPr="0095353B">
              <w:rPr>
                <w:sz w:val="20"/>
                <w:szCs w:val="20"/>
              </w:rPr>
              <w:lastRenderedPageBreak/>
              <w:t>Гимнастика после сна</w:t>
            </w:r>
          </w:p>
          <w:p w:rsidR="00561F1C" w:rsidRPr="0095353B" w:rsidRDefault="00561F1C" w:rsidP="00A01F74">
            <w:pPr>
              <w:widowControl w:val="0"/>
              <w:numPr>
                <w:ilvl w:val="0"/>
                <w:numId w:val="39"/>
              </w:numPr>
              <w:tabs>
                <w:tab w:val="num" w:pos="218"/>
              </w:tabs>
              <w:autoSpaceDE w:val="0"/>
              <w:autoSpaceDN w:val="0"/>
              <w:adjustRightInd w:val="0"/>
              <w:ind w:left="221" w:hanging="240"/>
              <w:rPr>
                <w:sz w:val="20"/>
                <w:szCs w:val="20"/>
              </w:rPr>
            </w:pPr>
            <w:r w:rsidRPr="0095353B">
              <w:rPr>
                <w:sz w:val="20"/>
                <w:szCs w:val="20"/>
              </w:rPr>
              <w:t>Закаливание (воздушные ванны, ходьба босиком в спальне)</w:t>
            </w:r>
          </w:p>
          <w:p w:rsidR="00561F1C" w:rsidRPr="0095353B" w:rsidRDefault="00561F1C" w:rsidP="00A01F74">
            <w:pPr>
              <w:widowControl w:val="0"/>
              <w:numPr>
                <w:ilvl w:val="0"/>
                <w:numId w:val="39"/>
              </w:numPr>
              <w:tabs>
                <w:tab w:val="num" w:pos="218"/>
              </w:tabs>
              <w:autoSpaceDE w:val="0"/>
              <w:autoSpaceDN w:val="0"/>
              <w:adjustRightInd w:val="0"/>
              <w:ind w:left="221" w:hanging="240"/>
              <w:rPr>
                <w:sz w:val="20"/>
                <w:szCs w:val="20"/>
              </w:rPr>
            </w:pPr>
            <w:r w:rsidRPr="0095353B">
              <w:rPr>
                <w:sz w:val="20"/>
                <w:szCs w:val="20"/>
              </w:rPr>
              <w:t>Физкультурные досуги, игры и развлечения</w:t>
            </w:r>
          </w:p>
          <w:p w:rsidR="00561F1C" w:rsidRPr="0095353B" w:rsidRDefault="00561F1C" w:rsidP="00A01F74">
            <w:pPr>
              <w:widowControl w:val="0"/>
              <w:numPr>
                <w:ilvl w:val="0"/>
                <w:numId w:val="39"/>
              </w:numPr>
              <w:tabs>
                <w:tab w:val="num" w:pos="218"/>
              </w:tabs>
              <w:autoSpaceDE w:val="0"/>
              <w:autoSpaceDN w:val="0"/>
              <w:adjustRightInd w:val="0"/>
              <w:ind w:left="221" w:hanging="240"/>
              <w:rPr>
                <w:sz w:val="20"/>
                <w:szCs w:val="20"/>
              </w:rPr>
            </w:pPr>
            <w:r w:rsidRPr="0095353B">
              <w:rPr>
                <w:sz w:val="20"/>
                <w:szCs w:val="20"/>
              </w:rPr>
              <w:t>Самостоятельная двигательная деятельность</w:t>
            </w:r>
          </w:p>
          <w:p w:rsidR="00561F1C" w:rsidRPr="0095353B" w:rsidRDefault="00561F1C" w:rsidP="00A01F74">
            <w:pPr>
              <w:widowControl w:val="0"/>
              <w:numPr>
                <w:ilvl w:val="0"/>
                <w:numId w:val="39"/>
              </w:numPr>
              <w:tabs>
                <w:tab w:val="num" w:pos="218"/>
              </w:tabs>
              <w:autoSpaceDE w:val="0"/>
              <w:autoSpaceDN w:val="0"/>
              <w:adjustRightInd w:val="0"/>
              <w:ind w:left="221" w:hanging="240"/>
              <w:rPr>
                <w:sz w:val="20"/>
                <w:szCs w:val="20"/>
              </w:rPr>
            </w:pPr>
            <w:r w:rsidRPr="0095353B">
              <w:rPr>
                <w:sz w:val="20"/>
                <w:szCs w:val="20"/>
              </w:rPr>
              <w:t>Ритмическая гимнастика</w:t>
            </w:r>
          </w:p>
          <w:p w:rsidR="00561F1C" w:rsidRPr="0095353B" w:rsidRDefault="00561F1C" w:rsidP="00A01F74">
            <w:pPr>
              <w:widowControl w:val="0"/>
              <w:numPr>
                <w:ilvl w:val="0"/>
                <w:numId w:val="39"/>
              </w:numPr>
              <w:tabs>
                <w:tab w:val="num" w:pos="218"/>
              </w:tabs>
              <w:autoSpaceDE w:val="0"/>
              <w:autoSpaceDN w:val="0"/>
              <w:adjustRightInd w:val="0"/>
              <w:ind w:left="221" w:hanging="240"/>
              <w:rPr>
                <w:sz w:val="20"/>
                <w:szCs w:val="20"/>
              </w:rPr>
            </w:pPr>
            <w:r w:rsidRPr="0095353B">
              <w:rPr>
                <w:sz w:val="20"/>
                <w:szCs w:val="20"/>
              </w:rPr>
              <w:lastRenderedPageBreak/>
              <w:t>Хореография</w:t>
            </w:r>
          </w:p>
          <w:p w:rsidR="00561F1C" w:rsidRPr="0095353B" w:rsidRDefault="00561F1C" w:rsidP="00A01F74">
            <w:pPr>
              <w:widowControl w:val="0"/>
              <w:numPr>
                <w:ilvl w:val="0"/>
                <w:numId w:val="39"/>
              </w:numPr>
              <w:tabs>
                <w:tab w:val="num" w:pos="218"/>
              </w:tabs>
              <w:autoSpaceDE w:val="0"/>
              <w:autoSpaceDN w:val="0"/>
              <w:adjustRightInd w:val="0"/>
              <w:ind w:left="221" w:hanging="240"/>
              <w:rPr>
                <w:sz w:val="20"/>
                <w:szCs w:val="20"/>
              </w:rPr>
            </w:pPr>
            <w:r w:rsidRPr="0095353B">
              <w:rPr>
                <w:sz w:val="20"/>
                <w:szCs w:val="20"/>
              </w:rPr>
              <w:t>Прогулка (индивидуальная работа по развитию движений)</w:t>
            </w:r>
          </w:p>
        </w:tc>
      </w:tr>
    </w:tbl>
    <w:p w:rsidR="00561F1C" w:rsidRPr="0095353B" w:rsidRDefault="00561F1C" w:rsidP="00561F1C">
      <w:pPr>
        <w:widowControl w:val="0"/>
        <w:autoSpaceDE w:val="0"/>
        <w:autoSpaceDN w:val="0"/>
        <w:adjustRightInd w:val="0"/>
        <w:jc w:val="center"/>
        <w:rPr>
          <w:b/>
          <w:sz w:val="20"/>
          <w:szCs w:val="20"/>
        </w:rPr>
      </w:pPr>
    </w:p>
    <w:p w:rsidR="00561F1C" w:rsidRPr="0095353B" w:rsidRDefault="00561F1C" w:rsidP="00561F1C">
      <w:pPr>
        <w:widowControl w:val="0"/>
        <w:autoSpaceDE w:val="0"/>
        <w:autoSpaceDN w:val="0"/>
        <w:adjustRightInd w:val="0"/>
        <w:rPr>
          <w:b/>
          <w:sz w:val="20"/>
          <w:szCs w:val="20"/>
        </w:rPr>
      </w:pPr>
    </w:p>
    <w:p w:rsidR="00561F1C" w:rsidRPr="0095353B" w:rsidRDefault="00561F1C" w:rsidP="00561F1C">
      <w:pPr>
        <w:widowControl w:val="0"/>
        <w:autoSpaceDE w:val="0"/>
        <w:autoSpaceDN w:val="0"/>
        <w:adjustRightInd w:val="0"/>
        <w:jc w:val="center"/>
        <w:rPr>
          <w:b/>
          <w:sz w:val="20"/>
          <w:szCs w:val="20"/>
        </w:rPr>
      </w:pPr>
      <w:r w:rsidRPr="0095353B">
        <w:rPr>
          <w:b/>
          <w:sz w:val="20"/>
          <w:szCs w:val="20"/>
        </w:rPr>
        <w:t>Старший дошкольный возраст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191"/>
        <w:gridCol w:w="3877"/>
        <w:gridCol w:w="3871"/>
      </w:tblGrid>
      <w:tr w:rsidR="00561F1C" w:rsidRPr="0095353B" w:rsidTr="00EE1F9E">
        <w:tc>
          <w:tcPr>
            <w:tcW w:w="2207" w:type="dxa"/>
            <w:shd w:val="clear" w:color="auto" w:fill="auto"/>
          </w:tcPr>
          <w:p w:rsidR="00561F1C" w:rsidRPr="0095353B" w:rsidRDefault="00561F1C" w:rsidP="00EE1F9E">
            <w:pPr>
              <w:widowControl w:val="0"/>
              <w:autoSpaceDE w:val="0"/>
              <w:autoSpaceDN w:val="0"/>
              <w:adjustRightInd w:val="0"/>
              <w:jc w:val="center"/>
              <w:rPr>
                <w:sz w:val="20"/>
                <w:szCs w:val="20"/>
              </w:rPr>
            </w:pPr>
            <w:r w:rsidRPr="0095353B">
              <w:rPr>
                <w:sz w:val="20"/>
                <w:szCs w:val="20"/>
              </w:rPr>
              <w:t>Образовательная область</w:t>
            </w:r>
          </w:p>
        </w:tc>
        <w:tc>
          <w:tcPr>
            <w:tcW w:w="3966" w:type="dxa"/>
            <w:shd w:val="clear" w:color="auto" w:fill="auto"/>
          </w:tcPr>
          <w:p w:rsidR="00561F1C" w:rsidRPr="0095353B" w:rsidRDefault="00561F1C" w:rsidP="00EE1F9E">
            <w:pPr>
              <w:widowControl w:val="0"/>
              <w:autoSpaceDE w:val="0"/>
              <w:autoSpaceDN w:val="0"/>
              <w:adjustRightInd w:val="0"/>
              <w:jc w:val="center"/>
              <w:rPr>
                <w:sz w:val="20"/>
                <w:szCs w:val="20"/>
              </w:rPr>
            </w:pPr>
            <w:r w:rsidRPr="0095353B">
              <w:rPr>
                <w:sz w:val="20"/>
                <w:szCs w:val="20"/>
              </w:rPr>
              <w:t>Первая половина дня</w:t>
            </w:r>
          </w:p>
        </w:tc>
        <w:tc>
          <w:tcPr>
            <w:tcW w:w="3964" w:type="dxa"/>
            <w:shd w:val="clear" w:color="auto" w:fill="auto"/>
          </w:tcPr>
          <w:p w:rsidR="00561F1C" w:rsidRPr="0095353B" w:rsidRDefault="00561F1C" w:rsidP="00EE1F9E">
            <w:pPr>
              <w:widowControl w:val="0"/>
              <w:autoSpaceDE w:val="0"/>
              <w:autoSpaceDN w:val="0"/>
              <w:adjustRightInd w:val="0"/>
              <w:jc w:val="center"/>
              <w:rPr>
                <w:sz w:val="20"/>
                <w:szCs w:val="20"/>
              </w:rPr>
            </w:pPr>
            <w:r w:rsidRPr="0095353B">
              <w:rPr>
                <w:sz w:val="20"/>
                <w:szCs w:val="20"/>
              </w:rPr>
              <w:t>Вторая половина дня</w:t>
            </w:r>
          </w:p>
        </w:tc>
      </w:tr>
      <w:tr w:rsidR="00561F1C" w:rsidRPr="0095353B" w:rsidTr="00EE1F9E">
        <w:tc>
          <w:tcPr>
            <w:tcW w:w="2207" w:type="dxa"/>
            <w:shd w:val="clear" w:color="auto" w:fill="auto"/>
          </w:tcPr>
          <w:p w:rsidR="00561F1C" w:rsidRPr="0095353B" w:rsidRDefault="00561F1C" w:rsidP="00EE1F9E">
            <w:pPr>
              <w:widowControl w:val="0"/>
              <w:autoSpaceDE w:val="0"/>
              <w:autoSpaceDN w:val="0"/>
              <w:adjustRightInd w:val="0"/>
              <w:rPr>
                <w:b/>
                <w:sz w:val="20"/>
                <w:szCs w:val="20"/>
              </w:rPr>
            </w:pPr>
            <w:r w:rsidRPr="0095353B">
              <w:rPr>
                <w:b/>
                <w:sz w:val="20"/>
                <w:szCs w:val="20"/>
              </w:rPr>
              <w:t>Социально –</w:t>
            </w:r>
          </w:p>
          <w:p w:rsidR="00561F1C" w:rsidRPr="0095353B" w:rsidRDefault="00561F1C" w:rsidP="00EE1F9E">
            <w:pPr>
              <w:widowControl w:val="0"/>
              <w:autoSpaceDE w:val="0"/>
              <w:autoSpaceDN w:val="0"/>
              <w:adjustRightInd w:val="0"/>
              <w:rPr>
                <w:b/>
                <w:sz w:val="20"/>
                <w:szCs w:val="20"/>
              </w:rPr>
            </w:pPr>
            <w:r w:rsidRPr="0095353B">
              <w:rPr>
                <w:b/>
                <w:sz w:val="20"/>
                <w:szCs w:val="20"/>
              </w:rPr>
              <w:t>коммуникативное  развитие</w:t>
            </w:r>
          </w:p>
        </w:tc>
        <w:tc>
          <w:tcPr>
            <w:tcW w:w="3966" w:type="dxa"/>
            <w:shd w:val="clear" w:color="auto" w:fill="auto"/>
          </w:tcPr>
          <w:p w:rsidR="00561F1C" w:rsidRPr="0095353B" w:rsidRDefault="00561F1C" w:rsidP="00A01F74">
            <w:pPr>
              <w:widowControl w:val="0"/>
              <w:numPr>
                <w:ilvl w:val="0"/>
                <w:numId w:val="39"/>
              </w:numPr>
              <w:tabs>
                <w:tab w:val="num" w:pos="221"/>
              </w:tabs>
              <w:autoSpaceDE w:val="0"/>
              <w:autoSpaceDN w:val="0"/>
              <w:adjustRightInd w:val="0"/>
              <w:ind w:left="221" w:hanging="240"/>
              <w:rPr>
                <w:sz w:val="20"/>
                <w:szCs w:val="20"/>
              </w:rPr>
            </w:pPr>
            <w:r w:rsidRPr="0095353B">
              <w:rPr>
                <w:sz w:val="20"/>
                <w:szCs w:val="20"/>
              </w:rPr>
              <w:t>Утренний прием детей, индивидуальные и подгрупповые беседы</w:t>
            </w:r>
          </w:p>
          <w:p w:rsidR="00561F1C" w:rsidRPr="0095353B" w:rsidRDefault="00561F1C" w:rsidP="00A01F74">
            <w:pPr>
              <w:widowControl w:val="0"/>
              <w:numPr>
                <w:ilvl w:val="0"/>
                <w:numId w:val="39"/>
              </w:numPr>
              <w:tabs>
                <w:tab w:val="num" w:pos="221"/>
              </w:tabs>
              <w:autoSpaceDE w:val="0"/>
              <w:autoSpaceDN w:val="0"/>
              <w:adjustRightInd w:val="0"/>
              <w:ind w:left="221" w:hanging="240"/>
              <w:rPr>
                <w:sz w:val="20"/>
                <w:szCs w:val="20"/>
              </w:rPr>
            </w:pPr>
            <w:r w:rsidRPr="0095353B">
              <w:rPr>
                <w:sz w:val="20"/>
                <w:szCs w:val="20"/>
              </w:rPr>
              <w:t xml:space="preserve">Оценка эмоционального настроения группы </w:t>
            </w:r>
          </w:p>
          <w:p w:rsidR="00561F1C" w:rsidRPr="0095353B" w:rsidRDefault="00561F1C" w:rsidP="00A01F74">
            <w:pPr>
              <w:widowControl w:val="0"/>
              <w:numPr>
                <w:ilvl w:val="0"/>
                <w:numId w:val="39"/>
              </w:numPr>
              <w:tabs>
                <w:tab w:val="num" w:pos="221"/>
              </w:tabs>
              <w:autoSpaceDE w:val="0"/>
              <w:autoSpaceDN w:val="0"/>
              <w:adjustRightInd w:val="0"/>
              <w:ind w:left="221" w:hanging="240"/>
              <w:rPr>
                <w:sz w:val="20"/>
                <w:szCs w:val="20"/>
              </w:rPr>
            </w:pPr>
            <w:r w:rsidRPr="0095353B">
              <w:rPr>
                <w:sz w:val="20"/>
                <w:szCs w:val="20"/>
              </w:rPr>
              <w:t xml:space="preserve">Формирование навыков культуры еды </w:t>
            </w:r>
          </w:p>
          <w:p w:rsidR="00561F1C" w:rsidRPr="0095353B" w:rsidRDefault="00561F1C" w:rsidP="00A01F74">
            <w:pPr>
              <w:widowControl w:val="0"/>
              <w:numPr>
                <w:ilvl w:val="0"/>
                <w:numId w:val="39"/>
              </w:numPr>
              <w:tabs>
                <w:tab w:val="num" w:pos="221"/>
              </w:tabs>
              <w:autoSpaceDE w:val="0"/>
              <w:autoSpaceDN w:val="0"/>
              <w:adjustRightInd w:val="0"/>
              <w:ind w:left="221" w:hanging="240"/>
              <w:rPr>
                <w:sz w:val="20"/>
                <w:szCs w:val="20"/>
              </w:rPr>
            </w:pPr>
            <w:r w:rsidRPr="0095353B">
              <w:rPr>
                <w:sz w:val="20"/>
                <w:szCs w:val="20"/>
              </w:rPr>
              <w:t>Игры-занятия</w:t>
            </w:r>
          </w:p>
          <w:p w:rsidR="00561F1C" w:rsidRPr="0095353B" w:rsidRDefault="00561F1C" w:rsidP="00A01F74">
            <w:pPr>
              <w:widowControl w:val="0"/>
              <w:numPr>
                <w:ilvl w:val="0"/>
                <w:numId w:val="39"/>
              </w:numPr>
              <w:tabs>
                <w:tab w:val="num" w:pos="221"/>
              </w:tabs>
              <w:autoSpaceDE w:val="0"/>
              <w:autoSpaceDN w:val="0"/>
              <w:adjustRightInd w:val="0"/>
              <w:ind w:left="221" w:hanging="240"/>
              <w:rPr>
                <w:sz w:val="20"/>
                <w:szCs w:val="20"/>
              </w:rPr>
            </w:pPr>
            <w:r w:rsidRPr="0095353B">
              <w:rPr>
                <w:sz w:val="20"/>
                <w:szCs w:val="20"/>
              </w:rPr>
              <w:t>Этика быта, трудовые поручения</w:t>
            </w:r>
          </w:p>
          <w:p w:rsidR="00561F1C" w:rsidRPr="0095353B" w:rsidRDefault="00561F1C" w:rsidP="00A01F74">
            <w:pPr>
              <w:widowControl w:val="0"/>
              <w:numPr>
                <w:ilvl w:val="0"/>
                <w:numId w:val="39"/>
              </w:numPr>
              <w:tabs>
                <w:tab w:val="num" w:pos="221"/>
              </w:tabs>
              <w:autoSpaceDE w:val="0"/>
              <w:autoSpaceDN w:val="0"/>
              <w:adjustRightInd w:val="0"/>
              <w:ind w:left="221" w:hanging="240"/>
              <w:rPr>
                <w:sz w:val="20"/>
                <w:szCs w:val="20"/>
              </w:rPr>
            </w:pPr>
            <w:r w:rsidRPr="0095353B">
              <w:rPr>
                <w:sz w:val="20"/>
                <w:szCs w:val="20"/>
              </w:rPr>
              <w:t>Дежурства в столовой, в природном уголке, помощь в подготовке к занятиям</w:t>
            </w:r>
          </w:p>
          <w:p w:rsidR="00561F1C" w:rsidRPr="0095353B" w:rsidRDefault="00561F1C" w:rsidP="00A01F74">
            <w:pPr>
              <w:widowControl w:val="0"/>
              <w:numPr>
                <w:ilvl w:val="0"/>
                <w:numId w:val="39"/>
              </w:numPr>
              <w:tabs>
                <w:tab w:val="num" w:pos="221"/>
              </w:tabs>
              <w:autoSpaceDE w:val="0"/>
              <w:autoSpaceDN w:val="0"/>
              <w:adjustRightInd w:val="0"/>
              <w:ind w:left="221" w:hanging="240"/>
              <w:rPr>
                <w:sz w:val="20"/>
                <w:szCs w:val="20"/>
              </w:rPr>
            </w:pPr>
            <w:r w:rsidRPr="0095353B">
              <w:rPr>
                <w:sz w:val="20"/>
                <w:szCs w:val="20"/>
              </w:rPr>
              <w:t>Формирование навыков культуры общения</w:t>
            </w:r>
          </w:p>
          <w:p w:rsidR="00561F1C" w:rsidRPr="0095353B" w:rsidRDefault="00561F1C" w:rsidP="00A01F74">
            <w:pPr>
              <w:widowControl w:val="0"/>
              <w:numPr>
                <w:ilvl w:val="0"/>
                <w:numId w:val="39"/>
              </w:numPr>
              <w:tabs>
                <w:tab w:val="num" w:pos="221"/>
              </w:tabs>
              <w:autoSpaceDE w:val="0"/>
              <w:autoSpaceDN w:val="0"/>
              <w:adjustRightInd w:val="0"/>
              <w:ind w:left="221" w:hanging="240"/>
              <w:rPr>
                <w:sz w:val="20"/>
                <w:szCs w:val="20"/>
              </w:rPr>
            </w:pPr>
            <w:r w:rsidRPr="0095353B">
              <w:rPr>
                <w:sz w:val="20"/>
                <w:szCs w:val="20"/>
              </w:rPr>
              <w:t>Театрализованные игры</w:t>
            </w:r>
          </w:p>
          <w:p w:rsidR="00561F1C" w:rsidRPr="0095353B" w:rsidRDefault="00561F1C" w:rsidP="00A01F74">
            <w:pPr>
              <w:widowControl w:val="0"/>
              <w:numPr>
                <w:ilvl w:val="0"/>
                <w:numId w:val="39"/>
              </w:numPr>
              <w:tabs>
                <w:tab w:val="num" w:pos="221"/>
              </w:tabs>
              <w:autoSpaceDE w:val="0"/>
              <w:autoSpaceDN w:val="0"/>
              <w:adjustRightInd w:val="0"/>
              <w:ind w:left="221" w:hanging="240"/>
              <w:rPr>
                <w:sz w:val="20"/>
                <w:szCs w:val="20"/>
              </w:rPr>
            </w:pPr>
            <w:r w:rsidRPr="0095353B">
              <w:rPr>
                <w:sz w:val="20"/>
                <w:szCs w:val="20"/>
              </w:rPr>
              <w:t>Сюжетно-ролевые игры</w:t>
            </w:r>
          </w:p>
        </w:tc>
        <w:tc>
          <w:tcPr>
            <w:tcW w:w="3964" w:type="dxa"/>
            <w:shd w:val="clear" w:color="auto" w:fill="auto"/>
          </w:tcPr>
          <w:p w:rsidR="00561F1C" w:rsidRPr="0095353B" w:rsidRDefault="00561F1C" w:rsidP="00A01F74">
            <w:pPr>
              <w:widowControl w:val="0"/>
              <w:numPr>
                <w:ilvl w:val="0"/>
                <w:numId w:val="39"/>
              </w:numPr>
              <w:tabs>
                <w:tab w:val="num" w:pos="218"/>
              </w:tabs>
              <w:autoSpaceDE w:val="0"/>
              <w:autoSpaceDN w:val="0"/>
              <w:adjustRightInd w:val="0"/>
              <w:ind w:left="221" w:hanging="240"/>
              <w:rPr>
                <w:sz w:val="20"/>
                <w:szCs w:val="20"/>
              </w:rPr>
            </w:pPr>
            <w:r w:rsidRPr="0095353B">
              <w:rPr>
                <w:sz w:val="20"/>
                <w:szCs w:val="20"/>
              </w:rPr>
              <w:t>Воспитание в процессе хозяйственно-бытового труда в природе</w:t>
            </w:r>
          </w:p>
          <w:p w:rsidR="00561F1C" w:rsidRPr="0095353B" w:rsidRDefault="00561F1C" w:rsidP="00A01F74">
            <w:pPr>
              <w:widowControl w:val="0"/>
              <w:numPr>
                <w:ilvl w:val="0"/>
                <w:numId w:val="39"/>
              </w:numPr>
              <w:tabs>
                <w:tab w:val="num" w:pos="218"/>
              </w:tabs>
              <w:autoSpaceDE w:val="0"/>
              <w:autoSpaceDN w:val="0"/>
              <w:adjustRightInd w:val="0"/>
              <w:ind w:left="221" w:hanging="240"/>
              <w:rPr>
                <w:sz w:val="20"/>
                <w:szCs w:val="20"/>
              </w:rPr>
            </w:pPr>
            <w:r w:rsidRPr="0095353B">
              <w:rPr>
                <w:sz w:val="20"/>
                <w:szCs w:val="20"/>
              </w:rPr>
              <w:t>Эстетика быта</w:t>
            </w:r>
          </w:p>
          <w:p w:rsidR="00561F1C" w:rsidRPr="0095353B" w:rsidRDefault="00561F1C" w:rsidP="00A01F74">
            <w:pPr>
              <w:widowControl w:val="0"/>
              <w:numPr>
                <w:ilvl w:val="0"/>
                <w:numId w:val="39"/>
              </w:numPr>
              <w:tabs>
                <w:tab w:val="num" w:pos="218"/>
              </w:tabs>
              <w:autoSpaceDE w:val="0"/>
              <w:autoSpaceDN w:val="0"/>
              <w:adjustRightInd w:val="0"/>
              <w:ind w:left="221" w:hanging="240"/>
              <w:rPr>
                <w:sz w:val="20"/>
                <w:szCs w:val="20"/>
              </w:rPr>
            </w:pPr>
            <w:r w:rsidRPr="0095353B">
              <w:rPr>
                <w:sz w:val="20"/>
                <w:szCs w:val="20"/>
              </w:rPr>
              <w:t>Тематические досуги в игровой форме</w:t>
            </w:r>
          </w:p>
          <w:p w:rsidR="00561F1C" w:rsidRPr="0095353B" w:rsidRDefault="00561F1C" w:rsidP="00A01F74">
            <w:pPr>
              <w:widowControl w:val="0"/>
              <w:numPr>
                <w:ilvl w:val="0"/>
                <w:numId w:val="39"/>
              </w:numPr>
              <w:tabs>
                <w:tab w:val="num" w:pos="218"/>
              </w:tabs>
              <w:autoSpaceDE w:val="0"/>
              <w:autoSpaceDN w:val="0"/>
              <w:adjustRightInd w:val="0"/>
              <w:ind w:left="221" w:hanging="240"/>
              <w:rPr>
                <w:sz w:val="20"/>
                <w:szCs w:val="20"/>
              </w:rPr>
            </w:pPr>
            <w:r w:rsidRPr="0095353B">
              <w:rPr>
                <w:sz w:val="20"/>
                <w:szCs w:val="20"/>
              </w:rPr>
              <w:t>Работа в книжном уголке</w:t>
            </w:r>
          </w:p>
          <w:p w:rsidR="00561F1C" w:rsidRPr="0095353B" w:rsidRDefault="00561F1C" w:rsidP="00A01F74">
            <w:pPr>
              <w:widowControl w:val="0"/>
              <w:numPr>
                <w:ilvl w:val="0"/>
                <w:numId w:val="39"/>
              </w:numPr>
              <w:tabs>
                <w:tab w:val="num" w:pos="218"/>
              </w:tabs>
              <w:autoSpaceDE w:val="0"/>
              <w:autoSpaceDN w:val="0"/>
              <w:adjustRightInd w:val="0"/>
              <w:ind w:left="221" w:hanging="240"/>
              <w:rPr>
                <w:sz w:val="20"/>
                <w:szCs w:val="20"/>
              </w:rPr>
            </w:pPr>
            <w:r w:rsidRPr="0095353B">
              <w:rPr>
                <w:sz w:val="20"/>
                <w:szCs w:val="20"/>
              </w:rPr>
              <w:t>Общение младших и старших детей (совместные игры, спектакли, дни дарения)</w:t>
            </w:r>
          </w:p>
          <w:p w:rsidR="00561F1C" w:rsidRPr="0095353B" w:rsidRDefault="00561F1C" w:rsidP="00A01F74">
            <w:pPr>
              <w:widowControl w:val="0"/>
              <w:numPr>
                <w:ilvl w:val="0"/>
                <w:numId w:val="39"/>
              </w:numPr>
              <w:tabs>
                <w:tab w:val="num" w:pos="218"/>
              </w:tabs>
              <w:autoSpaceDE w:val="0"/>
              <w:autoSpaceDN w:val="0"/>
              <w:adjustRightInd w:val="0"/>
              <w:ind w:left="221" w:hanging="240"/>
              <w:rPr>
                <w:sz w:val="20"/>
                <w:szCs w:val="20"/>
              </w:rPr>
            </w:pPr>
            <w:r w:rsidRPr="0095353B">
              <w:rPr>
                <w:sz w:val="20"/>
                <w:szCs w:val="20"/>
              </w:rPr>
              <w:t>Сюжетно – ролевые игры</w:t>
            </w:r>
          </w:p>
        </w:tc>
      </w:tr>
      <w:tr w:rsidR="00561F1C" w:rsidRPr="0095353B" w:rsidTr="00EE1F9E">
        <w:tc>
          <w:tcPr>
            <w:tcW w:w="2207" w:type="dxa"/>
            <w:shd w:val="clear" w:color="auto" w:fill="auto"/>
          </w:tcPr>
          <w:p w:rsidR="00561F1C" w:rsidRPr="0095353B" w:rsidRDefault="00561F1C" w:rsidP="00EE1F9E">
            <w:pPr>
              <w:widowControl w:val="0"/>
              <w:autoSpaceDE w:val="0"/>
              <w:autoSpaceDN w:val="0"/>
              <w:adjustRightInd w:val="0"/>
              <w:rPr>
                <w:b/>
                <w:sz w:val="20"/>
                <w:szCs w:val="20"/>
              </w:rPr>
            </w:pPr>
            <w:r w:rsidRPr="0095353B">
              <w:rPr>
                <w:b/>
                <w:sz w:val="20"/>
                <w:szCs w:val="20"/>
              </w:rPr>
              <w:t>Познавательное развитие</w:t>
            </w:r>
          </w:p>
        </w:tc>
        <w:tc>
          <w:tcPr>
            <w:tcW w:w="3966" w:type="dxa"/>
            <w:shd w:val="clear" w:color="auto" w:fill="auto"/>
          </w:tcPr>
          <w:p w:rsidR="00561F1C" w:rsidRPr="0095353B" w:rsidRDefault="00561F1C" w:rsidP="00A01F74">
            <w:pPr>
              <w:widowControl w:val="0"/>
              <w:numPr>
                <w:ilvl w:val="0"/>
                <w:numId w:val="39"/>
              </w:numPr>
              <w:tabs>
                <w:tab w:val="num" w:pos="221"/>
              </w:tabs>
              <w:autoSpaceDE w:val="0"/>
              <w:autoSpaceDN w:val="0"/>
              <w:adjustRightInd w:val="0"/>
              <w:ind w:left="221" w:hanging="240"/>
              <w:rPr>
                <w:sz w:val="20"/>
                <w:szCs w:val="20"/>
              </w:rPr>
            </w:pPr>
            <w:r w:rsidRPr="0095353B">
              <w:rPr>
                <w:sz w:val="20"/>
                <w:szCs w:val="20"/>
              </w:rPr>
              <w:t>ОД по познавательному развитию</w:t>
            </w:r>
          </w:p>
          <w:p w:rsidR="00561F1C" w:rsidRPr="0095353B" w:rsidRDefault="00561F1C" w:rsidP="00A01F74">
            <w:pPr>
              <w:widowControl w:val="0"/>
              <w:numPr>
                <w:ilvl w:val="0"/>
                <w:numId w:val="39"/>
              </w:numPr>
              <w:tabs>
                <w:tab w:val="num" w:pos="221"/>
              </w:tabs>
              <w:autoSpaceDE w:val="0"/>
              <w:autoSpaceDN w:val="0"/>
              <w:adjustRightInd w:val="0"/>
              <w:ind w:left="221" w:hanging="240"/>
              <w:rPr>
                <w:sz w:val="20"/>
                <w:szCs w:val="20"/>
              </w:rPr>
            </w:pPr>
            <w:r w:rsidRPr="0095353B">
              <w:rPr>
                <w:sz w:val="20"/>
                <w:szCs w:val="20"/>
              </w:rPr>
              <w:t>Дидактические игры</w:t>
            </w:r>
          </w:p>
          <w:p w:rsidR="00561F1C" w:rsidRPr="0095353B" w:rsidRDefault="00561F1C" w:rsidP="00A01F74">
            <w:pPr>
              <w:widowControl w:val="0"/>
              <w:numPr>
                <w:ilvl w:val="0"/>
                <w:numId w:val="39"/>
              </w:numPr>
              <w:tabs>
                <w:tab w:val="num" w:pos="221"/>
              </w:tabs>
              <w:autoSpaceDE w:val="0"/>
              <w:autoSpaceDN w:val="0"/>
              <w:adjustRightInd w:val="0"/>
              <w:ind w:left="221" w:hanging="240"/>
              <w:rPr>
                <w:sz w:val="20"/>
                <w:szCs w:val="20"/>
              </w:rPr>
            </w:pPr>
            <w:r w:rsidRPr="0095353B">
              <w:rPr>
                <w:sz w:val="20"/>
                <w:szCs w:val="20"/>
              </w:rPr>
              <w:t>Наблюдения</w:t>
            </w:r>
          </w:p>
          <w:p w:rsidR="00561F1C" w:rsidRPr="0095353B" w:rsidRDefault="00561F1C" w:rsidP="00A01F74">
            <w:pPr>
              <w:widowControl w:val="0"/>
              <w:numPr>
                <w:ilvl w:val="0"/>
                <w:numId w:val="39"/>
              </w:numPr>
              <w:tabs>
                <w:tab w:val="num" w:pos="221"/>
              </w:tabs>
              <w:autoSpaceDE w:val="0"/>
              <w:autoSpaceDN w:val="0"/>
              <w:adjustRightInd w:val="0"/>
              <w:ind w:left="221" w:hanging="240"/>
              <w:rPr>
                <w:sz w:val="20"/>
                <w:szCs w:val="20"/>
              </w:rPr>
            </w:pPr>
            <w:r w:rsidRPr="0095353B">
              <w:rPr>
                <w:sz w:val="20"/>
                <w:szCs w:val="20"/>
              </w:rPr>
              <w:t>Беседы</w:t>
            </w:r>
          </w:p>
          <w:p w:rsidR="00561F1C" w:rsidRPr="0095353B" w:rsidRDefault="00561F1C" w:rsidP="00A01F74">
            <w:pPr>
              <w:widowControl w:val="0"/>
              <w:numPr>
                <w:ilvl w:val="0"/>
                <w:numId w:val="39"/>
              </w:numPr>
              <w:tabs>
                <w:tab w:val="num" w:pos="221"/>
              </w:tabs>
              <w:autoSpaceDE w:val="0"/>
              <w:autoSpaceDN w:val="0"/>
              <w:adjustRightInd w:val="0"/>
              <w:ind w:left="221" w:hanging="240"/>
              <w:rPr>
                <w:sz w:val="20"/>
                <w:szCs w:val="20"/>
              </w:rPr>
            </w:pPr>
            <w:r w:rsidRPr="0095353B">
              <w:rPr>
                <w:sz w:val="20"/>
                <w:szCs w:val="20"/>
              </w:rPr>
              <w:t>Экскурсии по участку</w:t>
            </w:r>
          </w:p>
          <w:p w:rsidR="00561F1C" w:rsidRPr="0095353B" w:rsidRDefault="00561F1C" w:rsidP="00A01F74">
            <w:pPr>
              <w:widowControl w:val="0"/>
              <w:numPr>
                <w:ilvl w:val="0"/>
                <w:numId w:val="39"/>
              </w:numPr>
              <w:tabs>
                <w:tab w:val="num" w:pos="221"/>
              </w:tabs>
              <w:autoSpaceDE w:val="0"/>
              <w:autoSpaceDN w:val="0"/>
              <w:adjustRightInd w:val="0"/>
              <w:ind w:left="221" w:hanging="240"/>
              <w:rPr>
                <w:sz w:val="20"/>
                <w:szCs w:val="20"/>
              </w:rPr>
            </w:pPr>
            <w:r w:rsidRPr="0095353B">
              <w:rPr>
                <w:sz w:val="20"/>
                <w:szCs w:val="20"/>
              </w:rPr>
              <w:t>Исследовательская работа, опыты и экспериментирование.</w:t>
            </w:r>
          </w:p>
        </w:tc>
        <w:tc>
          <w:tcPr>
            <w:tcW w:w="3964" w:type="dxa"/>
            <w:shd w:val="clear" w:color="auto" w:fill="auto"/>
          </w:tcPr>
          <w:p w:rsidR="00561F1C" w:rsidRPr="0095353B" w:rsidRDefault="00561F1C" w:rsidP="00A01F74">
            <w:pPr>
              <w:widowControl w:val="0"/>
              <w:numPr>
                <w:ilvl w:val="0"/>
                <w:numId w:val="39"/>
              </w:numPr>
              <w:tabs>
                <w:tab w:val="num" w:pos="158"/>
              </w:tabs>
              <w:autoSpaceDE w:val="0"/>
              <w:autoSpaceDN w:val="0"/>
              <w:adjustRightInd w:val="0"/>
              <w:ind w:left="221" w:hanging="240"/>
              <w:rPr>
                <w:sz w:val="20"/>
                <w:szCs w:val="20"/>
              </w:rPr>
            </w:pPr>
            <w:r w:rsidRPr="0095353B">
              <w:rPr>
                <w:sz w:val="20"/>
                <w:szCs w:val="20"/>
              </w:rPr>
              <w:t xml:space="preserve"> Развивающие игры</w:t>
            </w:r>
          </w:p>
          <w:p w:rsidR="00561F1C" w:rsidRPr="0095353B" w:rsidRDefault="00561F1C" w:rsidP="00A01F74">
            <w:pPr>
              <w:widowControl w:val="0"/>
              <w:numPr>
                <w:ilvl w:val="0"/>
                <w:numId w:val="39"/>
              </w:numPr>
              <w:tabs>
                <w:tab w:val="num" w:pos="218"/>
              </w:tabs>
              <w:autoSpaceDE w:val="0"/>
              <w:autoSpaceDN w:val="0"/>
              <w:adjustRightInd w:val="0"/>
              <w:ind w:left="221" w:hanging="240"/>
              <w:rPr>
                <w:sz w:val="20"/>
                <w:szCs w:val="20"/>
              </w:rPr>
            </w:pPr>
            <w:r w:rsidRPr="0095353B">
              <w:rPr>
                <w:sz w:val="20"/>
                <w:szCs w:val="20"/>
              </w:rPr>
              <w:t>Интеллектуальные досуги</w:t>
            </w:r>
          </w:p>
          <w:p w:rsidR="00561F1C" w:rsidRPr="0095353B" w:rsidRDefault="00561F1C" w:rsidP="00A01F74">
            <w:pPr>
              <w:widowControl w:val="0"/>
              <w:numPr>
                <w:ilvl w:val="0"/>
                <w:numId w:val="39"/>
              </w:numPr>
              <w:tabs>
                <w:tab w:val="num" w:pos="218"/>
              </w:tabs>
              <w:autoSpaceDE w:val="0"/>
              <w:autoSpaceDN w:val="0"/>
              <w:adjustRightInd w:val="0"/>
              <w:ind w:left="221" w:hanging="240"/>
              <w:rPr>
                <w:sz w:val="20"/>
                <w:szCs w:val="20"/>
              </w:rPr>
            </w:pPr>
            <w:r w:rsidRPr="0095353B">
              <w:rPr>
                <w:sz w:val="20"/>
                <w:szCs w:val="20"/>
              </w:rPr>
              <w:t>Индивидуальная работа</w:t>
            </w:r>
          </w:p>
        </w:tc>
      </w:tr>
      <w:tr w:rsidR="00561F1C" w:rsidRPr="0095353B" w:rsidTr="00EE1F9E">
        <w:tc>
          <w:tcPr>
            <w:tcW w:w="2207" w:type="dxa"/>
            <w:shd w:val="clear" w:color="auto" w:fill="auto"/>
          </w:tcPr>
          <w:p w:rsidR="00561F1C" w:rsidRPr="0095353B" w:rsidRDefault="00561F1C" w:rsidP="00EE1F9E">
            <w:pPr>
              <w:widowControl w:val="0"/>
              <w:autoSpaceDE w:val="0"/>
              <w:autoSpaceDN w:val="0"/>
              <w:adjustRightInd w:val="0"/>
              <w:rPr>
                <w:b/>
                <w:sz w:val="20"/>
                <w:szCs w:val="20"/>
              </w:rPr>
            </w:pPr>
            <w:r w:rsidRPr="0095353B">
              <w:rPr>
                <w:b/>
                <w:sz w:val="20"/>
                <w:szCs w:val="20"/>
              </w:rPr>
              <w:t>Речевое развитие</w:t>
            </w:r>
          </w:p>
        </w:tc>
        <w:tc>
          <w:tcPr>
            <w:tcW w:w="3966" w:type="dxa"/>
            <w:shd w:val="clear" w:color="auto" w:fill="auto"/>
          </w:tcPr>
          <w:p w:rsidR="00561F1C" w:rsidRPr="0095353B" w:rsidRDefault="00561F1C" w:rsidP="00A01F74">
            <w:pPr>
              <w:widowControl w:val="0"/>
              <w:numPr>
                <w:ilvl w:val="0"/>
                <w:numId w:val="39"/>
              </w:numPr>
              <w:tabs>
                <w:tab w:val="num" w:pos="221"/>
              </w:tabs>
              <w:autoSpaceDE w:val="0"/>
              <w:autoSpaceDN w:val="0"/>
              <w:adjustRightInd w:val="0"/>
              <w:ind w:left="221" w:hanging="240"/>
              <w:rPr>
                <w:sz w:val="20"/>
                <w:szCs w:val="20"/>
              </w:rPr>
            </w:pPr>
            <w:r w:rsidRPr="0095353B">
              <w:rPr>
                <w:sz w:val="20"/>
                <w:szCs w:val="20"/>
              </w:rPr>
              <w:t>ОД по развитию речи</w:t>
            </w:r>
          </w:p>
          <w:p w:rsidR="00561F1C" w:rsidRPr="0095353B" w:rsidRDefault="00561F1C" w:rsidP="00A01F74">
            <w:pPr>
              <w:widowControl w:val="0"/>
              <w:numPr>
                <w:ilvl w:val="0"/>
                <w:numId w:val="39"/>
              </w:numPr>
              <w:tabs>
                <w:tab w:val="num" w:pos="221"/>
              </w:tabs>
              <w:autoSpaceDE w:val="0"/>
              <w:autoSpaceDN w:val="0"/>
              <w:adjustRightInd w:val="0"/>
              <w:ind w:left="221" w:hanging="240"/>
              <w:rPr>
                <w:sz w:val="20"/>
                <w:szCs w:val="20"/>
              </w:rPr>
            </w:pPr>
            <w:r w:rsidRPr="0095353B">
              <w:rPr>
                <w:sz w:val="20"/>
                <w:szCs w:val="20"/>
              </w:rPr>
              <w:t>Чтение</w:t>
            </w:r>
          </w:p>
          <w:p w:rsidR="00561F1C" w:rsidRPr="0095353B" w:rsidRDefault="00561F1C" w:rsidP="00A01F74">
            <w:pPr>
              <w:widowControl w:val="0"/>
              <w:numPr>
                <w:ilvl w:val="0"/>
                <w:numId w:val="39"/>
              </w:numPr>
              <w:tabs>
                <w:tab w:val="num" w:pos="221"/>
              </w:tabs>
              <w:autoSpaceDE w:val="0"/>
              <w:autoSpaceDN w:val="0"/>
              <w:adjustRightInd w:val="0"/>
              <w:ind w:left="221" w:hanging="240"/>
              <w:rPr>
                <w:sz w:val="20"/>
                <w:szCs w:val="20"/>
              </w:rPr>
            </w:pPr>
            <w:r w:rsidRPr="0095353B">
              <w:rPr>
                <w:sz w:val="20"/>
                <w:szCs w:val="20"/>
              </w:rPr>
              <w:t>Беседа</w:t>
            </w:r>
          </w:p>
        </w:tc>
        <w:tc>
          <w:tcPr>
            <w:tcW w:w="3964" w:type="dxa"/>
            <w:shd w:val="clear" w:color="auto" w:fill="auto"/>
          </w:tcPr>
          <w:p w:rsidR="00561F1C" w:rsidRPr="0095353B" w:rsidRDefault="00561F1C" w:rsidP="00A01F74">
            <w:pPr>
              <w:widowControl w:val="0"/>
              <w:numPr>
                <w:ilvl w:val="0"/>
                <w:numId w:val="39"/>
              </w:numPr>
              <w:tabs>
                <w:tab w:val="num" w:pos="158"/>
              </w:tabs>
              <w:autoSpaceDE w:val="0"/>
              <w:autoSpaceDN w:val="0"/>
              <w:adjustRightInd w:val="0"/>
              <w:ind w:left="221" w:hanging="240"/>
              <w:rPr>
                <w:sz w:val="20"/>
                <w:szCs w:val="20"/>
              </w:rPr>
            </w:pPr>
            <w:r w:rsidRPr="0095353B">
              <w:rPr>
                <w:sz w:val="20"/>
                <w:szCs w:val="20"/>
              </w:rPr>
              <w:t>Театрализованные игры</w:t>
            </w:r>
          </w:p>
          <w:p w:rsidR="00561F1C" w:rsidRPr="0095353B" w:rsidRDefault="00561F1C" w:rsidP="00A01F74">
            <w:pPr>
              <w:widowControl w:val="0"/>
              <w:numPr>
                <w:ilvl w:val="0"/>
                <w:numId w:val="39"/>
              </w:numPr>
              <w:tabs>
                <w:tab w:val="num" w:pos="158"/>
              </w:tabs>
              <w:autoSpaceDE w:val="0"/>
              <w:autoSpaceDN w:val="0"/>
              <w:adjustRightInd w:val="0"/>
              <w:ind w:left="221" w:hanging="240"/>
              <w:rPr>
                <w:sz w:val="20"/>
                <w:szCs w:val="20"/>
              </w:rPr>
            </w:pPr>
            <w:r w:rsidRPr="0095353B">
              <w:rPr>
                <w:sz w:val="20"/>
                <w:szCs w:val="20"/>
              </w:rPr>
              <w:t>Развивающие игры</w:t>
            </w:r>
          </w:p>
          <w:p w:rsidR="00561F1C" w:rsidRPr="0095353B" w:rsidRDefault="00561F1C" w:rsidP="00A01F74">
            <w:pPr>
              <w:widowControl w:val="0"/>
              <w:numPr>
                <w:ilvl w:val="0"/>
                <w:numId w:val="39"/>
              </w:numPr>
              <w:tabs>
                <w:tab w:val="num" w:pos="158"/>
              </w:tabs>
              <w:autoSpaceDE w:val="0"/>
              <w:autoSpaceDN w:val="0"/>
              <w:adjustRightInd w:val="0"/>
              <w:ind w:left="221" w:hanging="240"/>
              <w:rPr>
                <w:sz w:val="20"/>
                <w:szCs w:val="20"/>
              </w:rPr>
            </w:pPr>
            <w:r w:rsidRPr="0095353B">
              <w:rPr>
                <w:sz w:val="20"/>
                <w:szCs w:val="20"/>
              </w:rPr>
              <w:t>Дидактические игры</w:t>
            </w:r>
          </w:p>
          <w:p w:rsidR="00561F1C" w:rsidRPr="0095353B" w:rsidRDefault="00561F1C" w:rsidP="00A01F74">
            <w:pPr>
              <w:widowControl w:val="0"/>
              <w:numPr>
                <w:ilvl w:val="0"/>
                <w:numId w:val="39"/>
              </w:numPr>
              <w:tabs>
                <w:tab w:val="num" w:pos="158"/>
              </w:tabs>
              <w:autoSpaceDE w:val="0"/>
              <w:autoSpaceDN w:val="0"/>
              <w:adjustRightInd w:val="0"/>
              <w:ind w:left="221" w:hanging="240"/>
              <w:rPr>
                <w:sz w:val="20"/>
                <w:szCs w:val="20"/>
              </w:rPr>
            </w:pPr>
            <w:r w:rsidRPr="0095353B">
              <w:rPr>
                <w:sz w:val="20"/>
                <w:szCs w:val="20"/>
              </w:rPr>
              <w:t xml:space="preserve"> Словесные игры</w:t>
            </w:r>
          </w:p>
          <w:p w:rsidR="00561F1C" w:rsidRPr="0095353B" w:rsidRDefault="00561F1C" w:rsidP="00A01F74">
            <w:pPr>
              <w:widowControl w:val="0"/>
              <w:numPr>
                <w:ilvl w:val="0"/>
                <w:numId w:val="39"/>
              </w:numPr>
              <w:tabs>
                <w:tab w:val="num" w:pos="158"/>
              </w:tabs>
              <w:autoSpaceDE w:val="0"/>
              <w:autoSpaceDN w:val="0"/>
              <w:adjustRightInd w:val="0"/>
              <w:ind w:left="221" w:hanging="240"/>
              <w:rPr>
                <w:sz w:val="20"/>
                <w:szCs w:val="20"/>
              </w:rPr>
            </w:pPr>
            <w:r w:rsidRPr="0095353B">
              <w:rPr>
                <w:sz w:val="20"/>
                <w:szCs w:val="20"/>
              </w:rPr>
              <w:t>чтение</w:t>
            </w:r>
          </w:p>
        </w:tc>
      </w:tr>
      <w:tr w:rsidR="00561F1C" w:rsidRPr="0095353B" w:rsidTr="00EE1F9E">
        <w:tc>
          <w:tcPr>
            <w:tcW w:w="2207" w:type="dxa"/>
            <w:shd w:val="clear" w:color="auto" w:fill="auto"/>
          </w:tcPr>
          <w:p w:rsidR="00561F1C" w:rsidRPr="0095353B" w:rsidRDefault="00561F1C" w:rsidP="00EE1F9E">
            <w:pPr>
              <w:widowControl w:val="0"/>
              <w:autoSpaceDE w:val="0"/>
              <w:autoSpaceDN w:val="0"/>
              <w:adjustRightInd w:val="0"/>
              <w:rPr>
                <w:b/>
                <w:sz w:val="20"/>
                <w:szCs w:val="20"/>
              </w:rPr>
            </w:pPr>
            <w:r w:rsidRPr="0095353B">
              <w:rPr>
                <w:b/>
                <w:sz w:val="20"/>
                <w:szCs w:val="20"/>
              </w:rPr>
              <w:t>Художественно-эстетическое развитие</w:t>
            </w:r>
          </w:p>
        </w:tc>
        <w:tc>
          <w:tcPr>
            <w:tcW w:w="3966" w:type="dxa"/>
            <w:shd w:val="clear" w:color="auto" w:fill="auto"/>
          </w:tcPr>
          <w:p w:rsidR="00561F1C" w:rsidRPr="0095353B" w:rsidRDefault="00561F1C" w:rsidP="00A01F74">
            <w:pPr>
              <w:widowControl w:val="0"/>
              <w:numPr>
                <w:ilvl w:val="0"/>
                <w:numId w:val="39"/>
              </w:numPr>
              <w:tabs>
                <w:tab w:val="num" w:pos="221"/>
              </w:tabs>
              <w:autoSpaceDE w:val="0"/>
              <w:autoSpaceDN w:val="0"/>
              <w:adjustRightInd w:val="0"/>
              <w:ind w:left="221" w:hanging="240"/>
              <w:rPr>
                <w:sz w:val="20"/>
                <w:szCs w:val="20"/>
              </w:rPr>
            </w:pPr>
            <w:r w:rsidRPr="0095353B">
              <w:rPr>
                <w:sz w:val="20"/>
                <w:szCs w:val="20"/>
              </w:rPr>
              <w:t>Занятия по музыкальному воспитанию и изобразительной деятельности</w:t>
            </w:r>
          </w:p>
          <w:p w:rsidR="00561F1C" w:rsidRPr="0095353B" w:rsidRDefault="00561F1C" w:rsidP="00A01F74">
            <w:pPr>
              <w:widowControl w:val="0"/>
              <w:numPr>
                <w:ilvl w:val="0"/>
                <w:numId w:val="39"/>
              </w:numPr>
              <w:tabs>
                <w:tab w:val="num" w:pos="221"/>
              </w:tabs>
              <w:autoSpaceDE w:val="0"/>
              <w:autoSpaceDN w:val="0"/>
              <w:adjustRightInd w:val="0"/>
              <w:ind w:left="221" w:hanging="240"/>
              <w:rPr>
                <w:sz w:val="20"/>
                <w:szCs w:val="20"/>
              </w:rPr>
            </w:pPr>
            <w:r w:rsidRPr="0095353B">
              <w:rPr>
                <w:sz w:val="20"/>
                <w:szCs w:val="20"/>
              </w:rPr>
              <w:t>Эстетика быта</w:t>
            </w:r>
          </w:p>
          <w:p w:rsidR="00561F1C" w:rsidRPr="0095353B" w:rsidRDefault="00561F1C" w:rsidP="00A01F74">
            <w:pPr>
              <w:widowControl w:val="0"/>
              <w:numPr>
                <w:ilvl w:val="0"/>
                <w:numId w:val="39"/>
              </w:numPr>
              <w:tabs>
                <w:tab w:val="num" w:pos="221"/>
              </w:tabs>
              <w:autoSpaceDE w:val="0"/>
              <w:autoSpaceDN w:val="0"/>
              <w:adjustRightInd w:val="0"/>
              <w:ind w:left="221" w:hanging="240"/>
              <w:rPr>
                <w:sz w:val="20"/>
                <w:szCs w:val="20"/>
              </w:rPr>
            </w:pPr>
            <w:r w:rsidRPr="0095353B">
              <w:rPr>
                <w:sz w:val="20"/>
                <w:szCs w:val="20"/>
              </w:rPr>
              <w:t>Экскурсии в природу</w:t>
            </w:r>
          </w:p>
          <w:p w:rsidR="00561F1C" w:rsidRPr="0095353B" w:rsidRDefault="00561F1C" w:rsidP="00A01F74">
            <w:pPr>
              <w:widowControl w:val="0"/>
              <w:numPr>
                <w:ilvl w:val="0"/>
                <w:numId w:val="39"/>
              </w:numPr>
              <w:tabs>
                <w:tab w:val="num" w:pos="221"/>
              </w:tabs>
              <w:autoSpaceDE w:val="0"/>
              <w:autoSpaceDN w:val="0"/>
              <w:adjustRightInd w:val="0"/>
              <w:ind w:left="221" w:hanging="240"/>
              <w:rPr>
                <w:sz w:val="20"/>
                <w:szCs w:val="20"/>
              </w:rPr>
            </w:pPr>
            <w:r w:rsidRPr="0095353B">
              <w:rPr>
                <w:sz w:val="20"/>
                <w:szCs w:val="20"/>
              </w:rPr>
              <w:t>Посещение музеев</w:t>
            </w:r>
          </w:p>
        </w:tc>
        <w:tc>
          <w:tcPr>
            <w:tcW w:w="3964" w:type="dxa"/>
            <w:shd w:val="clear" w:color="auto" w:fill="auto"/>
          </w:tcPr>
          <w:p w:rsidR="00561F1C" w:rsidRPr="0095353B" w:rsidRDefault="00561F1C" w:rsidP="00A01F74">
            <w:pPr>
              <w:widowControl w:val="0"/>
              <w:numPr>
                <w:ilvl w:val="0"/>
                <w:numId w:val="39"/>
              </w:numPr>
              <w:tabs>
                <w:tab w:val="num" w:pos="262"/>
              </w:tabs>
              <w:autoSpaceDE w:val="0"/>
              <w:autoSpaceDN w:val="0"/>
              <w:adjustRightInd w:val="0"/>
              <w:ind w:left="221" w:hanging="240"/>
              <w:rPr>
                <w:sz w:val="20"/>
                <w:szCs w:val="20"/>
              </w:rPr>
            </w:pPr>
            <w:r w:rsidRPr="0095353B">
              <w:rPr>
                <w:sz w:val="20"/>
                <w:szCs w:val="20"/>
              </w:rPr>
              <w:t>Музыкально-художественные досуги</w:t>
            </w:r>
          </w:p>
          <w:p w:rsidR="00561F1C" w:rsidRPr="0095353B" w:rsidRDefault="00561F1C" w:rsidP="00A01F74">
            <w:pPr>
              <w:widowControl w:val="0"/>
              <w:numPr>
                <w:ilvl w:val="0"/>
                <w:numId w:val="39"/>
              </w:numPr>
              <w:tabs>
                <w:tab w:val="num" w:pos="218"/>
              </w:tabs>
              <w:autoSpaceDE w:val="0"/>
              <w:autoSpaceDN w:val="0"/>
              <w:adjustRightInd w:val="0"/>
              <w:ind w:left="221" w:hanging="240"/>
              <w:rPr>
                <w:sz w:val="20"/>
                <w:szCs w:val="20"/>
              </w:rPr>
            </w:pPr>
            <w:r w:rsidRPr="0095353B">
              <w:rPr>
                <w:sz w:val="20"/>
                <w:szCs w:val="20"/>
              </w:rPr>
              <w:t>Индивидуальная работа</w:t>
            </w:r>
          </w:p>
        </w:tc>
      </w:tr>
      <w:tr w:rsidR="00561F1C" w:rsidRPr="0095353B" w:rsidTr="00EE1F9E">
        <w:tc>
          <w:tcPr>
            <w:tcW w:w="2207" w:type="dxa"/>
            <w:shd w:val="clear" w:color="auto" w:fill="auto"/>
          </w:tcPr>
          <w:p w:rsidR="00561F1C" w:rsidRPr="0095353B" w:rsidRDefault="00561F1C" w:rsidP="00EE1F9E">
            <w:pPr>
              <w:widowControl w:val="0"/>
              <w:autoSpaceDE w:val="0"/>
              <w:autoSpaceDN w:val="0"/>
              <w:adjustRightInd w:val="0"/>
              <w:rPr>
                <w:b/>
                <w:sz w:val="20"/>
                <w:szCs w:val="20"/>
              </w:rPr>
            </w:pPr>
            <w:r w:rsidRPr="0095353B">
              <w:rPr>
                <w:b/>
                <w:sz w:val="20"/>
                <w:szCs w:val="20"/>
              </w:rPr>
              <w:t xml:space="preserve">Физическое развитие </w:t>
            </w:r>
          </w:p>
        </w:tc>
        <w:tc>
          <w:tcPr>
            <w:tcW w:w="3966" w:type="dxa"/>
            <w:shd w:val="clear" w:color="auto" w:fill="auto"/>
          </w:tcPr>
          <w:p w:rsidR="00561F1C" w:rsidRPr="0095353B" w:rsidRDefault="00561F1C" w:rsidP="00A01F74">
            <w:pPr>
              <w:widowControl w:val="0"/>
              <w:numPr>
                <w:ilvl w:val="0"/>
                <w:numId w:val="39"/>
              </w:numPr>
              <w:tabs>
                <w:tab w:val="num" w:pos="221"/>
              </w:tabs>
              <w:autoSpaceDE w:val="0"/>
              <w:autoSpaceDN w:val="0"/>
              <w:adjustRightInd w:val="0"/>
              <w:ind w:left="221" w:hanging="240"/>
              <w:rPr>
                <w:sz w:val="20"/>
                <w:szCs w:val="20"/>
              </w:rPr>
            </w:pPr>
            <w:r w:rsidRPr="0095353B">
              <w:rPr>
                <w:sz w:val="20"/>
                <w:szCs w:val="20"/>
              </w:rPr>
              <w:t>Прием детей в детский сад на воздухе в теплое время года</w:t>
            </w:r>
          </w:p>
          <w:p w:rsidR="00561F1C" w:rsidRPr="0095353B" w:rsidRDefault="00561F1C" w:rsidP="00A01F74">
            <w:pPr>
              <w:widowControl w:val="0"/>
              <w:numPr>
                <w:ilvl w:val="0"/>
                <w:numId w:val="39"/>
              </w:numPr>
              <w:tabs>
                <w:tab w:val="num" w:pos="221"/>
              </w:tabs>
              <w:autoSpaceDE w:val="0"/>
              <w:autoSpaceDN w:val="0"/>
              <w:adjustRightInd w:val="0"/>
              <w:ind w:left="221" w:hanging="240"/>
              <w:rPr>
                <w:sz w:val="20"/>
                <w:szCs w:val="20"/>
              </w:rPr>
            </w:pPr>
            <w:r w:rsidRPr="0095353B">
              <w:rPr>
                <w:sz w:val="20"/>
                <w:szCs w:val="20"/>
              </w:rPr>
              <w:t>Утренняя гимнастика (подвижные игры, игровые сюжеты)</w:t>
            </w:r>
          </w:p>
          <w:p w:rsidR="00561F1C" w:rsidRPr="0095353B" w:rsidRDefault="00561F1C" w:rsidP="00A01F74">
            <w:pPr>
              <w:widowControl w:val="0"/>
              <w:numPr>
                <w:ilvl w:val="0"/>
                <w:numId w:val="39"/>
              </w:numPr>
              <w:tabs>
                <w:tab w:val="num" w:pos="221"/>
              </w:tabs>
              <w:autoSpaceDE w:val="0"/>
              <w:autoSpaceDN w:val="0"/>
              <w:adjustRightInd w:val="0"/>
              <w:ind w:left="221" w:hanging="240"/>
              <w:rPr>
                <w:sz w:val="20"/>
                <w:szCs w:val="20"/>
              </w:rPr>
            </w:pPr>
            <w:r w:rsidRPr="0095353B">
              <w:rPr>
                <w:sz w:val="20"/>
                <w:szCs w:val="20"/>
              </w:rPr>
              <w:t>Гигиенические процедуры (обширное умывание, полоскание рта)</w:t>
            </w:r>
          </w:p>
          <w:p w:rsidR="00561F1C" w:rsidRPr="0095353B" w:rsidRDefault="00561F1C" w:rsidP="00A01F74">
            <w:pPr>
              <w:widowControl w:val="0"/>
              <w:numPr>
                <w:ilvl w:val="0"/>
                <w:numId w:val="39"/>
              </w:numPr>
              <w:tabs>
                <w:tab w:val="num" w:pos="221"/>
              </w:tabs>
              <w:autoSpaceDE w:val="0"/>
              <w:autoSpaceDN w:val="0"/>
              <w:adjustRightInd w:val="0"/>
              <w:ind w:left="221" w:hanging="240"/>
              <w:rPr>
                <w:sz w:val="20"/>
                <w:szCs w:val="20"/>
              </w:rPr>
            </w:pPr>
            <w:r w:rsidRPr="0095353B">
              <w:rPr>
                <w:sz w:val="20"/>
                <w:szCs w:val="20"/>
              </w:rPr>
              <w:t>Закаливание в повседневной жизни (облегченная одежда в группе, одежда по сезону на прогулке, обширное умывание, воздушные ванны)</w:t>
            </w:r>
          </w:p>
          <w:p w:rsidR="00561F1C" w:rsidRPr="0095353B" w:rsidRDefault="00561F1C" w:rsidP="00A01F74">
            <w:pPr>
              <w:widowControl w:val="0"/>
              <w:numPr>
                <w:ilvl w:val="0"/>
                <w:numId w:val="39"/>
              </w:numPr>
              <w:tabs>
                <w:tab w:val="num" w:pos="221"/>
              </w:tabs>
              <w:autoSpaceDE w:val="0"/>
              <w:autoSpaceDN w:val="0"/>
              <w:adjustRightInd w:val="0"/>
              <w:ind w:left="221" w:hanging="240"/>
              <w:rPr>
                <w:sz w:val="20"/>
                <w:szCs w:val="20"/>
              </w:rPr>
            </w:pPr>
            <w:r w:rsidRPr="0095353B">
              <w:rPr>
                <w:sz w:val="20"/>
                <w:szCs w:val="20"/>
              </w:rPr>
              <w:t>Специальные виды закаливания</w:t>
            </w:r>
          </w:p>
          <w:p w:rsidR="00561F1C" w:rsidRPr="0095353B" w:rsidRDefault="00561F1C" w:rsidP="00A01F74">
            <w:pPr>
              <w:widowControl w:val="0"/>
              <w:numPr>
                <w:ilvl w:val="0"/>
                <w:numId w:val="39"/>
              </w:numPr>
              <w:tabs>
                <w:tab w:val="num" w:pos="221"/>
              </w:tabs>
              <w:autoSpaceDE w:val="0"/>
              <w:autoSpaceDN w:val="0"/>
              <w:adjustRightInd w:val="0"/>
              <w:ind w:left="221" w:hanging="240"/>
              <w:rPr>
                <w:sz w:val="20"/>
                <w:szCs w:val="20"/>
              </w:rPr>
            </w:pPr>
            <w:r w:rsidRPr="0095353B">
              <w:rPr>
                <w:sz w:val="20"/>
                <w:szCs w:val="20"/>
              </w:rPr>
              <w:t xml:space="preserve">Физкультминутки </w:t>
            </w:r>
          </w:p>
          <w:p w:rsidR="00561F1C" w:rsidRPr="0095353B" w:rsidRDefault="00561F1C" w:rsidP="00A01F74">
            <w:pPr>
              <w:widowControl w:val="0"/>
              <w:numPr>
                <w:ilvl w:val="0"/>
                <w:numId w:val="39"/>
              </w:numPr>
              <w:tabs>
                <w:tab w:val="num" w:pos="221"/>
              </w:tabs>
              <w:autoSpaceDE w:val="0"/>
              <w:autoSpaceDN w:val="0"/>
              <w:adjustRightInd w:val="0"/>
              <w:ind w:left="221" w:hanging="240"/>
              <w:rPr>
                <w:sz w:val="20"/>
                <w:szCs w:val="20"/>
              </w:rPr>
            </w:pPr>
            <w:r w:rsidRPr="0095353B">
              <w:rPr>
                <w:sz w:val="20"/>
                <w:szCs w:val="20"/>
              </w:rPr>
              <w:t>ОД по физическому развитию</w:t>
            </w:r>
          </w:p>
          <w:p w:rsidR="00561F1C" w:rsidRPr="0095353B" w:rsidRDefault="00561F1C" w:rsidP="00A01F74">
            <w:pPr>
              <w:widowControl w:val="0"/>
              <w:numPr>
                <w:ilvl w:val="0"/>
                <w:numId w:val="39"/>
              </w:numPr>
              <w:tabs>
                <w:tab w:val="num" w:pos="221"/>
              </w:tabs>
              <w:autoSpaceDE w:val="0"/>
              <w:autoSpaceDN w:val="0"/>
              <w:adjustRightInd w:val="0"/>
              <w:ind w:left="221" w:hanging="240"/>
              <w:rPr>
                <w:sz w:val="20"/>
                <w:szCs w:val="20"/>
              </w:rPr>
            </w:pPr>
            <w:r w:rsidRPr="0095353B">
              <w:rPr>
                <w:sz w:val="20"/>
                <w:szCs w:val="20"/>
              </w:rPr>
              <w:t>Прогулка в двигательной активности</w:t>
            </w:r>
          </w:p>
        </w:tc>
        <w:tc>
          <w:tcPr>
            <w:tcW w:w="3964" w:type="dxa"/>
            <w:shd w:val="clear" w:color="auto" w:fill="auto"/>
          </w:tcPr>
          <w:p w:rsidR="00561F1C" w:rsidRPr="0095353B" w:rsidRDefault="00561F1C" w:rsidP="00A01F74">
            <w:pPr>
              <w:widowControl w:val="0"/>
              <w:numPr>
                <w:ilvl w:val="0"/>
                <w:numId w:val="39"/>
              </w:numPr>
              <w:tabs>
                <w:tab w:val="num" w:pos="218"/>
              </w:tabs>
              <w:autoSpaceDE w:val="0"/>
              <w:autoSpaceDN w:val="0"/>
              <w:adjustRightInd w:val="0"/>
              <w:ind w:left="221" w:hanging="240"/>
              <w:rPr>
                <w:sz w:val="20"/>
                <w:szCs w:val="20"/>
              </w:rPr>
            </w:pPr>
            <w:r w:rsidRPr="0095353B">
              <w:rPr>
                <w:sz w:val="20"/>
                <w:szCs w:val="20"/>
              </w:rPr>
              <w:t>Гимнастика после сна</w:t>
            </w:r>
          </w:p>
          <w:p w:rsidR="00561F1C" w:rsidRPr="0095353B" w:rsidRDefault="00561F1C" w:rsidP="00A01F74">
            <w:pPr>
              <w:widowControl w:val="0"/>
              <w:numPr>
                <w:ilvl w:val="0"/>
                <w:numId w:val="39"/>
              </w:numPr>
              <w:tabs>
                <w:tab w:val="num" w:pos="218"/>
              </w:tabs>
              <w:autoSpaceDE w:val="0"/>
              <w:autoSpaceDN w:val="0"/>
              <w:adjustRightInd w:val="0"/>
              <w:ind w:left="221" w:hanging="240"/>
              <w:rPr>
                <w:sz w:val="20"/>
                <w:szCs w:val="20"/>
              </w:rPr>
            </w:pPr>
            <w:r w:rsidRPr="0095353B">
              <w:rPr>
                <w:sz w:val="20"/>
                <w:szCs w:val="20"/>
              </w:rPr>
              <w:t>Закаливание (воздушные ванны, ходьба босиком в спальне)</w:t>
            </w:r>
          </w:p>
          <w:p w:rsidR="00561F1C" w:rsidRPr="0095353B" w:rsidRDefault="00561F1C" w:rsidP="00A01F74">
            <w:pPr>
              <w:widowControl w:val="0"/>
              <w:numPr>
                <w:ilvl w:val="0"/>
                <w:numId w:val="39"/>
              </w:numPr>
              <w:tabs>
                <w:tab w:val="num" w:pos="218"/>
              </w:tabs>
              <w:autoSpaceDE w:val="0"/>
              <w:autoSpaceDN w:val="0"/>
              <w:adjustRightInd w:val="0"/>
              <w:ind w:left="221" w:hanging="240"/>
              <w:rPr>
                <w:sz w:val="20"/>
                <w:szCs w:val="20"/>
              </w:rPr>
            </w:pPr>
            <w:r w:rsidRPr="0095353B">
              <w:rPr>
                <w:sz w:val="20"/>
                <w:szCs w:val="20"/>
              </w:rPr>
              <w:t>Физкультурные досуги, игры и развлечения</w:t>
            </w:r>
          </w:p>
          <w:p w:rsidR="00561F1C" w:rsidRPr="0095353B" w:rsidRDefault="00561F1C" w:rsidP="00A01F74">
            <w:pPr>
              <w:widowControl w:val="0"/>
              <w:numPr>
                <w:ilvl w:val="0"/>
                <w:numId w:val="39"/>
              </w:numPr>
              <w:tabs>
                <w:tab w:val="num" w:pos="218"/>
              </w:tabs>
              <w:autoSpaceDE w:val="0"/>
              <w:autoSpaceDN w:val="0"/>
              <w:adjustRightInd w:val="0"/>
              <w:ind w:left="221" w:hanging="240"/>
              <w:rPr>
                <w:sz w:val="20"/>
                <w:szCs w:val="20"/>
              </w:rPr>
            </w:pPr>
            <w:r w:rsidRPr="0095353B">
              <w:rPr>
                <w:sz w:val="20"/>
                <w:szCs w:val="20"/>
              </w:rPr>
              <w:t>Самостоятельная двигательная деятельность</w:t>
            </w:r>
          </w:p>
          <w:p w:rsidR="00561F1C" w:rsidRPr="0095353B" w:rsidRDefault="00561F1C" w:rsidP="00A01F74">
            <w:pPr>
              <w:widowControl w:val="0"/>
              <w:numPr>
                <w:ilvl w:val="0"/>
                <w:numId w:val="39"/>
              </w:numPr>
              <w:tabs>
                <w:tab w:val="num" w:pos="218"/>
              </w:tabs>
              <w:autoSpaceDE w:val="0"/>
              <w:autoSpaceDN w:val="0"/>
              <w:adjustRightInd w:val="0"/>
              <w:ind w:left="221" w:hanging="240"/>
              <w:rPr>
                <w:sz w:val="20"/>
                <w:szCs w:val="20"/>
              </w:rPr>
            </w:pPr>
            <w:r w:rsidRPr="0095353B">
              <w:rPr>
                <w:sz w:val="20"/>
                <w:szCs w:val="20"/>
              </w:rPr>
              <w:t>Ритмическая гимнастика</w:t>
            </w:r>
          </w:p>
          <w:p w:rsidR="00561F1C" w:rsidRPr="0095353B" w:rsidRDefault="00561F1C" w:rsidP="00A01F74">
            <w:pPr>
              <w:widowControl w:val="0"/>
              <w:numPr>
                <w:ilvl w:val="0"/>
                <w:numId w:val="39"/>
              </w:numPr>
              <w:tabs>
                <w:tab w:val="num" w:pos="218"/>
              </w:tabs>
              <w:autoSpaceDE w:val="0"/>
              <w:autoSpaceDN w:val="0"/>
              <w:adjustRightInd w:val="0"/>
              <w:ind w:left="221" w:hanging="240"/>
              <w:rPr>
                <w:sz w:val="20"/>
                <w:szCs w:val="20"/>
              </w:rPr>
            </w:pPr>
            <w:r w:rsidRPr="0095353B">
              <w:rPr>
                <w:sz w:val="20"/>
                <w:szCs w:val="20"/>
              </w:rPr>
              <w:t>Хореография</w:t>
            </w:r>
          </w:p>
          <w:p w:rsidR="00561F1C" w:rsidRPr="0095353B" w:rsidRDefault="00561F1C" w:rsidP="00A01F74">
            <w:pPr>
              <w:widowControl w:val="0"/>
              <w:numPr>
                <w:ilvl w:val="0"/>
                <w:numId w:val="39"/>
              </w:numPr>
              <w:tabs>
                <w:tab w:val="num" w:pos="218"/>
              </w:tabs>
              <w:autoSpaceDE w:val="0"/>
              <w:autoSpaceDN w:val="0"/>
              <w:adjustRightInd w:val="0"/>
              <w:ind w:left="221" w:hanging="240"/>
              <w:rPr>
                <w:sz w:val="20"/>
                <w:szCs w:val="20"/>
              </w:rPr>
            </w:pPr>
            <w:r w:rsidRPr="0095353B">
              <w:rPr>
                <w:sz w:val="20"/>
                <w:szCs w:val="20"/>
              </w:rPr>
              <w:t>Прогулка (индивидуальная работа по развитию движений)</w:t>
            </w:r>
          </w:p>
        </w:tc>
      </w:tr>
    </w:tbl>
    <w:p w:rsidR="00561F1C" w:rsidRPr="0095353B" w:rsidRDefault="00561F1C" w:rsidP="00561F1C">
      <w:pPr>
        <w:rPr>
          <w:b/>
          <w:sz w:val="20"/>
          <w:szCs w:val="20"/>
        </w:rPr>
      </w:pPr>
    </w:p>
    <w:p w:rsidR="00561F1C" w:rsidRPr="0095353B" w:rsidRDefault="00561F1C" w:rsidP="00561F1C">
      <w:pPr>
        <w:rPr>
          <w:b/>
          <w:sz w:val="20"/>
          <w:szCs w:val="20"/>
        </w:rPr>
      </w:pPr>
      <w:r w:rsidRPr="0095353B">
        <w:rPr>
          <w:b/>
          <w:sz w:val="20"/>
          <w:szCs w:val="20"/>
        </w:rPr>
        <w:t>7. Особенности традиционных событий, праздников, мероприятий.</w:t>
      </w:r>
    </w:p>
    <w:p w:rsidR="00561F1C" w:rsidRPr="0095353B" w:rsidRDefault="00561F1C" w:rsidP="00561F1C">
      <w:pPr>
        <w:rPr>
          <w:b/>
          <w:sz w:val="20"/>
          <w:szCs w:val="20"/>
        </w:rPr>
      </w:pPr>
    </w:p>
    <w:p w:rsidR="00561F1C" w:rsidRPr="0095353B" w:rsidRDefault="00561F1C" w:rsidP="00561F1C">
      <w:pPr>
        <w:rPr>
          <w:b/>
          <w:sz w:val="20"/>
          <w:szCs w:val="20"/>
        </w:rPr>
      </w:pPr>
      <w:r w:rsidRPr="0095353B">
        <w:rPr>
          <w:b/>
          <w:sz w:val="20"/>
          <w:szCs w:val="20"/>
        </w:rPr>
        <w:t>В основе лежит комплексно-тематическое планирование воспитател</w:t>
      </w:r>
      <w:r w:rsidR="001972FE">
        <w:rPr>
          <w:b/>
          <w:sz w:val="20"/>
          <w:szCs w:val="20"/>
        </w:rPr>
        <w:t xml:space="preserve">ьно-образовательной работы </w:t>
      </w:r>
    </w:p>
    <w:p w:rsidR="00561F1C" w:rsidRPr="0095353B" w:rsidRDefault="00561F1C" w:rsidP="00561F1C">
      <w:pPr>
        <w:jc w:val="both"/>
        <w:rPr>
          <w:sz w:val="20"/>
          <w:szCs w:val="20"/>
        </w:rPr>
      </w:pPr>
      <w:r w:rsidRPr="0095353B">
        <w:rPr>
          <w:b/>
          <w:color w:val="FF6600"/>
          <w:sz w:val="20"/>
          <w:szCs w:val="20"/>
        </w:rPr>
        <w:tab/>
      </w:r>
      <w:r w:rsidRPr="0095353B">
        <w:rPr>
          <w:sz w:val="20"/>
          <w:szCs w:val="20"/>
        </w:rPr>
        <w:t xml:space="preserve">Цель: построение  </w:t>
      </w:r>
      <w:proofErr w:type="spellStart"/>
      <w:r w:rsidRPr="0095353B">
        <w:rPr>
          <w:sz w:val="20"/>
          <w:szCs w:val="20"/>
        </w:rPr>
        <w:t>воспитательно</w:t>
      </w:r>
      <w:proofErr w:type="spellEnd"/>
      <w:r w:rsidRPr="0095353B">
        <w:rPr>
          <w:sz w:val="20"/>
          <w:szCs w:val="20"/>
        </w:rPr>
        <w:t>–образовательного процесса, направленного  на  обеспечение единства  воспитательных, развивающих и обучающих целей и задач,  с учетом интеграции  на необходимом и достаточном материале, максимально приближаясь к разумному «минимуму» с учетом  контингента воспитанников, их индивидуальных и возрастных  особенностей, социального заказа родителей.</w:t>
      </w:r>
    </w:p>
    <w:p w:rsidR="00561F1C" w:rsidRPr="0095353B" w:rsidRDefault="00561F1C" w:rsidP="00561F1C">
      <w:pPr>
        <w:jc w:val="both"/>
        <w:rPr>
          <w:sz w:val="20"/>
          <w:szCs w:val="20"/>
        </w:rPr>
      </w:pPr>
      <w:r w:rsidRPr="0095353B">
        <w:rPr>
          <w:sz w:val="20"/>
          <w:szCs w:val="20"/>
        </w:rPr>
        <w:tab/>
        <w:t xml:space="preserve">Организационной основой реализации комплексно-тематического принципа построения программы  являются примерные темы (праздники, события, проекты),  которые ориентированы на все направления </w:t>
      </w:r>
      <w:r w:rsidRPr="0095353B">
        <w:rPr>
          <w:sz w:val="20"/>
          <w:szCs w:val="20"/>
        </w:rPr>
        <w:lastRenderedPageBreak/>
        <w:t xml:space="preserve">развития ребенка дошкольного возраста и посвящены различным сторонам человеческого бытия, а так же вызывают личностный интерес детей </w:t>
      </w:r>
      <w:proofErr w:type="gramStart"/>
      <w:r w:rsidRPr="0095353B">
        <w:rPr>
          <w:sz w:val="20"/>
          <w:szCs w:val="20"/>
        </w:rPr>
        <w:t>к</w:t>
      </w:r>
      <w:proofErr w:type="gramEnd"/>
      <w:r w:rsidRPr="0095353B">
        <w:rPr>
          <w:sz w:val="20"/>
          <w:szCs w:val="20"/>
        </w:rPr>
        <w:t>:</w:t>
      </w:r>
    </w:p>
    <w:p w:rsidR="00561F1C" w:rsidRPr="0095353B" w:rsidRDefault="00561F1C" w:rsidP="00561F1C">
      <w:pPr>
        <w:jc w:val="both"/>
        <w:rPr>
          <w:sz w:val="20"/>
          <w:szCs w:val="20"/>
        </w:rPr>
      </w:pPr>
      <w:r w:rsidRPr="0095353B">
        <w:rPr>
          <w:sz w:val="20"/>
          <w:szCs w:val="20"/>
        </w:rPr>
        <w:t>•</w:t>
      </w:r>
      <w:r w:rsidRPr="0095353B">
        <w:rPr>
          <w:sz w:val="20"/>
          <w:szCs w:val="20"/>
        </w:rPr>
        <w:tab/>
        <w:t xml:space="preserve">явлениям нравственной жизни ребенка </w:t>
      </w:r>
    </w:p>
    <w:p w:rsidR="00561F1C" w:rsidRPr="0095353B" w:rsidRDefault="00561F1C" w:rsidP="00561F1C">
      <w:pPr>
        <w:jc w:val="both"/>
        <w:rPr>
          <w:sz w:val="20"/>
          <w:szCs w:val="20"/>
        </w:rPr>
      </w:pPr>
      <w:r w:rsidRPr="0095353B">
        <w:rPr>
          <w:sz w:val="20"/>
          <w:szCs w:val="20"/>
        </w:rPr>
        <w:t>•</w:t>
      </w:r>
      <w:r w:rsidRPr="0095353B">
        <w:rPr>
          <w:sz w:val="20"/>
          <w:szCs w:val="20"/>
        </w:rPr>
        <w:tab/>
        <w:t>окружающей природе</w:t>
      </w:r>
    </w:p>
    <w:p w:rsidR="00561F1C" w:rsidRPr="0095353B" w:rsidRDefault="00561F1C" w:rsidP="00561F1C">
      <w:pPr>
        <w:jc w:val="both"/>
        <w:rPr>
          <w:sz w:val="20"/>
          <w:szCs w:val="20"/>
        </w:rPr>
      </w:pPr>
      <w:r w:rsidRPr="0095353B">
        <w:rPr>
          <w:sz w:val="20"/>
          <w:szCs w:val="20"/>
        </w:rPr>
        <w:t>•</w:t>
      </w:r>
      <w:r w:rsidRPr="0095353B">
        <w:rPr>
          <w:sz w:val="20"/>
          <w:szCs w:val="20"/>
        </w:rPr>
        <w:tab/>
        <w:t xml:space="preserve">миру искусства и литературы </w:t>
      </w:r>
    </w:p>
    <w:p w:rsidR="00561F1C" w:rsidRPr="0095353B" w:rsidRDefault="00561F1C" w:rsidP="00561F1C">
      <w:pPr>
        <w:jc w:val="both"/>
        <w:rPr>
          <w:sz w:val="20"/>
          <w:szCs w:val="20"/>
        </w:rPr>
      </w:pPr>
      <w:r w:rsidRPr="0095353B">
        <w:rPr>
          <w:sz w:val="20"/>
          <w:szCs w:val="20"/>
        </w:rPr>
        <w:t>•</w:t>
      </w:r>
      <w:r w:rsidRPr="0095353B">
        <w:rPr>
          <w:sz w:val="20"/>
          <w:szCs w:val="20"/>
        </w:rPr>
        <w:tab/>
        <w:t>традиционным для семьи, общества и государства праздничным событиям</w:t>
      </w:r>
    </w:p>
    <w:p w:rsidR="00561F1C" w:rsidRPr="0095353B" w:rsidRDefault="00561F1C" w:rsidP="00561F1C">
      <w:pPr>
        <w:jc w:val="both"/>
        <w:rPr>
          <w:sz w:val="20"/>
          <w:szCs w:val="20"/>
        </w:rPr>
      </w:pPr>
      <w:r w:rsidRPr="0095353B">
        <w:rPr>
          <w:sz w:val="20"/>
          <w:szCs w:val="20"/>
        </w:rPr>
        <w:t>•</w:t>
      </w:r>
      <w:r w:rsidRPr="0095353B">
        <w:rPr>
          <w:sz w:val="20"/>
          <w:szCs w:val="20"/>
        </w:rPr>
        <w:tab/>
        <w:t>событиям, формирующим чувство гражданской прин</w:t>
      </w:r>
      <w:r w:rsidR="00E73F2B" w:rsidRPr="0095353B">
        <w:rPr>
          <w:sz w:val="20"/>
          <w:szCs w:val="20"/>
        </w:rPr>
        <w:t>адлежности ребенка (родное село</w:t>
      </w:r>
      <w:r w:rsidRPr="0095353B">
        <w:rPr>
          <w:sz w:val="20"/>
          <w:szCs w:val="20"/>
        </w:rPr>
        <w:t>,  День народного единства, День защитника Отечества и др.)</w:t>
      </w:r>
    </w:p>
    <w:p w:rsidR="00561F1C" w:rsidRPr="0095353B" w:rsidRDefault="00561F1C" w:rsidP="00561F1C">
      <w:pPr>
        <w:jc w:val="both"/>
        <w:rPr>
          <w:sz w:val="20"/>
          <w:szCs w:val="20"/>
        </w:rPr>
      </w:pPr>
      <w:r w:rsidRPr="0095353B">
        <w:rPr>
          <w:sz w:val="20"/>
          <w:szCs w:val="20"/>
        </w:rPr>
        <w:t>•</w:t>
      </w:r>
      <w:r w:rsidRPr="0095353B">
        <w:rPr>
          <w:sz w:val="20"/>
          <w:szCs w:val="20"/>
        </w:rPr>
        <w:tab/>
        <w:t xml:space="preserve">сезонным явлениям </w:t>
      </w:r>
    </w:p>
    <w:p w:rsidR="00561F1C" w:rsidRPr="0095353B" w:rsidRDefault="00561F1C" w:rsidP="00561F1C">
      <w:pPr>
        <w:jc w:val="both"/>
        <w:rPr>
          <w:sz w:val="20"/>
          <w:szCs w:val="20"/>
        </w:rPr>
      </w:pPr>
      <w:r w:rsidRPr="0095353B">
        <w:rPr>
          <w:sz w:val="20"/>
          <w:szCs w:val="20"/>
        </w:rPr>
        <w:t>•</w:t>
      </w:r>
      <w:r w:rsidRPr="0095353B">
        <w:rPr>
          <w:sz w:val="20"/>
          <w:szCs w:val="20"/>
        </w:rPr>
        <w:tab/>
        <w:t>народной культуре и  традициям.</w:t>
      </w:r>
    </w:p>
    <w:p w:rsidR="00561F1C" w:rsidRPr="0095353B" w:rsidRDefault="00561F1C" w:rsidP="00561F1C">
      <w:pPr>
        <w:jc w:val="both"/>
        <w:rPr>
          <w:sz w:val="20"/>
          <w:szCs w:val="20"/>
        </w:rPr>
      </w:pPr>
    </w:p>
    <w:p w:rsidR="00561F1C" w:rsidRPr="0095353B" w:rsidRDefault="00561F1C" w:rsidP="00561F1C">
      <w:pPr>
        <w:ind w:firstLine="360"/>
        <w:jc w:val="both"/>
        <w:rPr>
          <w:sz w:val="20"/>
          <w:szCs w:val="20"/>
        </w:rPr>
      </w:pPr>
      <w:r w:rsidRPr="0095353B">
        <w:rPr>
          <w:sz w:val="20"/>
          <w:szCs w:val="20"/>
        </w:rPr>
        <w:t>Тематический принцип построения образовательного процесса позволяет  ввести региональные и культурные компоненты, учитывать приоритет дошкольного учреждения.</w:t>
      </w:r>
    </w:p>
    <w:p w:rsidR="00561F1C" w:rsidRPr="0095353B" w:rsidRDefault="00561F1C" w:rsidP="00561F1C">
      <w:pPr>
        <w:ind w:firstLine="360"/>
        <w:jc w:val="both"/>
        <w:rPr>
          <w:sz w:val="20"/>
          <w:szCs w:val="20"/>
        </w:rPr>
      </w:pPr>
      <w:r w:rsidRPr="0095353B">
        <w:rPr>
          <w:sz w:val="20"/>
          <w:szCs w:val="20"/>
        </w:rPr>
        <w:t>Построение всего образовательного процесса вокруг одного центрального блока дает большие возможности для развития детей. Темы помогают организовать информацию оптимальным способом. У дошкольников появляются многочисленные возможности для практики, экспериментирования, развития основных навыков, понятийного мышления.</w:t>
      </w:r>
    </w:p>
    <w:p w:rsidR="00561F1C" w:rsidRPr="0095353B" w:rsidRDefault="00561F1C" w:rsidP="00561F1C">
      <w:pPr>
        <w:ind w:firstLine="360"/>
        <w:jc w:val="both"/>
        <w:rPr>
          <w:sz w:val="20"/>
          <w:szCs w:val="20"/>
        </w:rPr>
      </w:pPr>
      <w:r w:rsidRPr="0095353B">
        <w:rPr>
          <w:sz w:val="20"/>
          <w:szCs w:val="20"/>
        </w:rPr>
        <w:t>Введение похожих тем в различных возрастных группах обеспечивает достижение единства образовательных целей и преемственности в детском развитии на протяжении всего дошкольного возраста, органичное развитие детей в соответствии с их индивидуальными возможностями.</w:t>
      </w:r>
    </w:p>
    <w:p w:rsidR="00561F1C" w:rsidRPr="0095353B" w:rsidRDefault="00561F1C" w:rsidP="00561F1C">
      <w:pPr>
        <w:ind w:firstLine="360"/>
        <w:jc w:val="both"/>
        <w:rPr>
          <w:sz w:val="20"/>
          <w:szCs w:val="20"/>
        </w:rPr>
      </w:pPr>
      <w:r w:rsidRPr="0095353B">
        <w:rPr>
          <w:sz w:val="20"/>
          <w:szCs w:val="20"/>
        </w:rPr>
        <w:t>В каждой возрастной группе выделен блок, разделенный на несколько тем. Одной теме уделяется не менее одной недели. Тема отражается  в подборе материалов, находящихся в группе    и уголках развития.</w:t>
      </w:r>
    </w:p>
    <w:p w:rsidR="00561F1C" w:rsidRPr="0095353B" w:rsidRDefault="00561F1C" w:rsidP="00561F1C">
      <w:pPr>
        <w:ind w:firstLine="360"/>
        <w:jc w:val="both"/>
        <w:rPr>
          <w:sz w:val="20"/>
          <w:szCs w:val="20"/>
        </w:rPr>
      </w:pPr>
      <w:r w:rsidRPr="0095353B">
        <w:rPr>
          <w:sz w:val="20"/>
          <w:szCs w:val="20"/>
        </w:rPr>
        <w:tab/>
        <w:t xml:space="preserve"> Для каждой возрастной группы дано комплексно-тематическое планирование, которое  рассматривается как примерное. Педагоги вправе по своему усмотрению частично или полностью менять темы или названия тем, содержание работы, временной период в соответствии с особенностями своей возрастной группы, другими значимыми событиями</w:t>
      </w:r>
    </w:p>
    <w:p w:rsidR="00561F1C" w:rsidRPr="0095353B" w:rsidRDefault="00561F1C" w:rsidP="00561F1C">
      <w:pPr>
        <w:ind w:firstLine="360"/>
        <w:jc w:val="both"/>
        <w:rPr>
          <w:sz w:val="20"/>
          <w:szCs w:val="20"/>
        </w:rPr>
      </w:pPr>
      <w:r w:rsidRPr="0095353B">
        <w:rPr>
          <w:sz w:val="20"/>
          <w:szCs w:val="20"/>
        </w:rPr>
        <w:t>Формы подготовки  и реализации тем  носят интегративный  характер, то есть позволяют решать задачи психолого-педагогической работы нескольких образовательных областей;</w:t>
      </w:r>
    </w:p>
    <w:p w:rsidR="008C033E" w:rsidRPr="0095353B" w:rsidRDefault="008C033E" w:rsidP="00561F1C">
      <w:pPr>
        <w:ind w:firstLine="360"/>
        <w:jc w:val="both"/>
        <w:rPr>
          <w:sz w:val="20"/>
          <w:szCs w:val="20"/>
        </w:rPr>
      </w:pPr>
    </w:p>
    <w:tbl>
      <w:tblPr>
        <w:tblW w:w="8505" w:type="dxa"/>
        <w:tblInd w:w="1883" w:type="dxa"/>
        <w:shd w:val="clear" w:color="auto" w:fill="F6F6F6"/>
        <w:tblCellMar>
          <w:left w:w="0" w:type="dxa"/>
          <w:right w:w="0" w:type="dxa"/>
        </w:tblCellMar>
        <w:tblLook w:val="04A0"/>
      </w:tblPr>
      <w:tblGrid>
        <w:gridCol w:w="4961"/>
        <w:gridCol w:w="3544"/>
      </w:tblGrid>
      <w:tr w:rsidR="008C033E" w:rsidRPr="0095353B" w:rsidTr="004D3D28">
        <w:trPr>
          <w:trHeight w:val="318"/>
        </w:trPr>
        <w:tc>
          <w:tcPr>
            <w:tcW w:w="4961" w:type="dxa"/>
            <w:tcBorders>
              <w:top w:val="single" w:sz="8" w:space="0" w:color="auto"/>
              <w:left w:val="single" w:sz="8" w:space="0" w:color="auto"/>
              <w:bottom w:val="single" w:sz="8" w:space="0" w:color="auto"/>
              <w:right w:val="single" w:sz="8" w:space="0" w:color="auto"/>
            </w:tcBorders>
            <w:shd w:val="clear" w:color="auto" w:fill="FFFFFF"/>
            <w:tcMar>
              <w:top w:w="0" w:type="dxa"/>
              <w:left w:w="40" w:type="dxa"/>
              <w:bottom w:w="0" w:type="dxa"/>
              <w:right w:w="40" w:type="dxa"/>
            </w:tcMar>
            <w:hideMark/>
          </w:tcPr>
          <w:p w:rsidR="008C033E" w:rsidRPr="0095353B" w:rsidRDefault="008C033E" w:rsidP="004D3D28">
            <w:pPr>
              <w:spacing w:before="100" w:beforeAutospacing="1" w:after="100" w:afterAutospacing="1"/>
              <w:rPr>
                <w:sz w:val="20"/>
                <w:szCs w:val="20"/>
              </w:rPr>
            </w:pPr>
            <w:r w:rsidRPr="0095353B">
              <w:rPr>
                <w:b/>
                <w:bCs/>
                <w:sz w:val="20"/>
                <w:szCs w:val="20"/>
              </w:rPr>
              <w:t>Мероприятие</w:t>
            </w:r>
          </w:p>
        </w:tc>
        <w:tc>
          <w:tcPr>
            <w:tcW w:w="3544" w:type="dxa"/>
            <w:tcBorders>
              <w:top w:val="single" w:sz="8" w:space="0" w:color="auto"/>
              <w:left w:val="nil"/>
              <w:bottom w:val="single" w:sz="8" w:space="0" w:color="auto"/>
              <w:right w:val="single" w:sz="8" w:space="0" w:color="auto"/>
            </w:tcBorders>
            <w:shd w:val="clear" w:color="auto" w:fill="FFFFFF"/>
            <w:tcMar>
              <w:top w:w="0" w:type="dxa"/>
              <w:left w:w="40" w:type="dxa"/>
              <w:bottom w:w="0" w:type="dxa"/>
              <w:right w:w="40" w:type="dxa"/>
            </w:tcMar>
            <w:hideMark/>
          </w:tcPr>
          <w:p w:rsidR="008C033E" w:rsidRPr="0095353B" w:rsidRDefault="008C033E" w:rsidP="004D3D28">
            <w:pPr>
              <w:spacing w:before="100" w:beforeAutospacing="1" w:after="100" w:afterAutospacing="1"/>
              <w:rPr>
                <w:sz w:val="20"/>
                <w:szCs w:val="20"/>
              </w:rPr>
            </w:pPr>
            <w:r w:rsidRPr="0095353B">
              <w:rPr>
                <w:b/>
                <w:bCs/>
                <w:sz w:val="20"/>
                <w:szCs w:val="20"/>
              </w:rPr>
              <w:t>Дата проведения</w:t>
            </w:r>
          </w:p>
        </w:tc>
      </w:tr>
      <w:tr w:rsidR="008C033E" w:rsidRPr="0095353B" w:rsidTr="004D3D28">
        <w:trPr>
          <w:trHeight w:val="265"/>
        </w:trPr>
        <w:tc>
          <w:tcPr>
            <w:tcW w:w="4961" w:type="dxa"/>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tcPr>
          <w:p w:rsidR="008C033E" w:rsidRPr="0095353B" w:rsidRDefault="008C033E" w:rsidP="004D3D28">
            <w:pPr>
              <w:spacing w:before="100" w:beforeAutospacing="1" w:after="240"/>
              <w:rPr>
                <w:sz w:val="20"/>
                <w:szCs w:val="20"/>
              </w:rPr>
            </w:pPr>
            <w:r w:rsidRPr="0095353B">
              <w:rPr>
                <w:sz w:val="20"/>
                <w:szCs w:val="20"/>
              </w:rPr>
              <w:t>День знаний</w:t>
            </w:r>
          </w:p>
        </w:tc>
        <w:tc>
          <w:tcPr>
            <w:tcW w:w="3544" w:type="dxa"/>
            <w:tcBorders>
              <w:top w:val="nil"/>
              <w:left w:val="nil"/>
              <w:bottom w:val="single" w:sz="8" w:space="0" w:color="auto"/>
              <w:right w:val="single" w:sz="8" w:space="0" w:color="auto"/>
            </w:tcBorders>
            <w:shd w:val="clear" w:color="auto" w:fill="FFFFFF"/>
            <w:tcMar>
              <w:top w:w="0" w:type="dxa"/>
              <w:left w:w="40" w:type="dxa"/>
              <w:bottom w:w="0" w:type="dxa"/>
              <w:right w:w="40" w:type="dxa"/>
            </w:tcMar>
          </w:tcPr>
          <w:p w:rsidR="008C033E" w:rsidRPr="0095353B" w:rsidRDefault="008C033E" w:rsidP="004D3D28">
            <w:pPr>
              <w:spacing w:before="100" w:beforeAutospacing="1" w:after="240"/>
              <w:rPr>
                <w:sz w:val="20"/>
                <w:szCs w:val="20"/>
              </w:rPr>
            </w:pPr>
            <w:r w:rsidRPr="0095353B">
              <w:rPr>
                <w:sz w:val="20"/>
                <w:szCs w:val="20"/>
              </w:rPr>
              <w:t>сентябрь</w:t>
            </w:r>
          </w:p>
        </w:tc>
      </w:tr>
      <w:tr w:rsidR="008C033E" w:rsidRPr="0095353B" w:rsidTr="004D3D28">
        <w:trPr>
          <w:trHeight w:val="547"/>
        </w:trPr>
        <w:tc>
          <w:tcPr>
            <w:tcW w:w="4961" w:type="dxa"/>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tcPr>
          <w:p w:rsidR="008C033E" w:rsidRPr="0095353B" w:rsidRDefault="008C033E" w:rsidP="004D3D28">
            <w:pPr>
              <w:spacing w:before="100" w:beforeAutospacing="1" w:after="240"/>
              <w:rPr>
                <w:sz w:val="20"/>
                <w:szCs w:val="20"/>
              </w:rPr>
            </w:pPr>
            <w:r w:rsidRPr="0095353B">
              <w:rPr>
                <w:sz w:val="20"/>
                <w:szCs w:val="20"/>
              </w:rPr>
              <w:t>Осенние праздники</w:t>
            </w:r>
          </w:p>
        </w:tc>
        <w:tc>
          <w:tcPr>
            <w:tcW w:w="3544" w:type="dxa"/>
            <w:tcBorders>
              <w:top w:val="nil"/>
              <w:left w:val="nil"/>
              <w:bottom w:val="single" w:sz="8" w:space="0" w:color="auto"/>
              <w:right w:val="single" w:sz="8" w:space="0" w:color="auto"/>
            </w:tcBorders>
            <w:shd w:val="clear" w:color="auto" w:fill="FFFFFF"/>
            <w:tcMar>
              <w:top w:w="0" w:type="dxa"/>
              <w:left w:w="40" w:type="dxa"/>
              <w:bottom w:w="0" w:type="dxa"/>
              <w:right w:w="40" w:type="dxa"/>
            </w:tcMar>
          </w:tcPr>
          <w:p w:rsidR="008C033E" w:rsidRPr="0095353B" w:rsidRDefault="008C033E" w:rsidP="004D3D28">
            <w:pPr>
              <w:spacing w:before="100" w:beforeAutospacing="1" w:after="240"/>
              <w:rPr>
                <w:sz w:val="20"/>
                <w:szCs w:val="20"/>
              </w:rPr>
            </w:pPr>
            <w:r w:rsidRPr="0095353B">
              <w:rPr>
                <w:sz w:val="20"/>
                <w:szCs w:val="20"/>
              </w:rPr>
              <w:t>октябрь</w:t>
            </w:r>
          </w:p>
        </w:tc>
      </w:tr>
      <w:tr w:rsidR="008C033E" w:rsidRPr="0095353B" w:rsidTr="004D3D28">
        <w:trPr>
          <w:trHeight w:val="547"/>
        </w:trPr>
        <w:tc>
          <w:tcPr>
            <w:tcW w:w="4961" w:type="dxa"/>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tcPr>
          <w:p w:rsidR="008C033E" w:rsidRPr="0095353B" w:rsidRDefault="008C033E" w:rsidP="004D3D28">
            <w:pPr>
              <w:spacing w:before="100" w:beforeAutospacing="1" w:after="100" w:afterAutospacing="1"/>
              <w:rPr>
                <w:sz w:val="20"/>
                <w:szCs w:val="20"/>
              </w:rPr>
            </w:pPr>
            <w:r w:rsidRPr="0095353B">
              <w:rPr>
                <w:sz w:val="20"/>
                <w:szCs w:val="20"/>
              </w:rPr>
              <w:t>День матери</w:t>
            </w:r>
          </w:p>
        </w:tc>
        <w:tc>
          <w:tcPr>
            <w:tcW w:w="3544" w:type="dxa"/>
            <w:tcBorders>
              <w:top w:val="nil"/>
              <w:left w:val="nil"/>
              <w:bottom w:val="single" w:sz="8" w:space="0" w:color="auto"/>
              <w:right w:val="single" w:sz="8" w:space="0" w:color="auto"/>
            </w:tcBorders>
            <w:shd w:val="clear" w:color="auto" w:fill="FFFFFF"/>
            <w:tcMar>
              <w:top w:w="0" w:type="dxa"/>
              <w:left w:w="40" w:type="dxa"/>
              <w:bottom w:w="0" w:type="dxa"/>
              <w:right w:w="40" w:type="dxa"/>
            </w:tcMar>
          </w:tcPr>
          <w:p w:rsidR="008C033E" w:rsidRPr="0095353B" w:rsidRDefault="008C033E" w:rsidP="004D3D28">
            <w:pPr>
              <w:spacing w:before="100" w:beforeAutospacing="1" w:after="100" w:afterAutospacing="1"/>
              <w:rPr>
                <w:sz w:val="20"/>
                <w:szCs w:val="20"/>
              </w:rPr>
            </w:pPr>
            <w:r w:rsidRPr="0095353B">
              <w:rPr>
                <w:sz w:val="20"/>
                <w:szCs w:val="20"/>
              </w:rPr>
              <w:t>ноябрь</w:t>
            </w:r>
          </w:p>
        </w:tc>
      </w:tr>
      <w:tr w:rsidR="008C033E" w:rsidRPr="0095353B" w:rsidTr="004D3D28">
        <w:trPr>
          <w:trHeight w:val="547"/>
        </w:trPr>
        <w:tc>
          <w:tcPr>
            <w:tcW w:w="4961" w:type="dxa"/>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tcPr>
          <w:p w:rsidR="008C033E" w:rsidRPr="0095353B" w:rsidRDefault="008C033E" w:rsidP="004D3D28">
            <w:pPr>
              <w:spacing w:before="100" w:beforeAutospacing="1" w:after="240"/>
              <w:rPr>
                <w:sz w:val="20"/>
                <w:szCs w:val="20"/>
              </w:rPr>
            </w:pPr>
            <w:r w:rsidRPr="0095353B">
              <w:rPr>
                <w:sz w:val="20"/>
                <w:szCs w:val="20"/>
              </w:rPr>
              <w:t>Новогодние праздники</w:t>
            </w:r>
          </w:p>
        </w:tc>
        <w:tc>
          <w:tcPr>
            <w:tcW w:w="3544" w:type="dxa"/>
            <w:tcBorders>
              <w:top w:val="nil"/>
              <w:left w:val="nil"/>
              <w:bottom w:val="single" w:sz="8" w:space="0" w:color="auto"/>
              <w:right w:val="single" w:sz="8" w:space="0" w:color="auto"/>
            </w:tcBorders>
            <w:shd w:val="clear" w:color="auto" w:fill="FFFFFF"/>
            <w:tcMar>
              <w:top w:w="0" w:type="dxa"/>
              <w:left w:w="40" w:type="dxa"/>
              <w:bottom w:w="0" w:type="dxa"/>
              <w:right w:w="40" w:type="dxa"/>
            </w:tcMar>
          </w:tcPr>
          <w:p w:rsidR="008C033E" w:rsidRPr="0095353B" w:rsidRDefault="008C033E" w:rsidP="004D3D28">
            <w:pPr>
              <w:spacing w:before="100" w:beforeAutospacing="1" w:after="240"/>
              <w:rPr>
                <w:sz w:val="20"/>
                <w:szCs w:val="20"/>
              </w:rPr>
            </w:pPr>
            <w:r w:rsidRPr="0095353B">
              <w:rPr>
                <w:sz w:val="20"/>
                <w:szCs w:val="20"/>
              </w:rPr>
              <w:t>декабрь</w:t>
            </w:r>
          </w:p>
        </w:tc>
      </w:tr>
      <w:tr w:rsidR="008C033E" w:rsidRPr="0095353B" w:rsidTr="004D3D28">
        <w:trPr>
          <w:trHeight w:val="547"/>
        </w:trPr>
        <w:tc>
          <w:tcPr>
            <w:tcW w:w="4961" w:type="dxa"/>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tcPr>
          <w:p w:rsidR="008C033E" w:rsidRPr="0095353B" w:rsidRDefault="008C033E" w:rsidP="004D3D28">
            <w:pPr>
              <w:spacing w:before="100" w:beforeAutospacing="1" w:after="100" w:afterAutospacing="1"/>
              <w:rPr>
                <w:sz w:val="20"/>
                <w:szCs w:val="20"/>
              </w:rPr>
            </w:pPr>
            <w:r w:rsidRPr="0095353B">
              <w:rPr>
                <w:sz w:val="20"/>
                <w:szCs w:val="20"/>
              </w:rPr>
              <w:t>Рождественские посиделки</w:t>
            </w:r>
          </w:p>
        </w:tc>
        <w:tc>
          <w:tcPr>
            <w:tcW w:w="3544" w:type="dxa"/>
            <w:tcBorders>
              <w:top w:val="nil"/>
              <w:left w:val="nil"/>
              <w:bottom w:val="single" w:sz="8" w:space="0" w:color="auto"/>
              <w:right w:val="single" w:sz="8" w:space="0" w:color="auto"/>
            </w:tcBorders>
            <w:shd w:val="clear" w:color="auto" w:fill="FFFFFF"/>
            <w:tcMar>
              <w:top w:w="0" w:type="dxa"/>
              <w:left w:w="40" w:type="dxa"/>
              <w:bottom w:w="0" w:type="dxa"/>
              <w:right w:w="40" w:type="dxa"/>
            </w:tcMar>
          </w:tcPr>
          <w:p w:rsidR="008C033E" w:rsidRPr="0095353B" w:rsidRDefault="008C033E" w:rsidP="004D3D28">
            <w:pPr>
              <w:spacing w:before="100" w:beforeAutospacing="1" w:after="240"/>
              <w:rPr>
                <w:sz w:val="20"/>
                <w:szCs w:val="20"/>
              </w:rPr>
            </w:pPr>
            <w:r w:rsidRPr="0095353B">
              <w:rPr>
                <w:sz w:val="20"/>
                <w:szCs w:val="20"/>
              </w:rPr>
              <w:t>январь</w:t>
            </w:r>
          </w:p>
        </w:tc>
      </w:tr>
      <w:tr w:rsidR="008C033E" w:rsidRPr="0095353B" w:rsidTr="004D3D28">
        <w:trPr>
          <w:trHeight w:val="547"/>
        </w:trPr>
        <w:tc>
          <w:tcPr>
            <w:tcW w:w="4961" w:type="dxa"/>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tcPr>
          <w:p w:rsidR="008C033E" w:rsidRPr="0095353B" w:rsidRDefault="008C033E" w:rsidP="004D3D28">
            <w:pPr>
              <w:spacing w:before="100" w:beforeAutospacing="1" w:after="100" w:afterAutospacing="1"/>
              <w:rPr>
                <w:sz w:val="20"/>
                <w:szCs w:val="20"/>
              </w:rPr>
            </w:pPr>
            <w:r w:rsidRPr="0095353B">
              <w:rPr>
                <w:sz w:val="20"/>
                <w:szCs w:val="20"/>
              </w:rPr>
              <w:t>День защитника Отечества</w:t>
            </w:r>
          </w:p>
        </w:tc>
        <w:tc>
          <w:tcPr>
            <w:tcW w:w="3544" w:type="dxa"/>
            <w:tcBorders>
              <w:top w:val="nil"/>
              <w:left w:val="nil"/>
              <w:bottom w:val="single" w:sz="8" w:space="0" w:color="auto"/>
              <w:right w:val="single" w:sz="8" w:space="0" w:color="auto"/>
            </w:tcBorders>
            <w:shd w:val="clear" w:color="auto" w:fill="FFFFFF"/>
            <w:tcMar>
              <w:top w:w="0" w:type="dxa"/>
              <w:left w:w="40" w:type="dxa"/>
              <w:bottom w:w="0" w:type="dxa"/>
              <w:right w:w="40" w:type="dxa"/>
            </w:tcMar>
          </w:tcPr>
          <w:p w:rsidR="008C033E" w:rsidRPr="0095353B" w:rsidRDefault="008C033E" w:rsidP="004D3D28">
            <w:pPr>
              <w:spacing w:before="100" w:beforeAutospacing="1" w:after="240"/>
              <w:rPr>
                <w:sz w:val="20"/>
                <w:szCs w:val="20"/>
              </w:rPr>
            </w:pPr>
            <w:r w:rsidRPr="0095353B">
              <w:rPr>
                <w:sz w:val="20"/>
                <w:szCs w:val="20"/>
              </w:rPr>
              <w:t>февраль</w:t>
            </w:r>
          </w:p>
        </w:tc>
      </w:tr>
      <w:tr w:rsidR="008C033E" w:rsidRPr="0095353B" w:rsidTr="004D3D28">
        <w:trPr>
          <w:trHeight w:val="547"/>
        </w:trPr>
        <w:tc>
          <w:tcPr>
            <w:tcW w:w="4961" w:type="dxa"/>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tcPr>
          <w:p w:rsidR="008C033E" w:rsidRPr="0095353B" w:rsidRDefault="008C033E" w:rsidP="004D3D28">
            <w:pPr>
              <w:spacing w:before="100" w:beforeAutospacing="1" w:after="100" w:afterAutospacing="1"/>
              <w:rPr>
                <w:sz w:val="20"/>
                <w:szCs w:val="20"/>
              </w:rPr>
            </w:pPr>
            <w:r w:rsidRPr="0095353B">
              <w:rPr>
                <w:sz w:val="20"/>
                <w:szCs w:val="20"/>
              </w:rPr>
              <w:t>Масленица</w:t>
            </w:r>
          </w:p>
        </w:tc>
        <w:tc>
          <w:tcPr>
            <w:tcW w:w="3544" w:type="dxa"/>
            <w:tcBorders>
              <w:top w:val="nil"/>
              <w:left w:val="nil"/>
              <w:bottom w:val="single" w:sz="8" w:space="0" w:color="auto"/>
              <w:right w:val="single" w:sz="8" w:space="0" w:color="auto"/>
            </w:tcBorders>
            <w:shd w:val="clear" w:color="auto" w:fill="FFFFFF"/>
            <w:tcMar>
              <w:top w:w="0" w:type="dxa"/>
              <w:left w:w="40" w:type="dxa"/>
              <w:bottom w:w="0" w:type="dxa"/>
              <w:right w:w="40" w:type="dxa"/>
            </w:tcMar>
          </w:tcPr>
          <w:p w:rsidR="008C033E" w:rsidRPr="0095353B" w:rsidRDefault="008C033E" w:rsidP="004D3D28">
            <w:pPr>
              <w:spacing w:before="100" w:beforeAutospacing="1" w:after="240"/>
              <w:rPr>
                <w:sz w:val="20"/>
                <w:szCs w:val="20"/>
              </w:rPr>
            </w:pPr>
            <w:r w:rsidRPr="0095353B">
              <w:rPr>
                <w:sz w:val="20"/>
                <w:szCs w:val="20"/>
              </w:rPr>
              <w:t>март</w:t>
            </w:r>
          </w:p>
        </w:tc>
      </w:tr>
      <w:tr w:rsidR="008C033E" w:rsidRPr="0095353B" w:rsidTr="004D3D28">
        <w:trPr>
          <w:trHeight w:val="547"/>
        </w:trPr>
        <w:tc>
          <w:tcPr>
            <w:tcW w:w="4961" w:type="dxa"/>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tcPr>
          <w:p w:rsidR="008C033E" w:rsidRPr="0095353B" w:rsidRDefault="008C033E" w:rsidP="004D3D28">
            <w:pPr>
              <w:spacing w:before="100" w:beforeAutospacing="1" w:after="100" w:afterAutospacing="1"/>
              <w:rPr>
                <w:sz w:val="20"/>
                <w:szCs w:val="20"/>
              </w:rPr>
            </w:pPr>
            <w:r w:rsidRPr="0095353B">
              <w:rPr>
                <w:sz w:val="20"/>
                <w:szCs w:val="20"/>
              </w:rPr>
              <w:t>Международный день 8 марта</w:t>
            </w:r>
          </w:p>
        </w:tc>
        <w:tc>
          <w:tcPr>
            <w:tcW w:w="3544" w:type="dxa"/>
            <w:tcBorders>
              <w:top w:val="nil"/>
              <w:left w:val="nil"/>
              <w:bottom w:val="single" w:sz="8" w:space="0" w:color="auto"/>
              <w:right w:val="single" w:sz="8" w:space="0" w:color="auto"/>
            </w:tcBorders>
            <w:shd w:val="clear" w:color="auto" w:fill="FFFFFF"/>
            <w:tcMar>
              <w:top w:w="0" w:type="dxa"/>
              <w:left w:w="40" w:type="dxa"/>
              <w:bottom w:w="0" w:type="dxa"/>
              <w:right w:w="40" w:type="dxa"/>
            </w:tcMar>
          </w:tcPr>
          <w:p w:rsidR="008C033E" w:rsidRPr="0095353B" w:rsidRDefault="008C033E" w:rsidP="004D3D28">
            <w:pPr>
              <w:spacing w:before="100" w:beforeAutospacing="1" w:after="100" w:afterAutospacing="1"/>
              <w:rPr>
                <w:sz w:val="20"/>
                <w:szCs w:val="20"/>
              </w:rPr>
            </w:pPr>
            <w:r w:rsidRPr="0095353B">
              <w:rPr>
                <w:sz w:val="20"/>
                <w:szCs w:val="20"/>
              </w:rPr>
              <w:t>март</w:t>
            </w:r>
          </w:p>
        </w:tc>
      </w:tr>
      <w:tr w:rsidR="008C033E" w:rsidRPr="0095353B" w:rsidTr="004D3D28">
        <w:trPr>
          <w:trHeight w:val="547"/>
        </w:trPr>
        <w:tc>
          <w:tcPr>
            <w:tcW w:w="4961" w:type="dxa"/>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tcPr>
          <w:p w:rsidR="008C033E" w:rsidRPr="0095353B" w:rsidRDefault="008C033E" w:rsidP="004D3D28">
            <w:pPr>
              <w:spacing w:before="100" w:beforeAutospacing="1" w:after="240"/>
              <w:rPr>
                <w:sz w:val="20"/>
                <w:szCs w:val="20"/>
              </w:rPr>
            </w:pPr>
            <w:r w:rsidRPr="0095353B">
              <w:rPr>
                <w:sz w:val="20"/>
                <w:szCs w:val="20"/>
              </w:rPr>
              <w:t xml:space="preserve">Пасха, </w:t>
            </w:r>
            <w:proofErr w:type="spellStart"/>
            <w:r w:rsidRPr="0095353B">
              <w:rPr>
                <w:sz w:val="20"/>
                <w:szCs w:val="20"/>
              </w:rPr>
              <w:t>Навруз</w:t>
            </w:r>
            <w:proofErr w:type="spellEnd"/>
          </w:p>
        </w:tc>
        <w:tc>
          <w:tcPr>
            <w:tcW w:w="3544" w:type="dxa"/>
            <w:tcBorders>
              <w:top w:val="nil"/>
              <w:left w:val="nil"/>
              <w:bottom w:val="single" w:sz="8" w:space="0" w:color="auto"/>
              <w:right w:val="single" w:sz="8" w:space="0" w:color="auto"/>
            </w:tcBorders>
            <w:shd w:val="clear" w:color="auto" w:fill="FFFFFF"/>
            <w:tcMar>
              <w:top w:w="0" w:type="dxa"/>
              <w:left w:w="40" w:type="dxa"/>
              <w:bottom w:w="0" w:type="dxa"/>
              <w:right w:w="40" w:type="dxa"/>
            </w:tcMar>
          </w:tcPr>
          <w:p w:rsidR="008C033E" w:rsidRPr="0095353B" w:rsidRDefault="008C033E" w:rsidP="004D3D28">
            <w:pPr>
              <w:spacing w:before="100" w:beforeAutospacing="1" w:after="100" w:afterAutospacing="1"/>
              <w:rPr>
                <w:sz w:val="20"/>
                <w:szCs w:val="20"/>
              </w:rPr>
            </w:pPr>
            <w:r w:rsidRPr="0095353B">
              <w:rPr>
                <w:sz w:val="20"/>
                <w:szCs w:val="20"/>
              </w:rPr>
              <w:t>апрель</w:t>
            </w:r>
          </w:p>
        </w:tc>
      </w:tr>
      <w:tr w:rsidR="008C033E" w:rsidRPr="0095353B" w:rsidTr="004D3D28">
        <w:trPr>
          <w:trHeight w:val="547"/>
        </w:trPr>
        <w:tc>
          <w:tcPr>
            <w:tcW w:w="4961" w:type="dxa"/>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tcPr>
          <w:p w:rsidR="008C033E" w:rsidRPr="0095353B" w:rsidRDefault="008C033E" w:rsidP="004D3D28">
            <w:pPr>
              <w:spacing w:before="100" w:beforeAutospacing="1" w:after="240"/>
              <w:rPr>
                <w:sz w:val="20"/>
                <w:szCs w:val="20"/>
              </w:rPr>
            </w:pPr>
            <w:r w:rsidRPr="0095353B">
              <w:rPr>
                <w:sz w:val="20"/>
                <w:szCs w:val="20"/>
              </w:rPr>
              <w:t>День Победы</w:t>
            </w:r>
          </w:p>
        </w:tc>
        <w:tc>
          <w:tcPr>
            <w:tcW w:w="3544" w:type="dxa"/>
            <w:tcBorders>
              <w:top w:val="nil"/>
              <w:left w:val="nil"/>
              <w:bottom w:val="single" w:sz="8" w:space="0" w:color="auto"/>
              <w:right w:val="single" w:sz="8" w:space="0" w:color="auto"/>
            </w:tcBorders>
            <w:shd w:val="clear" w:color="auto" w:fill="FFFFFF"/>
            <w:tcMar>
              <w:top w:w="0" w:type="dxa"/>
              <w:left w:w="40" w:type="dxa"/>
              <w:bottom w:w="0" w:type="dxa"/>
              <w:right w:w="40" w:type="dxa"/>
            </w:tcMar>
          </w:tcPr>
          <w:p w:rsidR="008C033E" w:rsidRPr="0095353B" w:rsidRDefault="008C033E" w:rsidP="004D3D28">
            <w:pPr>
              <w:spacing w:before="100" w:beforeAutospacing="1" w:after="100" w:afterAutospacing="1"/>
              <w:rPr>
                <w:sz w:val="20"/>
                <w:szCs w:val="20"/>
              </w:rPr>
            </w:pPr>
            <w:r w:rsidRPr="0095353B">
              <w:rPr>
                <w:sz w:val="20"/>
                <w:szCs w:val="20"/>
              </w:rPr>
              <w:t>май</w:t>
            </w:r>
          </w:p>
        </w:tc>
      </w:tr>
      <w:tr w:rsidR="008C033E" w:rsidRPr="0095353B" w:rsidTr="004D3D28">
        <w:trPr>
          <w:trHeight w:val="547"/>
        </w:trPr>
        <w:tc>
          <w:tcPr>
            <w:tcW w:w="4961" w:type="dxa"/>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tcPr>
          <w:p w:rsidR="008C033E" w:rsidRPr="0095353B" w:rsidRDefault="008C033E" w:rsidP="004D3D28">
            <w:pPr>
              <w:spacing w:before="100" w:beforeAutospacing="1" w:after="240"/>
              <w:rPr>
                <w:sz w:val="20"/>
                <w:szCs w:val="20"/>
              </w:rPr>
            </w:pPr>
            <w:r w:rsidRPr="0095353B">
              <w:rPr>
                <w:sz w:val="20"/>
                <w:szCs w:val="20"/>
              </w:rPr>
              <w:t>До свидания детский сад</w:t>
            </w:r>
          </w:p>
        </w:tc>
        <w:tc>
          <w:tcPr>
            <w:tcW w:w="3544" w:type="dxa"/>
            <w:tcBorders>
              <w:top w:val="nil"/>
              <w:left w:val="nil"/>
              <w:bottom w:val="single" w:sz="8" w:space="0" w:color="auto"/>
              <w:right w:val="single" w:sz="8" w:space="0" w:color="auto"/>
            </w:tcBorders>
            <w:shd w:val="clear" w:color="auto" w:fill="FFFFFF"/>
            <w:tcMar>
              <w:top w:w="0" w:type="dxa"/>
              <w:left w:w="40" w:type="dxa"/>
              <w:bottom w:w="0" w:type="dxa"/>
              <w:right w:w="40" w:type="dxa"/>
            </w:tcMar>
          </w:tcPr>
          <w:p w:rsidR="008C033E" w:rsidRPr="0095353B" w:rsidRDefault="008C033E" w:rsidP="004D3D28">
            <w:pPr>
              <w:spacing w:before="100" w:beforeAutospacing="1" w:after="100" w:afterAutospacing="1"/>
              <w:rPr>
                <w:sz w:val="20"/>
                <w:szCs w:val="20"/>
              </w:rPr>
            </w:pPr>
            <w:r w:rsidRPr="0095353B">
              <w:rPr>
                <w:sz w:val="20"/>
                <w:szCs w:val="20"/>
              </w:rPr>
              <w:t>май</w:t>
            </w:r>
          </w:p>
        </w:tc>
      </w:tr>
      <w:tr w:rsidR="008C033E" w:rsidRPr="0095353B" w:rsidTr="004D3D28">
        <w:trPr>
          <w:trHeight w:val="412"/>
        </w:trPr>
        <w:tc>
          <w:tcPr>
            <w:tcW w:w="4961" w:type="dxa"/>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hideMark/>
          </w:tcPr>
          <w:p w:rsidR="008C033E" w:rsidRPr="0095353B" w:rsidRDefault="008C033E" w:rsidP="004D3D28">
            <w:pPr>
              <w:spacing w:before="100" w:beforeAutospacing="1" w:after="100" w:afterAutospacing="1"/>
              <w:rPr>
                <w:sz w:val="20"/>
                <w:szCs w:val="20"/>
              </w:rPr>
            </w:pPr>
            <w:r w:rsidRPr="0095353B">
              <w:rPr>
                <w:sz w:val="20"/>
                <w:szCs w:val="20"/>
              </w:rPr>
              <w:t>Сабантуй</w:t>
            </w:r>
          </w:p>
        </w:tc>
        <w:tc>
          <w:tcPr>
            <w:tcW w:w="3544" w:type="dxa"/>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8C033E" w:rsidRPr="0095353B" w:rsidRDefault="008C033E" w:rsidP="004D3D28">
            <w:pPr>
              <w:spacing w:before="100" w:beforeAutospacing="1" w:after="100" w:afterAutospacing="1"/>
              <w:rPr>
                <w:sz w:val="20"/>
                <w:szCs w:val="20"/>
              </w:rPr>
            </w:pPr>
            <w:r w:rsidRPr="0095353B">
              <w:rPr>
                <w:sz w:val="20"/>
                <w:szCs w:val="20"/>
              </w:rPr>
              <w:t>июнь</w:t>
            </w:r>
          </w:p>
        </w:tc>
      </w:tr>
      <w:tr w:rsidR="008C033E" w:rsidRPr="0095353B" w:rsidTr="004D3D28">
        <w:trPr>
          <w:trHeight w:val="336"/>
        </w:trPr>
        <w:tc>
          <w:tcPr>
            <w:tcW w:w="4961" w:type="dxa"/>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hideMark/>
          </w:tcPr>
          <w:p w:rsidR="008C033E" w:rsidRPr="0095353B" w:rsidRDefault="008C033E" w:rsidP="004D3D28">
            <w:pPr>
              <w:spacing w:before="100" w:beforeAutospacing="1" w:after="240"/>
              <w:rPr>
                <w:sz w:val="20"/>
                <w:szCs w:val="20"/>
              </w:rPr>
            </w:pPr>
            <w:r w:rsidRPr="0095353B">
              <w:rPr>
                <w:sz w:val="20"/>
                <w:szCs w:val="20"/>
              </w:rPr>
              <w:t>День Республики Татарстан, праздник Лета</w:t>
            </w:r>
          </w:p>
        </w:tc>
        <w:tc>
          <w:tcPr>
            <w:tcW w:w="3544" w:type="dxa"/>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8C033E" w:rsidRPr="0095353B" w:rsidRDefault="008C033E" w:rsidP="004D3D28">
            <w:pPr>
              <w:spacing w:before="100" w:beforeAutospacing="1" w:after="100" w:afterAutospacing="1"/>
              <w:rPr>
                <w:sz w:val="20"/>
                <w:szCs w:val="20"/>
              </w:rPr>
            </w:pPr>
            <w:r w:rsidRPr="0095353B">
              <w:rPr>
                <w:sz w:val="20"/>
                <w:szCs w:val="20"/>
              </w:rPr>
              <w:t>август</w:t>
            </w:r>
          </w:p>
        </w:tc>
      </w:tr>
    </w:tbl>
    <w:p w:rsidR="00561F1C" w:rsidRPr="0095353B" w:rsidRDefault="00561F1C" w:rsidP="00561F1C">
      <w:pPr>
        <w:tabs>
          <w:tab w:val="left" w:pos="9923"/>
        </w:tabs>
        <w:rPr>
          <w:b/>
          <w:color w:val="000000"/>
          <w:spacing w:val="-13"/>
          <w:sz w:val="20"/>
          <w:szCs w:val="20"/>
        </w:rPr>
        <w:sectPr w:rsidR="00561F1C" w:rsidRPr="0095353B" w:rsidSect="00EE1F9E">
          <w:pgSz w:w="11906" w:h="16838"/>
          <w:pgMar w:top="360" w:right="1106" w:bottom="360" w:left="1077" w:header="709" w:footer="709" w:gutter="0"/>
          <w:cols w:space="708"/>
          <w:docGrid w:linePitch="360"/>
        </w:sectPr>
      </w:pPr>
    </w:p>
    <w:p w:rsidR="00561F1C" w:rsidRPr="0095353B" w:rsidRDefault="00561F1C" w:rsidP="00E73F2B">
      <w:pPr>
        <w:rPr>
          <w:sz w:val="20"/>
          <w:szCs w:val="20"/>
        </w:rPr>
      </w:pPr>
    </w:p>
    <w:p w:rsidR="00561F1C" w:rsidRPr="0095353B" w:rsidRDefault="00561F1C" w:rsidP="00561F1C">
      <w:pPr>
        <w:jc w:val="center"/>
        <w:rPr>
          <w:sz w:val="20"/>
          <w:szCs w:val="20"/>
        </w:rPr>
      </w:pPr>
    </w:p>
    <w:p w:rsidR="00561F1C" w:rsidRPr="0095353B" w:rsidRDefault="00561F1C" w:rsidP="00561F1C">
      <w:pPr>
        <w:rPr>
          <w:b/>
          <w:sz w:val="20"/>
          <w:szCs w:val="20"/>
        </w:rPr>
      </w:pPr>
      <w:bookmarkStart w:id="9" w:name="_GoBack"/>
      <w:bookmarkEnd w:id="9"/>
      <w:r w:rsidRPr="0095353B">
        <w:rPr>
          <w:b/>
          <w:sz w:val="20"/>
          <w:szCs w:val="20"/>
        </w:rPr>
        <w:t>8.  Материально-техническое обеспечение программы:</w:t>
      </w:r>
    </w:p>
    <w:p w:rsidR="00561F1C" w:rsidRPr="0095353B" w:rsidRDefault="00561F1C" w:rsidP="00A01F74">
      <w:pPr>
        <w:numPr>
          <w:ilvl w:val="0"/>
          <w:numId w:val="37"/>
        </w:numPr>
        <w:rPr>
          <w:sz w:val="20"/>
          <w:szCs w:val="20"/>
        </w:rPr>
      </w:pPr>
      <w:r w:rsidRPr="0095353B">
        <w:rPr>
          <w:sz w:val="20"/>
          <w:szCs w:val="20"/>
        </w:rPr>
        <w:t>соответствие санитарно-эпидемиологическим правилам и нормативам;</w:t>
      </w:r>
    </w:p>
    <w:p w:rsidR="00561F1C" w:rsidRPr="0095353B" w:rsidRDefault="00561F1C" w:rsidP="00A01F74">
      <w:pPr>
        <w:numPr>
          <w:ilvl w:val="0"/>
          <w:numId w:val="37"/>
        </w:numPr>
        <w:rPr>
          <w:sz w:val="20"/>
          <w:szCs w:val="20"/>
        </w:rPr>
      </w:pPr>
      <w:r w:rsidRPr="0095353B">
        <w:rPr>
          <w:sz w:val="20"/>
          <w:szCs w:val="20"/>
        </w:rPr>
        <w:t>соответствие правилам пожарной безопасности;</w:t>
      </w:r>
    </w:p>
    <w:p w:rsidR="00561F1C" w:rsidRPr="0095353B" w:rsidRDefault="00561F1C" w:rsidP="00A01F74">
      <w:pPr>
        <w:numPr>
          <w:ilvl w:val="0"/>
          <w:numId w:val="37"/>
        </w:numPr>
        <w:rPr>
          <w:sz w:val="20"/>
          <w:szCs w:val="20"/>
        </w:rPr>
      </w:pPr>
      <w:r w:rsidRPr="0095353B">
        <w:rPr>
          <w:sz w:val="20"/>
          <w:szCs w:val="20"/>
        </w:rPr>
        <w:t>средства обучения и воспитания</w:t>
      </w:r>
      <w:r w:rsidRPr="0095353B">
        <w:rPr>
          <w:color w:val="000000"/>
          <w:sz w:val="20"/>
          <w:szCs w:val="20"/>
        </w:rPr>
        <w:t xml:space="preserve"> в соответствии с возрастом и индивидуальными особенностями развития детей;</w:t>
      </w:r>
    </w:p>
    <w:p w:rsidR="00561F1C" w:rsidRPr="0095353B" w:rsidRDefault="00561F1C" w:rsidP="00A01F74">
      <w:pPr>
        <w:numPr>
          <w:ilvl w:val="0"/>
          <w:numId w:val="37"/>
        </w:numPr>
        <w:rPr>
          <w:sz w:val="20"/>
          <w:szCs w:val="20"/>
        </w:rPr>
      </w:pPr>
      <w:r w:rsidRPr="0095353B">
        <w:rPr>
          <w:sz w:val="20"/>
          <w:szCs w:val="20"/>
        </w:rPr>
        <w:t>оснащенность</w:t>
      </w:r>
      <w:r w:rsidRPr="0095353B">
        <w:rPr>
          <w:color w:val="000000"/>
          <w:sz w:val="20"/>
          <w:szCs w:val="20"/>
        </w:rPr>
        <w:t xml:space="preserve"> помещений развивающей предметно-пространственной средой;</w:t>
      </w:r>
    </w:p>
    <w:p w:rsidR="00561F1C" w:rsidRDefault="00561F1C" w:rsidP="00A01F74">
      <w:pPr>
        <w:numPr>
          <w:ilvl w:val="0"/>
          <w:numId w:val="37"/>
        </w:numPr>
        <w:rPr>
          <w:sz w:val="20"/>
          <w:szCs w:val="20"/>
        </w:rPr>
      </w:pPr>
      <w:r w:rsidRPr="0095353B">
        <w:rPr>
          <w:sz w:val="20"/>
          <w:szCs w:val="20"/>
        </w:rPr>
        <w:t>учебно-методический комплект, оборудование, оснащение</w:t>
      </w:r>
    </w:p>
    <w:p w:rsidR="00FD33CB" w:rsidRPr="0095353B" w:rsidRDefault="00FD33CB" w:rsidP="00FD33CB">
      <w:pPr>
        <w:ind w:left="720"/>
        <w:rPr>
          <w:sz w:val="20"/>
          <w:szCs w:val="20"/>
        </w:rPr>
      </w:pPr>
    </w:p>
    <w:p w:rsidR="00561F1C" w:rsidRPr="0095353B" w:rsidRDefault="004D2499" w:rsidP="004D2499">
      <w:pPr>
        <w:ind w:left="720"/>
        <w:rPr>
          <w:b/>
          <w:sz w:val="20"/>
          <w:szCs w:val="20"/>
        </w:rPr>
      </w:pPr>
      <w:r w:rsidRPr="0095353B">
        <w:rPr>
          <w:b/>
          <w:sz w:val="20"/>
          <w:szCs w:val="20"/>
        </w:rPr>
        <w:t>8.1.</w:t>
      </w:r>
      <w:r w:rsidR="00561F1C" w:rsidRPr="0095353B">
        <w:rPr>
          <w:b/>
          <w:sz w:val="20"/>
          <w:szCs w:val="20"/>
        </w:rPr>
        <w:t>Организация развивающей предметно-пространственной среды</w:t>
      </w:r>
    </w:p>
    <w:p w:rsidR="00561F1C" w:rsidRPr="0095353B" w:rsidRDefault="00561F1C" w:rsidP="00561F1C">
      <w:pPr>
        <w:jc w:val="both"/>
        <w:rPr>
          <w:b/>
          <w:sz w:val="20"/>
          <w:szCs w:val="20"/>
        </w:rPr>
      </w:pPr>
    </w:p>
    <w:p w:rsidR="00561F1C" w:rsidRPr="0095353B" w:rsidRDefault="00561F1C" w:rsidP="00561F1C">
      <w:pPr>
        <w:pStyle w:val="54"/>
        <w:shd w:val="clear" w:color="auto" w:fill="auto"/>
        <w:spacing w:after="0" w:line="240" w:lineRule="auto"/>
        <w:ind w:left="180" w:right="23"/>
        <w:jc w:val="both"/>
        <w:rPr>
          <w:sz w:val="20"/>
          <w:szCs w:val="20"/>
        </w:rPr>
      </w:pPr>
      <w:r w:rsidRPr="0095353B">
        <w:rPr>
          <w:sz w:val="20"/>
          <w:szCs w:val="20"/>
        </w:rPr>
        <w:t>Основой при организации образовательного процесса в до</w:t>
      </w:r>
      <w:r w:rsidRPr="0095353B">
        <w:rPr>
          <w:sz w:val="20"/>
          <w:szCs w:val="20"/>
        </w:rPr>
        <w:softHyphen/>
        <w:t xml:space="preserve">школьной организации выступает ориентация не только на компетенции, которые формируются в дошкольном возрасте, но и на развитие совокупности личностных качеств, в том числе обеспечивающих </w:t>
      </w:r>
      <w:r w:rsidRPr="0095353B">
        <w:rPr>
          <w:rStyle w:val="aff9"/>
          <w:sz w:val="20"/>
          <w:szCs w:val="20"/>
        </w:rPr>
        <w:t>психологическую готовность</w:t>
      </w:r>
      <w:r w:rsidRPr="0095353B">
        <w:rPr>
          <w:sz w:val="20"/>
          <w:szCs w:val="20"/>
        </w:rPr>
        <w:t xml:space="preserve"> ребенка к школе и гармоничное вступление в более взрослый период жизни. Развитие ребенка осу</w:t>
      </w:r>
      <w:r w:rsidRPr="0095353B">
        <w:rPr>
          <w:sz w:val="20"/>
          <w:szCs w:val="20"/>
        </w:rPr>
        <w:softHyphen/>
        <w:t xml:space="preserve">ществляется </w:t>
      </w:r>
      <w:r w:rsidRPr="0095353B">
        <w:rPr>
          <w:rStyle w:val="aff9"/>
          <w:sz w:val="20"/>
          <w:szCs w:val="20"/>
        </w:rPr>
        <w:t>только в игре,</w:t>
      </w:r>
      <w:r w:rsidRPr="0095353B">
        <w:rPr>
          <w:sz w:val="20"/>
          <w:szCs w:val="20"/>
        </w:rPr>
        <w:t xml:space="preserve"> а не в учебной деятельности.  ФГОС </w:t>
      </w:r>
      <w:proofErr w:type="gramStart"/>
      <w:r w:rsidRPr="0095353B">
        <w:rPr>
          <w:sz w:val="20"/>
          <w:szCs w:val="20"/>
        </w:rPr>
        <w:t>ДО</w:t>
      </w:r>
      <w:proofErr w:type="gramEnd"/>
      <w:r w:rsidRPr="0095353B">
        <w:rPr>
          <w:sz w:val="20"/>
          <w:szCs w:val="20"/>
        </w:rPr>
        <w:t xml:space="preserve">  нацелива</w:t>
      </w:r>
      <w:r w:rsidRPr="0095353B">
        <w:rPr>
          <w:sz w:val="20"/>
          <w:szCs w:val="20"/>
        </w:rPr>
        <w:softHyphen/>
        <w:t xml:space="preserve">ет </w:t>
      </w:r>
      <w:proofErr w:type="gramStart"/>
      <w:r w:rsidRPr="0095353B">
        <w:rPr>
          <w:sz w:val="20"/>
          <w:szCs w:val="20"/>
        </w:rPr>
        <w:t>на</w:t>
      </w:r>
      <w:proofErr w:type="gramEnd"/>
      <w:r w:rsidRPr="0095353B">
        <w:rPr>
          <w:sz w:val="20"/>
          <w:szCs w:val="20"/>
        </w:rPr>
        <w:t xml:space="preserve"> </w:t>
      </w:r>
      <w:r w:rsidRPr="0095353B">
        <w:rPr>
          <w:rStyle w:val="aff9"/>
          <w:sz w:val="20"/>
          <w:szCs w:val="20"/>
        </w:rPr>
        <w:t>личностно-ориентированный подход</w:t>
      </w:r>
      <w:r w:rsidRPr="0095353B">
        <w:rPr>
          <w:sz w:val="20"/>
          <w:szCs w:val="20"/>
        </w:rPr>
        <w:t xml:space="preserve"> к каждому ребенку для сохранения </w:t>
      </w:r>
      <w:proofErr w:type="spellStart"/>
      <w:r w:rsidRPr="0095353B">
        <w:rPr>
          <w:sz w:val="20"/>
          <w:szCs w:val="20"/>
        </w:rPr>
        <w:t>само</w:t>
      </w:r>
      <w:r w:rsidRPr="0095353B">
        <w:rPr>
          <w:sz w:val="20"/>
          <w:szCs w:val="20"/>
        </w:rPr>
        <w:softHyphen/>
        <w:t>ценности</w:t>
      </w:r>
      <w:proofErr w:type="spellEnd"/>
      <w:r w:rsidRPr="0095353B">
        <w:rPr>
          <w:sz w:val="20"/>
          <w:szCs w:val="20"/>
        </w:rPr>
        <w:t xml:space="preserve"> дошкольного детства. </w:t>
      </w:r>
    </w:p>
    <w:p w:rsidR="00561F1C" w:rsidRPr="0095353B" w:rsidRDefault="00561F1C" w:rsidP="00561F1C">
      <w:pPr>
        <w:pStyle w:val="54"/>
        <w:shd w:val="clear" w:color="auto" w:fill="auto"/>
        <w:spacing w:after="0" w:line="240" w:lineRule="auto"/>
        <w:ind w:left="180" w:right="23"/>
        <w:jc w:val="both"/>
        <w:rPr>
          <w:sz w:val="20"/>
          <w:szCs w:val="20"/>
        </w:rPr>
      </w:pPr>
      <w:r w:rsidRPr="0095353B">
        <w:rPr>
          <w:rStyle w:val="aff9"/>
          <w:sz w:val="20"/>
          <w:szCs w:val="20"/>
        </w:rPr>
        <w:t>Развивающая предметно-пространственная среда</w:t>
      </w:r>
      <w:r w:rsidR="00E46557">
        <w:rPr>
          <w:sz w:val="20"/>
          <w:szCs w:val="20"/>
        </w:rPr>
        <w:t xml:space="preserve"> </w:t>
      </w:r>
      <w:r w:rsidRPr="0095353B">
        <w:rPr>
          <w:sz w:val="20"/>
          <w:szCs w:val="20"/>
        </w:rPr>
        <w:t xml:space="preserve"> - часть образовательной среды,  представленная специально организованным пространством (помещениями, участком и т. п.),  материалами, оборудованием и инвентарем, для развития детей  в соответствии с особенностями каждого возрастного этапа,</w:t>
      </w:r>
      <w:bookmarkStart w:id="10" w:name="bookmark1"/>
      <w:r w:rsidRPr="0095353B">
        <w:rPr>
          <w:sz w:val="20"/>
          <w:szCs w:val="20"/>
        </w:rPr>
        <w:t xml:space="preserve">  специфические для реализации</w:t>
      </w:r>
      <w:r w:rsidR="00E46557">
        <w:rPr>
          <w:sz w:val="20"/>
          <w:szCs w:val="20"/>
        </w:rPr>
        <w:t xml:space="preserve"> Образовательной программы</w:t>
      </w:r>
      <w:proofErr w:type="gramStart"/>
      <w:r w:rsidR="00E46557">
        <w:rPr>
          <w:sz w:val="20"/>
          <w:szCs w:val="20"/>
        </w:rPr>
        <w:t xml:space="preserve"> </w:t>
      </w:r>
      <w:r w:rsidRPr="0095353B">
        <w:rPr>
          <w:sz w:val="20"/>
          <w:szCs w:val="20"/>
        </w:rPr>
        <w:t>.</w:t>
      </w:r>
      <w:bookmarkEnd w:id="10"/>
      <w:proofErr w:type="gramEnd"/>
    </w:p>
    <w:p w:rsidR="00561F1C" w:rsidRPr="0095353B" w:rsidRDefault="00561F1C" w:rsidP="00561F1C">
      <w:pPr>
        <w:pStyle w:val="54"/>
        <w:shd w:val="clear" w:color="auto" w:fill="auto"/>
        <w:spacing w:after="0" w:line="240" w:lineRule="auto"/>
        <w:ind w:left="180" w:right="23"/>
        <w:jc w:val="both"/>
        <w:rPr>
          <w:sz w:val="20"/>
          <w:szCs w:val="20"/>
        </w:rPr>
      </w:pPr>
      <w:r w:rsidRPr="0095353B">
        <w:rPr>
          <w:b/>
          <w:sz w:val="20"/>
          <w:szCs w:val="20"/>
        </w:rPr>
        <w:t>Требования к развивающей предметно-пространственной среде.</w:t>
      </w:r>
    </w:p>
    <w:p w:rsidR="00561F1C" w:rsidRPr="0095353B" w:rsidRDefault="00561F1C" w:rsidP="00561F1C">
      <w:pPr>
        <w:pStyle w:val="54"/>
        <w:shd w:val="clear" w:color="auto" w:fill="auto"/>
        <w:spacing w:after="0" w:line="240" w:lineRule="auto"/>
        <w:ind w:left="40" w:right="23" w:firstLine="480"/>
        <w:jc w:val="both"/>
        <w:rPr>
          <w:sz w:val="20"/>
          <w:szCs w:val="20"/>
        </w:rPr>
      </w:pPr>
      <w:r w:rsidRPr="0095353B">
        <w:rPr>
          <w:sz w:val="20"/>
          <w:szCs w:val="20"/>
        </w:rPr>
        <w:t xml:space="preserve"> При создании развивающей предмет</w:t>
      </w:r>
      <w:r w:rsidR="00E46557">
        <w:rPr>
          <w:sz w:val="20"/>
          <w:szCs w:val="20"/>
        </w:rPr>
        <w:t>но-пространственной среды дошкольная группа</w:t>
      </w:r>
      <w:r w:rsidRPr="0095353B">
        <w:rPr>
          <w:sz w:val="20"/>
          <w:szCs w:val="20"/>
        </w:rPr>
        <w:t xml:space="preserve"> обес</w:t>
      </w:r>
      <w:r w:rsidRPr="0095353B">
        <w:rPr>
          <w:sz w:val="20"/>
          <w:szCs w:val="20"/>
        </w:rPr>
        <w:softHyphen/>
        <w:t>печивает реализацию:</w:t>
      </w:r>
    </w:p>
    <w:p w:rsidR="00561F1C" w:rsidRPr="0095353B" w:rsidRDefault="000E3D28" w:rsidP="00A01F74">
      <w:pPr>
        <w:pStyle w:val="54"/>
        <w:numPr>
          <w:ilvl w:val="0"/>
          <w:numId w:val="42"/>
        </w:numPr>
        <w:shd w:val="clear" w:color="auto" w:fill="auto"/>
        <w:tabs>
          <w:tab w:val="left" w:pos="360"/>
        </w:tabs>
        <w:spacing w:after="0" w:line="240" w:lineRule="auto"/>
        <w:ind w:right="23"/>
        <w:jc w:val="both"/>
        <w:rPr>
          <w:sz w:val="20"/>
          <w:szCs w:val="20"/>
        </w:rPr>
      </w:pPr>
      <w:r w:rsidRPr="0095353B">
        <w:rPr>
          <w:sz w:val="20"/>
          <w:szCs w:val="20"/>
        </w:rPr>
        <w:t>о</w:t>
      </w:r>
      <w:r w:rsidR="00561F1C" w:rsidRPr="0095353B">
        <w:rPr>
          <w:sz w:val="20"/>
          <w:szCs w:val="20"/>
        </w:rPr>
        <w:t>бразовательного потенциала пространства групповой комнаты и материалов, оборудования и инвентаря для развития детей дошкольного возраста, охраны и укрепления их здоровья, учёта индивидуальных особенностей детей и коррекции их развития;</w:t>
      </w:r>
    </w:p>
    <w:p w:rsidR="00561F1C" w:rsidRPr="0095353B" w:rsidRDefault="00561F1C" w:rsidP="00A01F74">
      <w:pPr>
        <w:pStyle w:val="54"/>
        <w:numPr>
          <w:ilvl w:val="0"/>
          <w:numId w:val="42"/>
        </w:numPr>
        <w:shd w:val="clear" w:color="auto" w:fill="auto"/>
        <w:tabs>
          <w:tab w:val="left" w:pos="360"/>
        </w:tabs>
        <w:spacing w:after="0" w:line="240" w:lineRule="auto"/>
        <w:ind w:right="23"/>
        <w:jc w:val="both"/>
        <w:rPr>
          <w:sz w:val="20"/>
          <w:szCs w:val="20"/>
        </w:rPr>
      </w:pPr>
      <w:r w:rsidRPr="0095353B">
        <w:rPr>
          <w:sz w:val="20"/>
          <w:szCs w:val="20"/>
        </w:rPr>
        <w:t>двигательной активности детей, возможности общения и совместной деятель</w:t>
      </w:r>
      <w:r w:rsidRPr="0095353B">
        <w:rPr>
          <w:sz w:val="20"/>
          <w:szCs w:val="20"/>
        </w:rPr>
        <w:softHyphen/>
        <w:t>ности детей и взрослых, а также возможности для уединения;</w:t>
      </w:r>
    </w:p>
    <w:p w:rsidR="00561F1C" w:rsidRPr="0095353B" w:rsidRDefault="00561F1C" w:rsidP="00A01F74">
      <w:pPr>
        <w:pStyle w:val="54"/>
        <w:numPr>
          <w:ilvl w:val="0"/>
          <w:numId w:val="42"/>
        </w:numPr>
        <w:shd w:val="clear" w:color="auto" w:fill="auto"/>
        <w:tabs>
          <w:tab w:val="left" w:pos="360"/>
        </w:tabs>
        <w:spacing w:after="0" w:line="302" w:lineRule="exact"/>
        <w:ind w:right="20"/>
        <w:jc w:val="both"/>
        <w:rPr>
          <w:sz w:val="20"/>
          <w:szCs w:val="20"/>
        </w:rPr>
      </w:pPr>
      <w:r w:rsidRPr="0095353B">
        <w:rPr>
          <w:sz w:val="20"/>
          <w:szCs w:val="20"/>
        </w:rPr>
        <w:t>различных образовательных программ с учетом применения инклюзивного образования, а также национально-культурных, климатических и других условий.</w:t>
      </w:r>
    </w:p>
    <w:p w:rsidR="00561F1C" w:rsidRPr="0095353B" w:rsidRDefault="00561F1C" w:rsidP="00A01F74">
      <w:pPr>
        <w:pStyle w:val="54"/>
        <w:numPr>
          <w:ilvl w:val="0"/>
          <w:numId w:val="42"/>
        </w:numPr>
        <w:shd w:val="clear" w:color="auto" w:fill="auto"/>
        <w:tabs>
          <w:tab w:val="left" w:pos="360"/>
        </w:tabs>
        <w:spacing w:after="0" w:line="302" w:lineRule="exact"/>
        <w:ind w:right="20"/>
        <w:jc w:val="both"/>
        <w:rPr>
          <w:sz w:val="20"/>
          <w:szCs w:val="20"/>
        </w:rPr>
      </w:pPr>
      <w:r w:rsidRPr="0095353B">
        <w:rPr>
          <w:sz w:val="20"/>
          <w:szCs w:val="20"/>
        </w:rPr>
        <w:t>возможность общения и совместной деятельности детей (в том числе детей разного возраста) и взрослых, двигательной активности детей, а также возможности для уединения.</w:t>
      </w:r>
    </w:p>
    <w:p w:rsidR="00561F1C" w:rsidRPr="0095353B" w:rsidRDefault="00561F1C" w:rsidP="00A01F74">
      <w:pPr>
        <w:numPr>
          <w:ilvl w:val="0"/>
          <w:numId w:val="45"/>
        </w:numPr>
        <w:tabs>
          <w:tab w:val="left" w:pos="360"/>
        </w:tabs>
        <w:ind w:left="0" w:firstLine="0"/>
        <w:jc w:val="both"/>
        <w:rPr>
          <w:sz w:val="20"/>
          <w:szCs w:val="20"/>
        </w:rPr>
      </w:pPr>
      <w:r w:rsidRPr="0095353B">
        <w:rPr>
          <w:sz w:val="20"/>
          <w:szCs w:val="20"/>
        </w:rPr>
        <w:t>развивающая предметно-пространственная среда должна быть содержательно-насыщенной, трансформируемой, полифункциональной, вариативной, доступной и безопасной.</w:t>
      </w:r>
    </w:p>
    <w:p w:rsidR="00561F1C" w:rsidRPr="0095353B" w:rsidRDefault="00561F1C" w:rsidP="00A01F74">
      <w:pPr>
        <w:numPr>
          <w:ilvl w:val="0"/>
          <w:numId w:val="45"/>
        </w:numPr>
        <w:ind w:left="0" w:firstLine="0"/>
        <w:jc w:val="both"/>
        <w:rPr>
          <w:sz w:val="20"/>
          <w:szCs w:val="20"/>
        </w:rPr>
      </w:pPr>
      <w:r w:rsidRPr="0095353B">
        <w:rPr>
          <w:sz w:val="20"/>
          <w:szCs w:val="20"/>
        </w:rPr>
        <w:t>насыщенность среды должна соответствовать возрастным возможностям детей и содержанию Программы.</w:t>
      </w:r>
    </w:p>
    <w:p w:rsidR="00561F1C" w:rsidRPr="0095353B" w:rsidRDefault="00561F1C" w:rsidP="00A01F74">
      <w:pPr>
        <w:numPr>
          <w:ilvl w:val="0"/>
          <w:numId w:val="45"/>
        </w:numPr>
        <w:ind w:left="0" w:firstLine="0"/>
        <w:jc w:val="both"/>
        <w:rPr>
          <w:sz w:val="20"/>
          <w:szCs w:val="20"/>
        </w:rPr>
      </w:pPr>
      <w:r w:rsidRPr="0095353B">
        <w:rPr>
          <w:sz w:val="20"/>
          <w:szCs w:val="20"/>
        </w:rPr>
        <w:t>образовательное пространство должно быть оснащено средствами обучения и воспитания (в том числе техническими), соответствующими материалами, в том числе расходным игровым, спортивным, оздоровительным оборудованием, инвентарем (в соответствии со спецификой Программы).</w:t>
      </w:r>
    </w:p>
    <w:p w:rsidR="00561F1C" w:rsidRPr="0095353B" w:rsidRDefault="00561F1C" w:rsidP="00561F1C">
      <w:pPr>
        <w:jc w:val="both"/>
        <w:rPr>
          <w:b/>
          <w:sz w:val="20"/>
          <w:szCs w:val="20"/>
        </w:rPr>
      </w:pPr>
    </w:p>
    <w:p w:rsidR="00561F1C" w:rsidRPr="0095353B" w:rsidRDefault="00561F1C" w:rsidP="00561F1C">
      <w:pPr>
        <w:jc w:val="both"/>
        <w:rPr>
          <w:b/>
          <w:sz w:val="20"/>
          <w:szCs w:val="20"/>
        </w:rPr>
      </w:pPr>
      <w:r w:rsidRPr="0095353B">
        <w:rPr>
          <w:b/>
          <w:sz w:val="20"/>
          <w:szCs w:val="20"/>
        </w:rPr>
        <w:t>Организация образовательного пространства и разнообразие материалов, оборудования и инвентаря (в здании и на участке) должны обеспечивать:</w:t>
      </w:r>
    </w:p>
    <w:p w:rsidR="00561F1C" w:rsidRPr="0095353B" w:rsidRDefault="00561F1C" w:rsidP="00561F1C">
      <w:pPr>
        <w:jc w:val="both"/>
        <w:rPr>
          <w:sz w:val="20"/>
          <w:szCs w:val="20"/>
        </w:rPr>
      </w:pPr>
      <w:r w:rsidRPr="0095353B">
        <w:rPr>
          <w:sz w:val="20"/>
          <w:szCs w:val="20"/>
        </w:rPr>
        <w:t>1) Игровую, познавательную, исследовательскую и творческую активность всех воспитанников, экспериментирование с доступными детям материалами (в том числе с песком и водой);</w:t>
      </w:r>
    </w:p>
    <w:p w:rsidR="00561F1C" w:rsidRPr="0095353B" w:rsidRDefault="00561F1C" w:rsidP="00561F1C">
      <w:pPr>
        <w:jc w:val="both"/>
        <w:rPr>
          <w:sz w:val="20"/>
          <w:szCs w:val="20"/>
        </w:rPr>
      </w:pPr>
      <w:r w:rsidRPr="0095353B">
        <w:rPr>
          <w:sz w:val="20"/>
          <w:szCs w:val="20"/>
        </w:rPr>
        <w:t>двигательную активность, в том числе развитие крупной и мелкой моторики, участие в подвижных играх и соревнованиях;</w:t>
      </w:r>
    </w:p>
    <w:p w:rsidR="00561F1C" w:rsidRPr="0095353B" w:rsidRDefault="00561F1C" w:rsidP="00561F1C">
      <w:pPr>
        <w:jc w:val="both"/>
        <w:rPr>
          <w:sz w:val="20"/>
          <w:szCs w:val="20"/>
        </w:rPr>
      </w:pPr>
      <w:r w:rsidRPr="0095353B">
        <w:rPr>
          <w:sz w:val="20"/>
          <w:szCs w:val="20"/>
        </w:rPr>
        <w:t>эмоциональное благополучие детей во взаимодействии с предметно-пространственным окружением;</w:t>
      </w:r>
    </w:p>
    <w:p w:rsidR="00561F1C" w:rsidRPr="0095353B" w:rsidRDefault="00561F1C" w:rsidP="00561F1C">
      <w:pPr>
        <w:jc w:val="both"/>
        <w:rPr>
          <w:sz w:val="20"/>
          <w:szCs w:val="20"/>
        </w:rPr>
      </w:pPr>
      <w:r w:rsidRPr="0095353B">
        <w:rPr>
          <w:sz w:val="20"/>
          <w:szCs w:val="20"/>
        </w:rPr>
        <w:t>возможность самовыражения детей.</w:t>
      </w:r>
    </w:p>
    <w:p w:rsidR="00561F1C" w:rsidRPr="0095353B" w:rsidRDefault="00E869B3" w:rsidP="00561F1C">
      <w:pPr>
        <w:jc w:val="both"/>
        <w:rPr>
          <w:sz w:val="20"/>
          <w:szCs w:val="20"/>
        </w:rPr>
      </w:pPr>
      <w:r w:rsidRPr="0095353B">
        <w:rPr>
          <w:sz w:val="20"/>
          <w:szCs w:val="20"/>
        </w:rPr>
        <w:t xml:space="preserve">Для детей </w:t>
      </w:r>
      <w:r w:rsidR="00561F1C" w:rsidRPr="0095353B">
        <w:rPr>
          <w:sz w:val="20"/>
          <w:szCs w:val="20"/>
        </w:rPr>
        <w:t xml:space="preserve"> раннего возраста образовательное пространство должно предоставлять необходимые и достаточные возможности для движения, предметной и игровой деятельности с разными материалами.</w:t>
      </w:r>
    </w:p>
    <w:p w:rsidR="00561F1C" w:rsidRPr="0095353B" w:rsidRDefault="00561F1C" w:rsidP="00561F1C">
      <w:pPr>
        <w:jc w:val="both"/>
        <w:rPr>
          <w:sz w:val="20"/>
          <w:szCs w:val="20"/>
        </w:rPr>
      </w:pPr>
      <w:r w:rsidRPr="0095353B">
        <w:rPr>
          <w:sz w:val="20"/>
          <w:szCs w:val="20"/>
        </w:rPr>
        <w:t xml:space="preserve">2) </w:t>
      </w:r>
      <w:proofErr w:type="spellStart"/>
      <w:r w:rsidRPr="0095353B">
        <w:rPr>
          <w:sz w:val="20"/>
          <w:szCs w:val="20"/>
        </w:rPr>
        <w:t>Трансформируемость</w:t>
      </w:r>
      <w:proofErr w:type="spellEnd"/>
      <w:r w:rsidRPr="0095353B">
        <w:rPr>
          <w:sz w:val="20"/>
          <w:szCs w:val="20"/>
        </w:rPr>
        <w:t xml:space="preserve"> пространства предполагает возможность изменений предметно-пространственной среды в зависимости от образовательной ситуации, в том числе от меняющихся интересов и возможностей детей.</w:t>
      </w:r>
    </w:p>
    <w:p w:rsidR="00561F1C" w:rsidRPr="0095353B" w:rsidRDefault="00561F1C" w:rsidP="00561F1C">
      <w:pPr>
        <w:ind w:right="21"/>
        <w:jc w:val="both"/>
        <w:rPr>
          <w:sz w:val="20"/>
          <w:szCs w:val="20"/>
        </w:rPr>
      </w:pPr>
      <w:r w:rsidRPr="0095353B">
        <w:rPr>
          <w:sz w:val="20"/>
          <w:szCs w:val="20"/>
        </w:rPr>
        <w:t xml:space="preserve">3) </w:t>
      </w:r>
      <w:proofErr w:type="spellStart"/>
      <w:r w:rsidRPr="0095353B">
        <w:rPr>
          <w:sz w:val="20"/>
          <w:szCs w:val="20"/>
        </w:rPr>
        <w:t>Полифункциональность</w:t>
      </w:r>
      <w:proofErr w:type="spellEnd"/>
      <w:r w:rsidRPr="0095353B">
        <w:rPr>
          <w:sz w:val="20"/>
          <w:szCs w:val="20"/>
        </w:rPr>
        <w:t xml:space="preserve"> материалов предполагает:</w:t>
      </w:r>
    </w:p>
    <w:p w:rsidR="00561F1C" w:rsidRPr="0095353B" w:rsidRDefault="00561F1C" w:rsidP="00561F1C">
      <w:pPr>
        <w:jc w:val="both"/>
        <w:rPr>
          <w:sz w:val="20"/>
          <w:szCs w:val="20"/>
        </w:rPr>
      </w:pPr>
      <w:r w:rsidRPr="0095353B">
        <w:rPr>
          <w:sz w:val="20"/>
          <w:szCs w:val="20"/>
        </w:rPr>
        <w:t>возможность разнообразного использования различных составляющих предметной среды, например, детской мебели, матов, мягких модулей, ширм и т.д.;</w:t>
      </w:r>
    </w:p>
    <w:p w:rsidR="00561F1C" w:rsidRPr="0095353B" w:rsidRDefault="00561F1C" w:rsidP="00561F1C">
      <w:pPr>
        <w:jc w:val="both"/>
        <w:rPr>
          <w:sz w:val="20"/>
          <w:szCs w:val="20"/>
        </w:rPr>
      </w:pPr>
      <w:r w:rsidRPr="0095353B">
        <w:rPr>
          <w:sz w:val="20"/>
          <w:szCs w:val="20"/>
        </w:rPr>
        <w:t>наличие в Организации или Группе полифункциональных (не обладающих жестко закрепленным способом употребления) предметов, в том числе природных материалов, пригодных для использования в разных видах детской активности (в том числе в качестве предметов-заместителей в детской игре).</w:t>
      </w:r>
    </w:p>
    <w:p w:rsidR="00561F1C" w:rsidRPr="0095353B" w:rsidRDefault="00561F1C" w:rsidP="00561F1C">
      <w:pPr>
        <w:jc w:val="both"/>
        <w:rPr>
          <w:sz w:val="20"/>
          <w:szCs w:val="20"/>
        </w:rPr>
      </w:pPr>
      <w:r w:rsidRPr="0095353B">
        <w:rPr>
          <w:sz w:val="20"/>
          <w:szCs w:val="20"/>
        </w:rPr>
        <w:t>4) Вариативность среды предполагает:</w:t>
      </w:r>
    </w:p>
    <w:p w:rsidR="00561F1C" w:rsidRPr="0095353B" w:rsidRDefault="00561F1C" w:rsidP="00561F1C">
      <w:pPr>
        <w:jc w:val="both"/>
        <w:rPr>
          <w:sz w:val="20"/>
          <w:szCs w:val="20"/>
        </w:rPr>
      </w:pPr>
      <w:r w:rsidRPr="0095353B">
        <w:rPr>
          <w:sz w:val="20"/>
          <w:szCs w:val="20"/>
        </w:rPr>
        <w:t>наличие в Организации или Группе различных пространств (для игры, конструирования, уединения и пр.), а также разнообразных материалов, игр, игрушек и оборудования, обеспечивающих свободный выбор детей;</w:t>
      </w:r>
    </w:p>
    <w:p w:rsidR="00561F1C" w:rsidRPr="0095353B" w:rsidRDefault="00561F1C" w:rsidP="00561F1C">
      <w:pPr>
        <w:jc w:val="both"/>
        <w:rPr>
          <w:sz w:val="20"/>
          <w:szCs w:val="20"/>
        </w:rPr>
      </w:pPr>
      <w:r w:rsidRPr="0095353B">
        <w:rPr>
          <w:sz w:val="20"/>
          <w:szCs w:val="20"/>
        </w:rPr>
        <w:t>периодическую сменяемость игрового материала, появление новых предметов, стимулирующих игровую, двигательную, познавательную и исследовательскую активность детей.</w:t>
      </w:r>
    </w:p>
    <w:p w:rsidR="00561F1C" w:rsidRPr="0095353B" w:rsidRDefault="00561F1C" w:rsidP="00561F1C">
      <w:pPr>
        <w:jc w:val="both"/>
        <w:rPr>
          <w:sz w:val="20"/>
          <w:szCs w:val="20"/>
        </w:rPr>
      </w:pPr>
      <w:r w:rsidRPr="0095353B">
        <w:rPr>
          <w:sz w:val="20"/>
          <w:szCs w:val="20"/>
        </w:rPr>
        <w:lastRenderedPageBreak/>
        <w:t>5) Доступность среды предполагает:</w:t>
      </w:r>
    </w:p>
    <w:p w:rsidR="00561F1C" w:rsidRPr="0095353B" w:rsidRDefault="00561F1C" w:rsidP="00561F1C">
      <w:pPr>
        <w:jc w:val="both"/>
        <w:rPr>
          <w:sz w:val="20"/>
          <w:szCs w:val="20"/>
        </w:rPr>
      </w:pPr>
      <w:r w:rsidRPr="0095353B">
        <w:rPr>
          <w:sz w:val="20"/>
          <w:szCs w:val="20"/>
        </w:rPr>
        <w:t>доступность для воспитанников, в том числе детей с ограниченными возможностями здоровья и детей-инвалидов, всех помещений, где осуществляется образовательная деятельность;</w:t>
      </w:r>
    </w:p>
    <w:p w:rsidR="00561F1C" w:rsidRPr="0095353B" w:rsidRDefault="00561F1C" w:rsidP="00561F1C">
      <w:pPr>
        <w:jc w:val="both"/>
        <w:rPr>
          <w:sz w:val="20"/>
          <w:szCs w:val="20"/>
        </w:rPr>
      </w:pPr>
      <w:r w:rsidRPr="0095353B">
        <w:rPr>
          <w:sz w:val="20"/>
          <w:szCs w:val="20"/>
        </w:rPr>
        <w:t>свободный доступ детей, в том числе детей с ограниченными возможностями здоровья, к играм, игрушкам, материалам, пособиям, обеспечивающим все основные виды детской активности;</w:t>
      </w:r>
    </w:p>
    <w:p w:rsidR="00561F1C" w:rsidRPr="0095353B" w:rsidRDefault="00561F1C" w:rsidP="00561F1C">
      <w:pPr>
        <w:jc w:val="both"/>
        <w:rPr>
          <w:sz w:val="20"/>
          <w:szCs w:val="20"/>
        </w:rPr>
      </w:pPr>
      <w:r w:rsidRPr="0095353B">
        <w:rPr>
          <w:sz w:val="20"/>
          <w:szCs w:val="20"/>
        </w:rPr>
        <w:t>исправность и сохранность материалов и оборудования.</w:t>
      </w:r>
    </w:p>
    <w:p w:rsidR="00561F1C" w:rsidRPr="0095353B" w:rsidRDefault="00561F1C" w:rsidP="00561F1C">
      <w:pPr>
        <w:jc w:val="both"/>
        <w:rPr>
          <w:sz w:val="20"/>
          <w:szCs w:val="20"/>
        </w:rPr>
      </w:pPr>
      <w:r w:rsidRPr="0095353B">
        <w:rPr>
          <w:sz w:val="20"/>
          <w:szCs w:val="20"/>
        </w:rPr>
        <w:t>6) Безопасность предметно-пространственной среды предполагает соответствие всех ее элементов требованиям по обеспечению надежности и безопасности их использования.</w:t>
      </w:r>
    </w:p>
    <w:p w:rsidR="00561F1C" w:rsidRPr="0095353B" w:rsidRDefault="00561F1C" w:rsidP="00561F1C">
      <w:pPr>
        <w:jc w:val="both"/>
        <w:rPr>
          <w:sz w:val="20"/>
          <w:szCs w:val="20"/>
        </w:rPr>
      </w:pPr>
      <w:r w:rsidRPr="0095353B">
        <w:rPr>
          <w:sz w:val="20"/>
          <w:szCs w:val="20"/>
        </w:rPr>
        <w:t>ОУ  самостоятельно определяет средства обучения, в том числе технические, соответствующие материалы (в том числе расходные), игровое, спортивное, оздоровительное оборудование, инвентарь, необходимые для реализации Программы.</w:t>
      </w:r>
    </w:p>
    <w:p w:rsidR="00561F1C" w:rsidRPr="0095353B" w:rsidRDefault="00561F1C" w:rsidP="00561F1C">
      <w:pPr>
        <w:rPr>
          <w:i/>
          <w:sz w:val="20"/>
          <w:szCs w:val="20"/>
        </w:rPr>
      </w:pPr>
    </w:p>
    <w:p w:rsidR="00561F1C" w:rsidRPr="0095353B" w:rsidRDefault="001972FE" w:rsidP="00561F1C">
      <w:pPr>
        <w:rPr>
          <w:b/>
          <w:sz w:val="20"/>
          <w:szCs w:val="20"/>
        </w:rPr>
      </w:pPr>
      <w:r>
        <w:rPr>
          <w:b/>
          <w:sz w:val="20"/>
          <w:szCs w:val="20"/>
        </w:rPr>
        <w:t xml:space="preserve">В дошкольной группе </w:t>
      </w:r>
      <w:r w:rsidR="00561F1C" w:rsidRPr="0095353B">
        <w:rPr>
          <w:b/>
          <w:sz w:val="20"/>
          <w:szCs w:val="20"/>
        </w:rPr>
        <w:t xml:space="preserve"> созданы все условия для разностороннего развития детей с 1.6 до 7 лет. </w:t>
      </w:r>
    </w:p>
    <w:p w:rsidR="00561F1C" w:rsidRPr="0095353B" w:rsidRDefault="00E46557" w:rsidP="00561F1C">
      <w:pPr>
        <w:pStyle w:val="Default"/>
        <w:jc w:val="both"/>
        <w:rPr>
          <w:color w:val="auto"/>
          <w:sz w:val="20"/>
          <w:szCs w:val="20"/>
        </w:rPr>
      </w:pPr>
      <w:r>
        <w:rPr>
          <w:color w:val="auto"/>
          <w:sz w:val="20"/>
          <w:szCs w:val="20"/>
        </w:rPr>
        <w:t>Дошкольная группа</w:t>
      </w:r>
      <w:r w:rsidR="00561F1C" w:rsidRPr="0095353B">
        <w:rPr>
          <w:color w:val="auto"/>
          <w:sz w:val="20"/>
          <w:szCs w:val="20"/>
        </w:rPr>
        <w:t xml:space="preserve"> имеет необходимую материально-техническую базу и предметно-развивающую среду для создания комфортных условий и гармоничного развития детей. </w:t>
      </w:r>
    </w:p>
    <w:p w:rsidR="00561F1C" w:rsidRPr="0095353B" w:rsidRDefault="00561F1C" w:rsidP="00561F1C">
      <w:pPr>
        <w:pStyle w:val="Default"/>
        <w:jc w:val="both"/>
        <w:rPr>
          <w:color w:val="auto"/>
          <w:sz w:val="20"/>
          <w:szCs w:val="20"/>
        </w:rPr>
      </w:pPr>
      <w:r w:rsidRPr="0095353B">
        <w:rPr>
          <w:color w:val="auto"/>
          <w:sz w:val="20"/>
          <w:szCs w:val="20"/>
        </w:rPr>
        <w:t>Для полноценного физического развития, охраны и укрепления здоровья детей в детс</w:t>
      </w:r>
      <w:r w:rsidR="00E46557">
        <w:rPr>
          <w:color w:val="auto"/>
          <w:sz w:val="20"/>
          <w:szCs w:val="20"/>
        </w:rPr>
        <w:t>ком саду имеются: спортивный</w:t>
      </w:r>
      <w:proofErr w:type="gramStart"/>
      <w:r w:rsidR="00E46557">
        <w:rPr>
          <w:color w:val="auto"/>
          <w:sz w:val="20"/>
          <w:szCs w:val="20"/>
        </w:rPr>
        <w:t xml:space="preserve"> </w:t>
      </w:r>
      <w:r w:rsidRPr="0095353B">
        <w:rPr>
          <w:color w:val="auto"/>
          <w:sz w:val="20"/>
          <w:szCs w:val="20"/>
        </w:rPr>
        <w:t>,</w:t>
      </w:r>
      <w:proofErr w:type="gramEnd"/>
      <w:r w:rsidRPr="0095353B">
        <w:rPr>
          <w:color w:val="auto"/>
          <w:sz w:val="20"/>
          <w:szCs w:val="20"/>
        </w:rPr>
        <w:t xml:space="preserve"> </w:t>
      </w:r>
      <w:r w:rsidR="00E46557">
        <w:rPr>
          <w:color w:val="auto"/>
          <w:sz w:val="20"/>
          <w:szCs w:val="20"/>
        </w:rPr>
        <w:t xml:space="preserve"> музыкальный </w:t>
      </w:r>
      <w:r w:rsidR="000E3D28" w:rsidRPr="0095353B">
        <w:rPr>
          <w:color w:val="auto"/>
          <w:sz w:val="20"/>
          <w:szCs w:val="20"/>
        </w:rPr>
        <w:t xml:space="preserve">, </w:t>
      </w:r>
      <w:r w:rsidR="00E46557">
        <w:rPr>
          <w:color w:val="auto"/>
          <w:sz w:val="20"/>
          <w:szCs w:val="20"/>
        </w:rPr>
        <w:t>физкультурные центры в группе</w:t>
      </w:r>
      <w:r w:rsidRPr="0095353B">
        <w:rPr>
          <w:color w:val="auto"/>
          <w:sz w:val="20"/>
          <w:szCs w:val="20"/>
        </w:rPr>
        <w:t xml:space="preserve">. </w:t>
      </w:r>
    </w:p>
    <w:p w:rsidR="00561F1C" w:rsidRPr="0095353B" w:rsidRDefault="00561F1C" w:rsidP="00561F1C">
      <w:pPr>
        <w:pStyle w:val="Default"/>
        <w:jc w:val="both"/>
        <w:rPr>
          <w:color w:val="auto"/>
          <w:sz w:val="20"/>
          <w:szCs w:val="20"/>
        </w:rPr>
      </w:pPr>
      <w:r w:rsidRPr="0095353B">
        <w:rPr>
          <w:color w:val="auto"/>
          <w:sz w:val="20"/>
          <w:szCs w:val="20"/>
        </w:rPr>
        <w:t>Для художественно-эстетическ</w:t>
      </w:r>
      <w:r w:rsidR="00E46557">
        <w:rPr>
          <w:color w:val="auto"/>
          <w:sz w:val="20"/>
          <w:szCs w:val="20"/>
        </w:rPr>
        <w:t xml:space="preserve">ого развития имеется </w:t>
      </w:r>
      <w:proofErr w:type="gramStart"/>
      <w:r w:rsidR="00E46557">
        <w:rPr>
          <w:color w:val="auto"/>
          <w:sz w:val="20"/>
          <w:szCs w:val="20"/>
        </w:rPr>
        <w:t>изо</w:t>
      </w:r>
      <w:proofErr w:type="gramEnd"/>
      <w:r w:rsidR="00E46557">
        <w:rPr>
          <w:color w:val="auto"/>
          <w:sz w:val="20"/>
          <w:szCs w:val="20"/>
        </w:rPr>
        <w:t xml:space="preserve">  уголок  творчества в группе</w:t>
      </w:r>
      <w:r w:rsidRPr="0095353B">
        <w:rPr>
          <w:color w:val="auto"/>
          <w:sz w:val="20"/>
          <w:szCs w:val="20"/>
        </w:rPr>
        <w:t>.</w:t>
      </w:r>
    </w:p>
    <w:p w:rsidR="00561F1C" w:rsidRPr="0095353B" w:rsidRDefault="00561F1C" w:rsidP="00561F1C">
      <w:pPr>
        <w:pStyle w:val="Default"/>
        <w:jc w:val="both"/>
        <w:rPr>
          <w:color w:val="auto"/>
          <w:sz w:val="20"/>
          <w:szCs w:val="20"/>
        </w:rPr>
      </w:pPr>
      <w:r w:rsidRPr="0095353B">
        <w:rPr>
          <w:color w:val="auto"/>
          <w:sz w:val="20"/>
          <w:szCs w:val="20"/>
        </w:rPr>
        <w:t xml:space="preserve">Для познавательно-речевого развития в группах − центры опытно-экспериментальной деятельности, конструирования, дидактических и развивающих игр, книжные уголки. </w:t>
      </w:r>
    </w:p>
    <w:p w:rsidR="00561F1C" w:rsidRPr="0095353B" w:rsidRDefault="00561F1C" w:rsidP="00561F1C">
      <w:pPr>
        <w:pStyle w:val="Default"/>
        <w:jc w:val="both"/>
        <w:rPr>
          <w:color w:val="auto"/>
          <w:sz w:val="20"/>
          <w:szCs w:val="20"/>
        </w:rPr>
      </w:pPr>
      <w:r w:rsidRPr="0095353B">
        <w:rPr>
          <w:color w:val="auto"/>
          <w:sz w:val="20"/>
          <w:szCs w:val="20"/>
        </w:rPr>
        <w:t xml:space="preserve">Для социально-личностного развития </w:t>
      </w:r>
      <w:r w:rsidR="00E46557">
        <w:rPr>
          <w:color w:val="auto"/>
          <w:sz w:val="20"/>
          <w:szCs w:val="20"/>
        </w:rPr>
        <w:t>– игровое оборудование в группе</w:t>
      </w:r>
      <w:r w:rsidR="00986508">
        <w:rPr>
          <w:color w:val="auto"/>
          <w:sz w:val="20"/>
          <w:szCs w:val="20"/>
        </w:rPr>
        <w:t xml:space="preserve"> и на участке</w:t>
      </w:r>
      <w:r w:rsidRPr="0095353B">
        <w:rPr>
          <w:color w:val="auto"/>
          <w:sz w:val="20"/>
          <w:szCs w:val="20"/>
        </w:rPr>
        <w:t xml:space="preserve">. </w:t>
      </w:r>
    </w:p>
    <w:p w:rsidR="00561F1C" w:rsidRPr="0095353B" w:rsidRDefault="00986508" w:rsidP="00561F1C">
      <w:pPr>
        <w:pStyle w:val="Default"/>
        <w:jc w:val="both"/>
        <w:rPr>
          <w:color w:val="auto"/>
          <w:sz w:val="20"/>
          <w:szCs w:val="20"/>
        </w:rPr>
      </w:pPr>
      <w:r>
        <w:rPr>
          <w:sz w:val="20"/>
          <w:szCs w:val="20"/>
        </w:rPr>
        <w:t>Дошкольная группа</w:t>
      </w:r>
      <w:r w:rsidR="00561F1C" w:rsidRPr="0095353B">
        <w:rPr>
          <w:sz w:val="20"/>
          <w:szCs w:val="20"/>
        </w:rPr>
        <w:t xml:space="preserve"> оснащен</w:t>
      </w:r>
      <w:r>
        <w:rPr>
          <w:sz w:val="20"/>
          <w:szCs w:val="20"/>
        </w:rPr>
        <w:t>а</w:t>
      </w:r>
      <w:r w:rsidR="00561F1C" w:rsidRPr="0095353B">
        <w:rPr>
          <w:sz w:val="20"/>
          <w:szCs w:val="20"/>
        </w:rPr>
        <w:t xml:space="preserve"> оборудованием для разнообразных видов детской деятел</w:t>
      </w:r>
      <w:r>
        <w:rPr>
          <w:sz w:val="20"/>
          <w:szCs w:val="20"/>
        </w:rPr>
        <w:t>ьности в помещении и на участке. В группе</w:t>
      </w:r>
      <w:r w:rsidR="00561F1C" w:rsidRPr="0095353B">
        <w:rPr>
          <w:sz w:val="20"/>
          <w:szCs w:val="20"/>
        </w:rPr>
        <w:t xml:space="preserve"> имеется игровой материал для познавательного развития детей раннего и дошкольного возраста, музыкального развития, для продуктивной и творческой деятельности, для сюжетно-ролевых игр; игрушки и оборудование для игр во время прогулок; оборудование для физического, речевого, интеллектуального развития; игры, способствующие развитию у детей психических процессов. Созданы условия для совместной и индивидуальной активности детей. </w:t>
      </w:r>
    </w:p>
    <w:p w:rsidR="00561F1C" w:rsidRPr="0095353B" w:rsidRDefault="001972FE" w:rsidP="00561F1C">
      <w:pPr>
        <w:jc w:val="center"/>
        <w:rPr>
          <w:b/>
          <w:sz w:val="20"/>
          <w:szCs w:val="20"/>
        </w:rPr>
      </w:pPr>
      <w:r>
        <w:rPr>
          <w:b/>
          <w:sz w:val="20"/>
          <w:szCs w:val="20"/>
        </w:rPr>
        <w:t>Предметно-развивающая среда.</w:t>
      </w:r>
    </w:p>
    <w:p w:rsidR="00E869B3" w:rsidRPr="0095353B" w:rsidRDefault="00E869B3" w:rsidP="00561F1C">
      <w:pPr>
        <w:jc w:val="center"/>
        <w:rPr>
          <w:b/>
          <w:sz w:val="20"/>
          <w:szCs w:val="20"/>
        </w:rPr>
      </w:pPr>
    </w:p>
    <w:tbl>
      <w:tblPr>
        <w:tblStyle w:val="44"/>
        <w:tblW w:w="0" w:type="auto"/>
        <w:tblLook w:val="04A0"/>
      </w:tblPr>
      <w:tblGrid>
        <w:gridCol w:w="5064"/>
        <w:gridCol w:w="5073"/>
      </w:tblGrid>
      <w:tr w:rsidR="00E869B3" w:rsidRPr="0095353B" w:rsidTr="00514936">
        <w:tc>
          <w:tcPr>
            <w:tcW w:w="6542" w:type="dxa"/>
          </w:tcPr>
          <w:p w:rsidR="00E869B3" w:rsidRPr="0095353B" w:rsidRDefault="00E869B3" w:rsidP="00E869B3">
            <w:pPr>
              <w:spacing w:line="276" w:lineRule="auto"/>
              <w:ind w:right="20"/>
              <w:jc w:val="both"/>
              <w:rPr>
                <w:b/>
                <w:sz w:val="20"/>
                <w:szCs w:val="20"/>
              </w:rPr>
            </w:pPr>
            <w:r w:rsidRPr="0095353B">
              <w:rPr>
                <w:b/>
                <w:sz w:val="20"/>
                <w:szCs w:val="20"/>
              </w:rPr>
              <w:t>Вид помещения, функциональное использование</w:t>
            </w:r>
          </w:p>
        </w:tc>
        <w:tc>
          <w:tcPr>
            <w:tcW w:w="6543" w:type="dxa"/>
          </w:tcPr>
          <w:p w:rsidR="00E869B3" w:rsidRPr="0095353B" w:rsidRDefault="00E869B3" w:rsidP="00E869B3">
            <w:pPr>
              <w:spacing w:line="276" w:lineRule="auto"/>
              <w:ind w:right="20"/>
              <w:jc w:val="both"/>
              <w:rPr>
                <w:b/>
                <w:sz w:val="20"/>
                <w:szCs w:val="20"/>
              </w:rPr>
            </w:pPr>
            <w:r w:rsidRPr="0095353B">
              <w:rPr>
                <w:b/>
                <w:sz w:val="20"/>
                <w:szCs w:val="20"/>
              </w:rPr>
              <w:t>Оснащение</w:t>
            </w:r>
          </w:p>
        </w:tc>
      </w:tr>
      <w:tr w:rsidR="00E869B3" w:rsidRPr="0095353B" w:rsidTr="00514936">
        <w:tc>
          <w:tcPr>
            <w:tcW w:w="6542" w:type="dxa"/>
          </w:tcPr>
          <w:p w:rsidR="00E869B3" w:rsidRPr="0095353B" w:rsidRDefault="00986508" w:rsidP="00E869B3">
            <w:pPr>
              <w:spacing w:line="276" w:lineRule="auto"/>
              <w:ind w:right="20"/>
              <w:jc w:val="both"/>
              <w:rPr>
                <w:b/>
                <w:sz w:val="20"/>
                <w:szCs w:val="20"/>
              </w:rPr>
            </w:pPr>
            <w:r>
              <w:rPr>
                <w:b/>
                <w:sz w:val="20"/>
                <w:szCs w:val="20"/>
              </w:rPr>
              <w:t>Групповая комната</w:t>
            </w:r>
            <w:r w:rsidR="00E869B3" w:rsidRPr="0095353B">
              <w:rPr>
                <w:b/>
                <w:sz w:val="20"/>
                <w:szCs w:val="20"/>
              </w:rPr>
              <w:t>:</w:t>
            </w:r>
          </w:p>
          <w:p w:rsidR="00E869B3" w:rsidRPr="0095353B" w:rsidRDefault="00E869B3" w:rsidP="00E869B3">
            <w:pPr>
              <w:spacing w:line="276" w:lineRule="auto"/>
              <w:ind w:right="20"/>
              <w:jc w:val="both"/>
              <w:rPr>
                <w:b/>
                <w:sz w:val="20"/>
                <w:szCs w:val="20"/>
              </w:rPr>
            </w:pPr>
          </w:p>
          <w:p w:rsidR="00E869B3" w:rsidRPr="0095353B" w:rsidRDefault="00E869B3" w:rsidP="00E869B3">
            <w:pPr>
              <w:spacing w:line="276" w:lineRule="auto"/>
              <w:ind w:right="20"/>
              <w:jc w:val="both"/>
              <w:rPr>
                <w:sz w:val="20"/>
                <w:szCs w:val="20"/>
              </w:rPr>
            </w:pPr>
            <w:r w:rsidRPr="0095353B">
              <w:rPr>
                <w:sz w:val="20"/>
                <w:szCs w:val="20"/>
              </w:rPr>
              <w:t>Сюжетно-ролевые игры</w:t>
            </w:r>
          </w:p>
          <w:p w:rsidR="00E869B3" w:rsidRPr="0095353B" w:rsidRDefault="00E869B3" w:rsidP="00E869B3">
            <w:pPr>
              <w:spacing w:line="276" w:lineRule="auto"/>
              <w:ind w:right="20"/>
              <w:jc w:val="both"/>
              <w:rPr>
                <w:sz w:val="20"/>
                <w:szCs w:val="20"/>
              </w:rPr>
            </w:pPr>
            <w:r w:rsidRPr="0095353B">
              <w:rPr>
                <w:sz w:val="20"/>
                <w:szCs w:val="20"/>
              </w:rPr>
              <w:t>Самообслуживание</w:t>
            </w:r>
          </w:p>
          <w:p w:rsidR="00E869B3" w:rsidRPr="0095353B" w:rsidRDefault="00E869B3" w:rsidP="00E869B3">
            <w:pPr>
              <w:spacing w:line="276" w:lineRule="auto"/>
              <w:ind w:right="20"/>
              <w:jc w:val="both"/>
              <w:rPr>
                <w:sz w:val="20"/>
                <w:szCs w:val="20"/>
              </w:rPr>
            </w:pPr>
            <w:r w:rsidRPr="0095353B">
              <w:rPr>
                <w:sz w:val="20"/>
                <w:szCs w:val="20"/>
              </w:rPr>
              <w:t>Трудовая деятельность</w:t>
            </w:r>
          </w:p>
          <w:p w:rsidR="00E869B3" w:rsidRPr="0095353B" w:rsidRDefault="00E869B3" w:rsidP="00E869B3">
            <w:pPr>
              <w:spacing w:line="276" w:lineRule="auto"/>
              <w:ind w:right="20"/>
              <w:jc w:val="both"/>
              <w:rPr>
                <w:sz w:val="20"/>
                <w:szCs w:val="20"/>
              </w:rPr>
            </w:pPr>
            <w:r w:rsidRPr="0095353B">
              <w:rPr>
                <w:sz w:val="20"/>
                <w:szCs w:val="20"/>
              </w:rPr>
              <w:t>Творческая деятельность</w:t>
            </w:r>
          </w:p>
          <w:p w:rsidR="00E869B3" w:rsidRPr="0095353B" w:rsidRDefault="00E869B3" w:rsidP="00E869B3">
            <w:pPr>
              <w:spacing w:line="276" w:lineRule="auto"/>
              <w:ind w:right="20"/>
              <w:jc w:val="both"/>
              <w:rPr>
                <w:sz w:val="20"/>
                <w:szCs w:val="20"/>
              </w:rPr>
            </w:pPr>
            <w:r w:rsidRPr="0095353B">
              <w:rPr>
                <w:sz w:val="20"/>
                <w:szCs w:val="20"/>
              </w:rPr>
              <w:t>Самостоятельная творческая деятельность</w:t>
            </w:r>
          </w:p>
          <w:p w:rsidR="00E869B3" w:rsidRPr="0095353B" w:rsidRDefault="00E869B3" w:rsidP="00E869B3">
            <w:pPr>
              <w:spacing w:line="276" w:lineRule="auto"/>
              <w:ind w:right="20"/>
              <w:jc w:val="both"/>
              <w:rPr>
                <w:sz w:val="20"/>
                <w:szCs w:val="20"/>
              </w:rPr>
            </w:pPr>
            <w:r w:rsidRPr="0095353B">
              <w:rPr>
                <w:sz w:val="20"/>
                <w:szCs w:val="20"/>
              </w:rPr>
              <w:t>Ознакомление с природой, труд в природе</w:t>
            </w:r>
          </w:p>
          <w:p w:rsidR="00E869B3" w:rsidRPr="0095353B" w:rsidRDefault="00E869B3" w:rsidP="00E869B3">
            <w:pPr>
              <w:spacing w:line="276" w:lineRule="auto"/>
              <w:ind w:right="20"/>
              <w:jc w:val="both"/>
              <w:rPr>
                <w:sz w:val="20"/>
                <w:szCs w:val="20"/>
              </w:rPr>
            </w:pPr>
            <w:r w:rsidRPr="0095353B">
              <w:rPr>
                <w:sz w:val="20"/>
                <w:szCs w:val="20"/>
              </w:rPr>
              <w:t>Игровая деятельность</w:t>
            </w:r>
          </w:p>
          <w:p w:rsidR="00E869B3" w:rsidRPr="0095353B" w:rsidRDefault="00E869B3" w:rsidP="00E869B3">
            <w:pPr>
              <w:spacing w:line="276" w:lineRule="auto"/>
              <w:ind w:right="20"/>
              <w:jc w:val="both"/>
              <w:rPr>
                <w:sz w:val="20"/>
                <w:szCs w:val="20"/>
              </w:rPr>
            </w:pPr>
            <w:r w:rsidRPr="0095353B">
              <w:rPr>
                <w:sz w:val="20"/>
                <w:szCs w:val="20"/>
              </w:rPr>
              <w:t>Сенсорное развитие</w:t>
            </w:r>
          </w:p>
          <w:p w:rsidR="00E869B3" w:rsidRPr="0095353B" w:rsidRDefault="00E869B3" w:rsidP="00E869B3">
            <w:pPr>
              <w:spacing w:line="276" w:lineRule="auto"/>
              <w:ind w:right="20"/>
              <w:jc w:val="both"/>
              <w:rPr>
                <w:sz w:val="20"/>
                <w:szCs w:val="20"/>
              </w:rPr>
            </w:pPr>
            <w:r w:rsidRPr="0095353B">
              <w:rPr>
                <w:sz w:val="20"/>
                <w:szCs w:val="20"/>
              </w:rPr>
              <w:t>Развитие речи</w:t>
            </w:r>
          </w:p>
          <w:p w:rsidR="00E869B3" w:rsidRPr="0095353B" w:rsidRDefault="00E869B3" w:rsidP="00E869B3">
            <w:pPr>
              <w:spacing w:line="276" w:lineRule="auto"/>
              <w:ind w:right="20"/>
              <w:jc w:val="both"/>
              <w:rPr>
                <w:sz w:val="20"/>
                <w:szCs w:val="20"/>
              </w:rPr>
            </w:pPr>
            <w:r w:rsidRPr="0095353B">
              <w:rPr>
                <w:sz w:val="20"/>
                <w:szCs w:val="20"/>
              </w:rPr>
              <w:t>Ознакомление с художественной литературой и художественно-прикладным творчеством.</w:t>
            </w:r>
          </w:p>
          <w:p w:rsidR="00E869B3" w:rsidRPr="0095353B" w:rsidRDefault="00E869B3" w:rsidP="00E869B3">
            <w:pPr>
              <w:spacing w:line="276" w:lineRule="auto"/>
              <w:ind w:right="20"/>
              <w:jc w:val="both"/>
              <w:rPr>
                <w:sz w:val="20"/>
                <w:szCs w:val="20"/>
              </w:rPr>
            </w:pPr>
            <w:r w:rsidRPr="0095353B">
              <w:rPr>
                <w:sz w:val="20"/>
                <w:szCs w:val="20"/>
              </w:rPr>
              <w:t>Развитие элементарных математических представлений</w:t>
            </w:r>
          </w:p>
          <w:p w:rsidR="00E869B3" w:rsidRPr="0095353B" w:rsidRDefault="00E869B3" w:rsidP="00E869B3">
            <w:pPr>
              <w:spacing w:line="276" w:lineRule="auto"/>
              <w:ind w:right="20"/>
              <w:jc w:val="both"/>
              <w:rPr>
                <w:sz w:val="20"/>
                <w:szCs w:val="20"/>
              </w:rPr>
            </w:pPr>
            <w:r w:rsidRPr="0095353B">
              <w:rPr>
                <w:sz w:val="20"/>
                <w:szCs w:val="20"/>
              </w:rPr>
              <w:t>Обучение грамоте</w:t>
            </w:r>
          </w:p>
          <w:p w:rsidR="00E869B3" w:rsidRPr="0095353B" w:rsidRDefault="00E869B3" w:rsidP="00E869B3">
            <w:pPr>
              <w:spacing w:line="276" w:lineRule="auto"/>
              <w:ind w:right="20"/>
              <w:jc w:val="both"/>
              <w:rPr>
                <w:sz w:val="20"/>
                <w:szCs w:val="20"/>
              </w:rPr>
            </w:pPr>
            <w:r w:rsidRPr="0095353B">
              <w:rPr>
                <w:sz w:val="20"/>
                <w:szCs w:val="20"/>
              </w:rPr>
              <w:t>Развитие элементарных историко-географических представлений</w:t>
            </w:r>
          </w:p>
          <w:p w:rsidR="00E869B3" w:rsidRPr="0095353B" w:rsidRDefault="00E869B3" w:rsidP="00E869B3">
            <w:pPr>
              <w:spacing w:line="276" w:lineRule="auto"/>
              <w:ind w:right="20"/>
              <w:jc w:val="both"/>
              <w:rPr>
                <w:sz w:val="20"/>
                <w:szCs w:val="20"/>
              </w:rPr>
            </w:pPr>
          </w:p>
        </w:tc>
        <w:tc>
          <w:tcPr>
            <w:tcW w:w="6543" w:type="dxa"/>
          </w:tcPr>
          <w:p w:rsidR="00E869B3" w:rsidRPr="0095353B" w:rsidRDefault="00E869B3" w:rsidP="00E869B3">
            <w:pPr>
              <w:spacing w:line="276" w:lineRule="auto"/>
              <w:ind w:right="20"/>
              <w:jc w:val="both"/>
              <w:rPr>
                <w:sz w:val="20"/>
                <w:szCs w:val="20"/>
              </w:rPr>
            </w:pPr>
            <w:r w:rsidRPr="0095353B">
              <w:rPr>
                <w:sz w:val="20"/>
                <w:szCs w:val="20"/>
              </w:rPr>
              <w:t>Детская мебель для практической деятельности</w:t>
            </w:r>
          </w:p>
          <w:p w:rsidR="00E869B3" w:rsidRPr="0095353B" w:rsidRDefault="00E869B3" w:rsidP="00E869B3">
            <w:pPr>
              <w:spacing w:line="276" w:lineRule="auto"/>
              <w:ind w:right="20"/>
              <w:jc w:val="both"/>
              <w:rPr>
                <w:sz w:val="20"/>
                <w:szCs w:val="20"/>
              </w:rPr>
            </w:pPr>
            <w:r w:rsidRPr="0095353B">
              <w:rPr>
                <w:sz w:val="20"/>
                <w:szCs w:val="20"/>
              </w:rPr>
              <w:t>Книжный уголок</w:t>
            </w:r>
          </w:p>
          <w:p w:rsidR="00E869B3" w:rsidRPr="0095353B" w:rsidRDefault="00E869B3" w:rsidP="00E869B3">
            <w:pPr>
              <w:spacing w:line="276" w:lineRule="auto"/>
              <w:ind w:right="20"/>
              <w:jc w:val="both"/>
              <w:rPr>
                <w:sz w:val="20"/>
                <w:szCs w:val="20"/>
              </w:rPr>
            </w:pPr>
            <w:r w:rsidRPr="0095353B">
              <w:rPr>
                <w:sz w:val="20"/>
                <w:szCs w:val="20"/>
              </w:rPr>
              <w:t>Уголок для изобразительной деятельности</w:t>
            </w:r>
          </w:p>
          <w:p w:rsidR="00E869B3" w:rsidRPr="0095353B" w:rsidRDefault="00E869B3" w:rsidP="00E869B3">
            <w:pPr>
              <w:spacing w:line="276" w:lineRule="auto"/>
              <w:ind w:right="20"/>
              <w:jc w:val="both"/>
              <w:rPr>
                <w:sz w:val="20"/>
                <w:szCs w:val="20"/>
              </w:rPr>
            </w:pPr>
            <w:r w:rsidRPr="0095353B">
              <w:rPr>
                <w:sz w:val="20"/>
                <w:szCs w:val="20"/>
              </w:rPr>
              <w:t>Игровая мебель</w:t>
            </w:r>
          </w:p>
          <w:p w:rsidR="00E869B3" w:rsidRPr="0095353B" w:rsidRDefault="00E869B3" w:rsidP="00E869B3">
            <w:pPr>
              <w:spacing w:line="276" w:lineRule="auto"/>
              <w:ind w:right="20"/>
              <w:jc w:val="both"/>
              <w:rPr>
                <w:sz w:val="20"/>
                <w:szCs w:val="20"/>
              </w:rPr>
            </w:pPr>
            <w:proofErr w:type="gramStart"/>
            <w:r w:rsidRPr="0095353B">
              <w:rPr>
                <w:sz w:val="20"/>
                <w:szCs w:val="20"/>
              </w:rPr>
              <w:t>Атрибуты для сюжетно-ролевых игр «Семья», «Магазин», «Парик</w:t>
            </w:r>
            <w:r w:rsidR="00986508">
              <w:rPr>
                <w:sz w:val="20"/>
                <w:szCs w:val="20"/>
              </w:rPr>
              <w:t xml:space="preserve">махерская», «Больница», </w:t>
            </w:r>
            <w:r w:rsidRPr="0095353B">
              <w:rPr>
                <w:sz w:val="20"/>
                <w:szCs w:val="20"/>
              </w:rPr>
              <w:t xml:space="preserve"> «Библиотека», «Школ</w:t>
            </w:r>
            <w:r w:rsidR="00465A60">
              <w:rPr>
                <w:sz w:val="20"/>
                <w:szCs w:val="20"/>
              </w:rPr>
              <w:t>а»</w:t>
            </w:r>
            <w:r w:rsidRPr="0095353B">
              <w:rPr>
                <w:sz w:val="20"/>
                <w:szCs w:val="20"/>
              </w:rPr>
              <w:t xml:space="preserve"> и др.</w:t>
            </w:r>
            <w:proofErr w:type="gramEnd"/>
          </w:p>
          <w:p w:rsidR="00E869B3" w:rsidRPr="0095353B" w:rsidRDefault="00E869B3" w:rsidP="00E869B3">
            <w:pPr>
              <w:spacing w:line="276" w:lineRule="auto"/>
              <w:ind w:right="20"/>
              <w:jc w:val="both"/>
              <w:rPr>
                <w:sz w:val="20"/>
                <w:szCs w:val="20"/>
              </w:rPr>
            </w:pPr>
            <w:r w:rsidRPr="0095353B">
              <w:rPr>
                <w:sz w:val="20"/>
                <w:szCs w:val="20"/>
              </w:rPr>
              <w:t>Природный уголок</w:t>
            </w:r>
          </w:p>
          <w:p w:rsidR="00E869B3" w:rsidRPr="0095353B" w:rsidRDefault="00E869B3" w:rsidP="00E869B3">
            <w:pPr>
              <w:spacing w:line="276" w:lineRule="auto"/>
              <w:ind w:right="20"/>
              <w:jc w:val="both"/>
              <w:rPr>
                <w:sz w:val="20"/>
                <w:szCs w:val="20"/>
              </w:rPr>
            </w:pPr>
            <w:r w:rsidRPr="0095353B">
              <w:rPr>
                <w:sz w:val="20"/>
                <w:szCs w:val="20"/>
              </w:rPr>
              <w:t>Конструкторы различных видов</w:t>
            </w:r>
            <w:r w:rsidR="002C620C" w:rsidRPr="0095353B">
              <w:rPr>
                <w:sz w:val="20"/>
                <w:szCs w:val="20"/>
              </w:rPr>
              <w:t xml:space="preserve">, </w:t>
            </w:r>
            <w:proofErr w:type="spellStart"/>
            <w:r w:rsidR="002C620C" w:rsidRPr="0095353B">
              <w:rPr>
                <w:sz w:val="20"/>
                <w:szCs w:val="20"/>
              </w:rPr>
              <w:t>Лего</w:t>
            </w:r>
            <w:proofErr w:type="spellEnd"/>
            <w:r w:rsidR="002C620C" w:rsidRPr="0095353B">
              <w:rPr>
                <w:sz w:val="20"/>
                <w:szCs w:val="20"/>
              </w:rPr>
              <w:t>.</w:t>
            </w:r>
          </w:p>
          <w:p w:rsidR="00E869B3" w:rsidRPr="0095353B" w:rsidRDefault="00E869B3" w:rsidP="00E869B3">
            <w:pPr>
              <w:spacing w:line="276" w:lineRule="auto"/>
              <w:ind w:right="20"/>
              <w:jc w:val="both"/>
              <w:rPr>
                <w:sz w:val="20"/>
                <w:szCs w:val="20"/>
              </w:rPr>
            </w:pPr>
            <w:r w:rsidRPr="0095353B">
              <w:rPr>
                <w:sz w:val="20"/>
                <w:szCs w:val="20"/>
              </w:rPr>
              <w:t xml:space="preserve">Головоломки, мозаики, </w:t>
            </w:r>
            <w:proofErr w:type="spellStart"/>
            <w:r w:rsidRPr="0095353B">
              <w:rPr>
                <w:sz w:val="20"/>
                <w:szCs w:val="20"/>
              </w:rPr>
              <w:t>пазлы</w:t>
            </w:r>
            <w:proofErr w:type="spellEnd"/>
            <w:r w:rsidRPr="0095353B">
              <w:rPr>
                <w:sz w:val="20"/>
                <w:szCs w:val="20"/>
              </w:rPr>
              <w:t>, настольно-печатные игры, лото.</w:t>
            </w:r>
          </w:p>
          <w:p w:rsidR="00E869B3" w:rsidRPr="0095353B" w:rsidRDefault="00E869B3" w:rsidP="00E869B3">
            <w:pPr>
              <w:spacing w:line="276" w:lineRule="auto"/>
              <w:ind w:right="20"/>
              <w:jc w:val="both"/>
              <w:rPr>
                <w:sz w:val="20"/>
                <w:szCs w:val="20"/>
              </w:rPr>
            </w:pPr>
            <w:r w:rsidRPr="0095353B">
              <w:rPr>
                <w:sz w:val="20"/>
                <w:szCs w:val="20"/>
              </w:rPr>
              <w:t>Развивающие игры по математике, логике.</w:t>
            </w:r>
          </w:p>
          <w:p w:rsidR="00E869B3" w:rsidRPr="0095353B" w:rsidRDefault="00E869B3" w:rsidP="00E869B3">
            <w:pPr>
              <w:spacing w:line="276" w:lineRule="auto"/>
              <w:ind w:right="20"/>
              <w:jc w:val="both"/>
              <w:rPr>
                <w:sz w:val="20"/>
                <w:szCs w:val="20"/>
              </w:rPr>
            </w:pPr>
            <w:r w:rsidRPr="0095353B">
              <w:rPr>
                <w:sz w:val="20"/>
                <w:szCs w:val="20"/>
              </w:rPr>
              <w:t xml:space="preserve">Театральный </w:t>
            </w:r>
            <w:proofErr w:type="spellStart"/>
            <w:r w:rsidRPr="0095353B">
              <w:rPr>
                <w:sz w:val="20"/>
                <w:szCs w:val="20"/>
              </w:rPr>
              <w:t>уголок</w:t>
            </w:r>
            <w:proofErr w:type="gramStart"/>
            <w:r w:rsidRPr="0095353B">
              <w:rPr>
                <w:sz w:val="20"/>
                <w:szCs w:val="20"/>
              </w:rPr>
              <w:t>.Р</w:t>
            </w:r>
            <w:proofErr w:type="gramEnd"/>
            <w:r w:rsidRPr="0095353B">
              <w:rPr>
                <w:sz w:val="20"/>
                <w:szCs w:val="20"/>
              </w:rPr>
              <w:t>азличные</w:t>
            </w:r>
            <w:proofErr w:type="spellEnd"/>
            <w:r w:rsidRPr="0095353B">
              <w:rPr>
                <w:sz w:val="20"/>
                <w:szCs w:val="20"/>
              </w:rPr>
              <w:t xml:space="preserve"> виды театров, ширма.</w:t>
            </w:r>
          </w:p>
          <w:p w:rsidR="00E869B3" w:rsidRPr="0095353B" w:rsidRDefault="00E869B3" w:rsidP="00E869B3">
            <w:pPr>
              <w:spacing w:line="276" w:lineRule="auto"/>
              <w:ind w:right="20"/>
              <w:jc w:val="both"/>
              <w:rPr>
                <w:sz w:val="20"/>
                <w:szCs w:val="20"/>
              </w:rPr>
            </w:pPr>
            <w:r w:rsidRPr="0095353B">
              <w:rPr>
                <w:sz w:val="20"/>
                <w:szCs w:val="20"/>
              </w:rPr>
              <w:t>Географический глобус</w:t>
            </w:r>
          </w:p>
          <w:p w:rsidR="00514936" w:rsidRPr="0095353B" w:rsidRDefault="00514936" w:rsidP="00E869B3">
            <w:pPr>
              <w:spacing w:line="276" w:lineRule="auto"/>
              <w:ind w:right="20"/>
              <w:jc w:val="both"/>
              <w:rPr>
                <w:sz w:val="20"/>
                <w:szCs w:val="20"/>
              </w:rPr>
            </w:pPr>
            <w:r w:rsidRPr="0095353B">
              <w:rPr>
                <w:sz w:val="20"/>
                <w:szCs w:val="20"/>
              </w:rPr>
              <w:t>Уголок УМК</w:t>
            </w:r>
          </w:p>
          <w:p w:rsidR="00E869B3" w:rsidRPr="0095353B" w:rsidRDefault="00E869B3" w:rsidP="00E869B3">
            <w:pPr>
              <w:spacing w:line="276" w:lineRule="auto"/>
              <w:ind w:right="20"/>
              <w:jc w:val="both"/>
              <w:rPr>
                <w:sz w:val="20"/>
                <w:szCs w:val="20"/>
              </w:rPr>
            </w:pPr>
            <w:r w:rsidRPr="0095353B">
              <w:rPr>
                <w:sz w:val="20"/>
                <w:szCs w:val="20"/>
              </w:rPr>
              <w:t>Географическая карта Татарстана</w:t>
            </w:r>
          </w:p>
          <w:p w:rsidR="00E869B3" w:rsidRPr="0095353B" w:rsidRDefault="00E869B3" w:rsidP="00E869B3">
            <w:pPr>
              <w:spacing w:line="276" w:lineRule="auto"/>
              <w:ind w:right="20"/>
              <w:jc w:val="both"/>
              <w:rPr>
                <w:sz w:val="20"/>
                <w:szCs w:val="20"/>
              </w:rPr>
            </w:pPr>
            <w:r w:rsidRPr="0095353B">
              <w:rPr>
                <w:sz w:val="20"/>
                <w:szCs w:val="20"/>
              </w:rPr>
              <w:t>Календарь погоды</w:t>
            </w:r>
          </w:p>
          <w:p w:rsidR="00E869B3" w:rsidRPr="0095353B" w:rsidRDefault="00E869B3" w:rsidP="00E869B3">
            <w:pPr>
              <w:spacing w:line="276" w:lineRule="auto"/>
              <w:ind w:right="20"/>
              <w:jc w:val="both"/>
              <w:rPr>
                <w:sz w:val="20"/>
                <w:szCs w:val="20"/>
              </w:rPr>
            </w:pPr>
            <w:r w:rsidRPr="0095353B">
              <w:rPr>
                <w:sz w:val="20"/>
                <w:szCs w:val="20"/>
              </w:rPr>
              <w:t xml:space="preserve">Магнитофон, аудиозаписи, ноутбук, проектор, </w:t>
            </w:r>
          </w:p>
          <w:p w:rsidR="00E869B3" w:rsidRPr="0095353B" w:rsidRDefault="00E869B3" w:rsidP="00E869B3">
            <w:pPr>
              <w:spacing w:line="276" w:lineRule="auto"/>
              <w:ind w:right="20"/>
              <w:jc w:val="both"/>
              <w:rPr>
                <w:sz w:val="20"/>
                <w:szCs w:val="20"/>
              </w:rPr>
            </w:pPr>
            <w:r w:rsidRPr="0095353B">
              <w:rPr>
                <w:sz w:val="20"/>
                <w:szCs w:val="20"/>
              </w:rPr>
              <w:t>Муляжи овощей и фруктов</w:t>
            </w:r>
          </w:p>
          <w:p w:rsidR="00E869B3" w:rsidRPr="0095353B" w:rsidRDefault="00E869B3" w:rsidP="00E869B3">
            <w:pPr>
              <w:spacing w:line="276" w:lineRule="auto"/>
              <w:ind w:right="20"/>
              <w:jc w:val="both"/>
              <w:rPr>
                <w:sz w:val="20"/>
                <w:szCs w:val="20"/>
              </w:rPr>
            </w:pPr>
            <w:r w:rsidRPr="0095353B">
              <w:rPr>
                <w:sz w:val="20"/>
                <w:szCs w:val="20"/>
              </w:rPr>
              <w:t>Дидактические игры, материалы</w:t>
            </w:r>
          </w:p>
          <w:p w:rsidR="00E869B3" w:rsidRPr="0095353B" w:rsidRDefault="00E869B3" w:rsidP="00E869B3">
            <w:pPr>
              <w:spacing w:line="276" w:lineRule="auto"/>
              <w:ind w:right="20"/>
              <w:jc w:val="both"/>
              <w:rPr>
                <w:sz w:val="20"/>
                <w:szCs w:val="20"/>
              </w:rPr>
            </w:pPr>
            <w:r w:rsidRPr="0095353B">
              <w:rPr>
                <w:sz w:val="20"/>
                <w:szCs w:val="20"/>
              </w:rPr>
              <w:t>Строительный материал</w:t>
            </w:r>
          </w:p>
          <w:p w:rsidR="00E869B3" w:rsidRPr="0095353B" w:rsidRDefault="00E869B3" w:rsidP="00E869B3">
            <w:pPr>
              <w:spacing w:line="276" w:lineRule="auto"/>
              <w:ind w:right="20"/>
              <w:jc w:val="both"/>
              <w:rPr>
                <w:sz w:val="20"/>
                <w:szCs w:val="20"/>
              </w:rPr>
            </w:pPr>
          </w:p>
          <w:p w:rsidR="00E869B3" w:rsidRPr="0095353B" w:rsidRDefault="00E869B3" w:rsidP="00E869B3">
            <w:pPr>
              <w:spacing w:line="276" w:lineRule="auto"/>
              <w:ind w:right="20"/>
              <w:jc w:val="both"/>
              <w:rPr>
                <w:sz w:val="20"/>
                <w:szCs w:val="20"/>
              </w:rPr>
            </w:pPr>
            <w:r w:rsidRPr="0095353B">
              <w:rPr>
                <w:sz w:val="20"/>
                <w:szCs w:val="20"/>
              </w:rPr>
              <w:t>Физкультурное оборудование</w:t>
            </w:r>
          </w:p>
          <w:p w:rsidR="00E869B3" w:rsidRPr="0095353B" w:rsidRDefault="00E869B3" w:rsidP="00E869B3">
            <w:pPr>
              <w:spacing w:line="276" w:lineRule="auto"/>
              <w:ind w:right="20"/>
              <w:jc w:val="both"/>
              <w:rPr>
                <w:sz w:val="20"/>
                <w:szCs w:val="20"/>
              </w:rPr>
            </w:pPr>
            <w:r w:rsidRPr="0095353B">
              <w:rPr>
                <w:sz w:val="20"/>
                <w:szCs w:val="20"/>
              </w:rPr>
              <w:t>Материал для дежурства по столовой, в уголке природы.</w:t>
            </w:r>
          </w:p>
          <w:p w:rsidR="00E869B3" w:rsidRPr="0095353B" w:rsidRDefault="00E869B3" w:rsidP="00E869B3">
            <w:pPr>
              <w:spacing w:line="276" w:lineRule="auto"/>
              <w:ind w:right="20"/>
              <w:jc w:val="both"/>
              <w:rPr>
                <w:sz w:val="20"/>
                <w:szCs w:val="20"/>
              </w:rPr>
            </w:pPr>
            <w:r w:rsidRPr="0095353B">
              <w:rPr>
                <w:sz w:val="20"/>
                <w:szCs w:val="20"/>
              </w:rPr>
              <w:t>Национальный уголок.</w:t>
            </w:r>
          </w:p>
          <w:p w:rsidR="00E869B3" w:rsidRPr="0095353B" w:rsidRDefault="00E869B3" w:rsidP="00E869B3">
            <w:pPr>
              <w:spacing w:line="276" w:lineRule="auto"/>
              <w:ind w:right="20"/>
              <w:jc w:val="both"/>
              <w:rPr>
                <w:sz w:val="20"/>
                <w:szCs w:val="20"/>
              </w:rPr>
            </w:pPr>
            <w:r w:rsidRPr="0095353B">
              <w:rPr>
                <w:sz w:val="20"/>
                <w:szCs w:val="20"/>
              </w:rPr>
              <w:t xml:space="preserve">Магнитная доска, </w:t>
            </w:r>
            <w:proofErr w:type="spellStart"/>
            <w:r w:rsidRPr="0095353B">
              <w:rPr>
                <w:sz w:val="20"/>
                <w:szCs w:val="20"/>
              </w:rPr>
              <w:t>фланелеграф</w:t>
            </w:r>
            <w:proofErr w:type="spellEnd"/>
            <w:r w:rsidRPr="0095353B">
              <w:rPr>
                <w:sz w:val="20"/>
                <w:szCs w:val="20"/>
              </w:rPr>
              <w:t>.</w:t>
            </w:r>
          </w:p>
          <w:p w:rsidR="00E869B3" w:rsidRPr="0095353B" w:rsidRDefault="00E869B3" w:rsidP="00E869B3">
            <w:pPr>
              <w:spacing w:line="276" w:lineRule="auto"/>
              <w:ind w:right="20"/>
              <w:jc w:val="both"/>
              <w:rPr>
                <w:sz w:val="20"/>
                <w:szCs w:val="20"/>
              </w:rPr>
            </w:pPr>
            <w:r w:rsidRPr="0095353B">
              <w:rPr>
                <w:sz w:val="20"/>
                <w:szCs w:val="20"/>
              </w:rPr>
              <w:t>Маски и полумаски для детей</w:t>
            </w:r>
          </w:p>
          <w:p w:rsidR="00E869B3" w:rsidRPr="0095353B" w:rsidRDefault="00E869B3" w:rsidP="00E869B3">
            <w:pPr>
              <w:spacing w:line="276" w:lineRule="auto"/>
              <w:ind w:right="20"/>
              <w:jc w:val="both"/>
              <w:rPr>
                <w:sz w:val="20"/>
                <w:szCs w:val="20"/>
              </w:rPr>
            </w:pPr>
            <w:r w:rsidRPr="0095353B">
              <w:rPr>
                <w:sz w:val="20"/>
                <w:szCs w:val="20"/>
              </w:rPr>
              <w:t>Игрушки</w:t>
            </w:r>
          </w:p>
        </w:tc>
      </w:tr>
      <w:tr w:rsidR="00E869B3" w:rsidRPr="0095353B" w:rsidTr="00514936">
        <w:tc>
          <w:tcPr>
            <w:tcW w:w="6542" w:type="dxa"/>
          </w:tcPr>
          <w:p w:rsidR="00E869B3" w:rsidRPr="0095353B" w:rsidRDefault="00E869B3" w:rsidP="00E869B3">
            <w:pPr>
              <w:spacing w:line="276" w:lineRule="auto"/>
              <w:ind w:right="20"/>
              <w:jc w:val="both"/>
              <w:rPr>
                <w:b/>
                <w:sz w:val="20"/>
                <w:szCs w:val="20"/>
              </w:rPr>
            </w:pPr>
            <w:r w:rsidRPr="0095353B">
              <w:rPr>
                <w:b/>
                <w:sz w:val="20"/>
                <w:szCs w:val="20"/>
              </w:rPr>
              <w:t>Спальное помещение</w:t>
            </w:r>
          </w:p>
          <w:p w:rsidR="00E869B3" w:rsidRPr="0095353B" w:rsidRDefault="00E869B3" w:rsidP="00E869B3">
            <w:pPr>
              <w:spacing w:line="276" w:lineRule="auto"/>
              <w:ind w:right="20"/>
              <w:jc w:val="both"/>
              <w:rPr>
                <w:b/>
                <w:sz w:val="20"/>
                <w:szCs w:val="20"/>
              </w:rPr>
            </w:pPr>
          </w:p>
          <w:p w:rsidR="00E869B3" w:rsidRPr="0095353B" w:rsidRDefault="00E869B3" w:rsidP="00E869B3">
            <w:pPr>
              <w:spacing w:line="276" w:lineRule="auto"/>
              <w:ind w:right="20"/>
              <w:jc w:val="both"/>
              <w:rPr>
                <w:sz w:val="20"/>
                <w:szCs w:val="20"/>
              </w:rPr>
            </w:pPr>
            <w:r w:rsidRPr="0095353B">
              <w:rPr>
                <w:sz w:val="20"/>
                <w:szCs w:val="20"/>
              </w:rPr>
              <w:lastRenderedPageBreak/>
              <w:t>Дневной сон</w:t>
            </w:r>
          </w:p>
          <w:p w:rsidR="00E869B3" w:rsidRPr="0095353B" w:rsidRDefault="00E869B3" w:rsidP="00E869B3">
            <w:pPr>
              <w:spacing w:line="276" w:lineRule="auto"/>
              <w:ind w:right="20"/>
              <w:jc w:val="both"/>
              <w:rPr>
                <w:sz w:val="20"/>
                <w:szCs w:val="20"/>
              </w:rPr>
            </w:pPr>
            <w:r w:rsidRPr="0095353B">
              <w:rPr>
                <w:sz w:val="20"/>
                <w:szCs w:val="20"/>
              </w:rPr>
              <w:t>Гимнастика после сна</w:t>
            </w:r>
          </w:p>
        </w:tc>
        <w:tc>
          <w:tcPr>
            <w:tcW w:w="6543" w:type="dxa"/>
          </w:tcPr>
          <w:p w:rsidR="00E869B3" w:rsidRPr="0095353B" w:rsidRDefault="00E869B3" w:rsidP="00E869B3">
            <w:pPr>
              <w:spacing w:line="276" w:lineRule="auto"/>
              <w:ind w:right="20"/>
              <w:jc w:val="both"/>
              <w:rPr>
                <w:sz w:val="20"/>
                <w:szCs w:val="20"/>
              </w:rPr>
            </w:pPr>
            <w:r w:rsidRPr="0095353B">
              <w:rPr>
                <w:sz w:val="20"/>
                <w:szCs w:val="20"/>
              </w:rPr>
              <w:lastRenderedPageBreak/>
              <w:t>Спальная мебель</w:t>
            </w:r>
          </w:p>
          <w:p w:rsidR="00E869B3" w:rsidRPr="0095353B" w:rsidRDefault="00E869B3" w:rsidP="00E869B3">
            <w:pPr>
              <w:spacing w:line="276" w:lineRule="auto"/>
              <w:ind w:right="20"/>
              <w:jc w:val="both"/>
              <w:rPr>
                <w:sz w:val="20"/>
                <w:szCs w:val="20"/>
              </w:rPr>
            </w:pPr>
            <w:r w:rsidRPr="0095353B">
              <w:rPr>
                <w:sz w:val="20"/>
                <w:szCs w:val="20"/>
              </w:rPr>
              <w:t xml:space="preserve">Мебель для  хранения материалов для </w:t>
            </w:r>
            <w:proofErr w:type="spellStart"/>
            <w:r w:rsidRPr="0095353B">
              <w:rPr>
                <w:sz w:val="20"/>
                <w:szCs w:val="20"/>
              </w:rPr>
              <w:t>изодеятельности</w:t>
            </w:r>
            <w:proofErr w:type="spellEnd"/>
            <w:r w:rsidRPr="0095353B">
              <w:rPr>
                <w:sz w:val="20"/>
                <w:szCs w:val="20"/>
              </w:rPr>
              <w:t xml:space="preserve">, </w:t>
            </w:r>
            <w:r w:rsidRPr="0095353B">
              <w:rPr>
                <w:sz w:val="20"/>
                <w:szCs w:val="20"/>
              </w:rPr>
              <w:lastRenderedPageBreak/>
              <w:t>книг</w:t>
            </w:r>
          </w:p>
          <w:p w:rsidR="00E869B3" w:rsidRPr="0095353B" w:rsidRDefault="00E869B3" w:rsidP="00E869B3">
            <w:pPr>
              <w:spacing w:line="276" w:lineRule="auto"/>
              <w:ind w:right="20"/>
              <w:jc w:val="both"/>
              <w:rPr>
                <w:sz w:val="20"/>
                <w:szCs w:val="20"/>
              </w:rPr>
            </w:pPr>
            <w:r w:rsidRPr="0095353B">
              <w:rPr>
                <w:sz w:val="20"/>
                <w:szCs w:val="20"/>
              </w:rPr>
              <w:t>Аптечка,</w:t>
            </w:r>
          </w:p>
          <w:p w:rsidR="00E869B3" w:rsidRPr="0095353B" w:rsidRDefault="00E869B3" w:rsidP="00E869B3">
            <w:pPr>
              <w:spacing w:line="276" w:lineRule="auto"/>
              <w:ind w:right="20"/>
              <w:jc w:val="both"/>
              <w:rPr>
                <w:sz w:val="20"/>
                <w:szCs w:val="20"/>
              </w:rPr>
            </w:pPr>
            <w:r w:rsidRPr="0095353B">
              <w:rPr>
                <w:sz w:val="20"/>
                <w:szCs w:val="20"/>
              </w:rPr>
              <w:t>Уголок воспитателя</w:t>
            </w:r>
          </w:p>
        </w:tc>
      </w:tr>
      <w:tr w:rsidR="00E869B3" w:rsidRPr="0095353B" w:rsidTr="00514936">
        <w:tc>
          <w:tcPr>
            <w:tcW w:w="6542" w:type="dxa"/>
          </w:tcPr>
          <w:p w:rsidR="00E869B3" w:rsidRPr="0095353B" w:rsidRDefault="00E869B3" w:rsidP="00E869B3">
            <w:pPr>
              <w:spacing w:line="276" w:lineRule="auto"/>
              <w:ind w:right="20"/>
              <w:jc w:val="both"/>
              <w:rPr>
                <w:b/>
                <w:sz w:val="20"/>
                <w:szCs w:val="20"/>
              </w:rPr>
            </w:pPr>
            <w:r w:rsidRPr="0095353B">
              <w:rPr>
                <w:b/>
                <w:sz w:val="20"/>
                <w:szCs w:val="20"/>
              </w:rPr>
              <w:lastRenderedPageBreak/>
              <w:t>Раздевальная комната</w:t>
            </w:r>
          </w:p>
          <w:p w:rsidR="00E869B3" w:rsidRPr="0095353B" w:rsidRDefault="00E869B3" w:rsidP="00E869B3">
            <w:pPr>
              <w:spacing w:line="276" w:lineRule="auto"/>
              <w:ind w:right="20"/>
              <w:jc w:val="both"/>
              <w:rPr>
                <w:b/>
                <w:sz w:val="20"/>
                <w:szCs w:val="20"/>
              </w:rPr>
            </w:pPr>
          </w:p>
          <w:p w:rsidR="00E869B3" w:rsidRPr="0095353B" w:rsidRDefault="00E869B3" w:rsidP="00E869B3">
            <w:pPr>
              <w:spacing w:line="276" w:lineRule="auto"/>
              <w:ind w:right="20"/>
              <w:jc w:val="both"/>
              <w:rPr>
                <w:sz w:val="20"/>
                <w:szCs w:val="20"/>
              </w:rPr>
            </w:pPr>
            <w:r w:rsidRPr="0095353B">
              <w:rPr>
                <w:sz w:val="20"/>
                <w:szCs w:val="20"/>
              </w:rPr>
              <w:t>Информационно-просветительская работа с родителями</w:t>
            </w:r>
          </w:p>
          <w:p w:rsidR="00E869B3" w:rsidRPr="0095353B" w:rsidRDefault="00E869B3" w:rsidP="00E869B3">
            <w:pPr>
              <w:spacing w:line="276" w:lineRule="auto"/>
              <w:ind w:right="20"/>
              <w:jc w:val="both"/>
              <w:rPr>
                <w:sz w:val="20"/>
                <w:szCs w:val="20"/>
              </w:rPr>
            </w:pPr>
            <w:r w:rsidRPr="0095353B">
              <w:rPr>
                <w:sz w:val="20"/>
                <w:szCs w:val="20"/>
              </w:rPr>
              <w:t>Развитие навыков самообслуживания</w:t>
            </w:r>
          </w:p>
        </w:tc>
        <w:tc>
          <w:tcPr>
            <w:tcW w:w="6543" w:type="dxa"/>
          </w:tcPr>
          <w:p w:rsidR="00E869B3" w:rsidRPr="0095353B" w:rsidRDefault="00E869B3" w:rsidP="00E869B3">
            <w:pPr>
              <w:spacing w:line="276" w:lineRule="auto"/>
              <w:ind w:right="20"/>
              <w:jc w:val="both"/>
              <w:rPr>
                <w:sz w:val="20"/>
                <w:szCs w:val="20"/>
              </w:rPr>
            </w:pPr>
            <w:r w:rsidRPr="0095353B">
              <w:rPr>
                <w:sz w:val="20"/>
                <w:szCs w:val="20"/>
              </w:rPr>
              <w:t>Информационный уголок</w:t>
            </w:r>
          </w:p>
          <w:p w:rsidR="00E869B3" w:rsidRPr="0095353B" w:rsidRDefault="00E869B3" w:rsidP="00E869B3">
            <w:pPr>
              <w:spacing w:line="276" w:lineRule="auto"/>
              <w:ind w:right="20"/>
              <w:jc w:val="both"/>
              <w:rPr>
                <w:sz w:val="20"/>
                <w:szCs w:val="20"/>
              </w:rPr>
            </w:pPr>
            <w:r w:rsidRPr="0095353B">
              <w:rPr>
                <w:sz w:val="20"/>
                <w:szCs w:val="20"/>
              </w:rPr>
              <w:t>Выставки детского творчества</w:t>
            </w:r>
          </w:p>
          <w:p w:rsidR="00E869B3" w:rsidRPr="0095353B" w:rsidRDefault="00E869B3" w:rsidP="00E869B3">
            <w:pPr>
              <w:spacing w:line="276" w:lineRule="auto"/>
              <w:ind w:right="20"/>
              <w:jc w:val="both"/>
              <w:rPr>
                <w:sz w:val="20"/>
                <w:szCs w:val="20"/>
              </w:rPr>
            </w:pPr>
            <w:r w:rsidRPr="0095353B">
              <w:rPr>
                <w:sz w:val="20"/>
                <w:szCs w:val="20"/>
              </w:rPr>
              <w:t>Наглядно-информационный материал для родителей</w:t>
            </w:r>
          </w:p>
          <w:p w:rsidR="00514936" w:rsidRPr="0095353B" w:rsidRDefault="00514936" w:rsidP="00514936">
            <w:pPr>
              <w:rPr>
                <w:sz w:val="20"/>
                <w:szCs w:val="20"/>
              </w:rPr>
            </w:pPr>
            <w:r w:rsidRPr="0095353B">
              <w:rPr>
                <w:sz w:val="20"/>
                <w:szCs w:val="20"/>
              </w:rPr>
              <w:t xml:space="preserve">Уголок для родителей «Говорим </w:t>
            </w:r>
            <w:proofErr w:type="gramStart"/>
            <w:r w:rsidRPr="0095353B">
              <w:rPr>
                <w:sz w:val="20"/>
                <w:szCs w:val="20"/>
              </w:rPr>
              <w:t xml:space="preserve">по- </w:t>
            </w:r>
            <w:proofErr w:type="spellStart"/>
            <w:r w:rsidRPr="0095353B">
              <w:rPr>
                <w:sz w:val="20"/>
                <w:szCs w:val="20"/>
              </w:rPr>
              <w:t>татарски</w:t>
            </w:r>
            <w:proofErr w:type="spellEnd"/>
            <w:proofErr w:type="gramEnd"/>
            <w:r w:rsidRPr="0095353B">
              <w:rPr>
                <w:sz w:val="20"/>
                <w:szCs w:val="20"/>
              </w:rPr>
              <w:t>»</w:t>
            </w:r>
          </w:p>
          <w:p w:rsidR="00514936" w:rsidRPr="0095353B" w:rsidRDefault="00514936" w:rsidP="00514936">
            <w:pPr>
              <w:rPr>
                <w:sz w:val="20"/>
                <w:szCs w:val="20"/>
              </w:rPr>
            </w:pPr>
            <w:r w:rsidRPr="0095353B">
              <w:rPr>
                <w:sz w:val="20"/>
                <w:szCs w:val="20"/>
              </w:rPr>
              <w:t>Уголок здоровья</w:t>
            </w:r>
          </w:p>
          <w:p w:rsidR="00514936" w:rsidRPr="0095353B" w:rsidRDefault="00514936" w:rsidP="00514936">
            <w:pPr>
              <w:rPr>
                <w:sz w:val="20"/>
                <w:szCs w:val="20"/>
              </w:rPr>
            </w:pPr>
            <w:r w:rsidRPr="0095353B">
              <w:rPr>
                <w:sz w:val="20"/>
                <w:szCs w:val="20"/>
              </w:rPr>
              <w:t>Уголок ПДД</w:t>
            </w:r>
          </w:p>
          <w:p w:rsidR="00514936" w:rsidRPr="0095353B" w:rsidRDefault="00514936" w:rsidP="00514936">
            <w:pPr>
              <w:rPr>
                <w:sz w:val="20"/>
                <w:szCs w:val="20"/>
              </w:rPr>
            </w:pPr>
            <w:r w:rsidRPr="0095353B">
              <w:rPr>
                <w:sz w:val="20"/>
                <w:szCs w:val="20"/>
              </w:rPr>
              <w:t>Уголок безопасности</w:t>
            </w:r>
          </w:p>
          <w:p w:rsidR="00E869B3" w:rsidRPr="0095353B" w:rsidRDefault="00E869B3" w:rsidP="00E869B3">
            <w:pPr>
              <w:spacing w:line="276" w:lineRule="auto"/>
              <w:ind w:right="20"/>
              <w:jc w:val="both"/>
              <w:rPr>
                <w:b/>
                <w:sz w:val="20"/>
                <w:szCs w:val="20"/>
              </w:rPr>
            </w:pPr>
          </w:p>
        </w:tc>
      </w:tr>
      <w:tr w:rsidR="00E869B3" w:rsidRPr="0095353B" w:rsidTr="00514936">
        <w:tc>
          <w:tcPr>
            <w:tcW w:w="6542" w:type="dxa"/>
          </w:tcPr>
          <w:p w:rsidR="00E869B3" w:rsidRPr="0095353B" w:rsidRDefault="00E869B3" w:rsidP="00E869B3">
            <w:pPr>
              <w:spacing w:line="276" w:lineRule="auto"/>
              <w:ind w:right="20"/>
              <w:jc w:val="both"/>
              <w:rPr>
                <w:b/>
                <w:sz w:val="20"/>
                <w:szCs w:val="20"/>
              </w:rPr>
            </w:pPr>
            <w:r w:rsidRPr="0095353B">
              <w:rPr>
                <w:b/>
                <w:sz w:val="20"/>
                <w:szCs w:val="20"/>
              </w:rPr>
              <w:t>Методический кабинет</w:t>
            </w:r>
          </w:p>
          <w:p w:rsidR="00E869B3" w:rsidRPr="0095353B" w:rsidRDefault="00E869B3" w:rsidP="00E869B3">
            <w:pPr>
              <w:spacing w:line="276" w:lineRule="auto"/>
              <w:ind w:right="20"/>
              <w:jc w:val="both"/>
              <w:rPr>
                <w:b/>
                <w:sz w:val="20"/>
                <w:szCs w:val="20"/>
              </w:rPr>
            </w:pPr>
          </w:p>
          <w:p w:rsidR="00E869B3" w:rsidRPr="0095353B" w:rsidRDefault="00E869B3" w:rsidP="00E869B3">
            <w:pPr>
              <w:spacing w:line="276" w:lineRule="auto"/>
              <w:ind w:right="20"/>
              <w:jc w:val="both"/>
              <w:rPr>
                <w:sz w:val="20"/>
                <w:szCs w:val="20"/>
              </w:rPr>
            </w:pPr>
            <w:r w:rsidRPr="0095353B">
              <w:rPr>
                <w:sz w:val="20"/>
                <w:szCs w:val="20"/>
              </w:rPr>
              <w:t>Выставка дидактических и методических материалов для организации работы с детьми по различным направлениям развития.</w:t>
            </w:r>
          </w:p>
        </w:tc>
        <w:tc>
          <w:tcPr>
            <w:tcW w:w="6543" w:type="dxa"/>
          </w:tcPr>
          <w:p w:rsidR="00E869B3" w:rsidRPr="0095353B" w:rsidRDefault="00E869B3" w:rsidP="00E869B3">
            <w:pPr>
              <w:spacing w:line="276" w:lineRule="auto"/>
              <w:ind w:right="20"/>
              <w:jc w:val="both"/>
              <w:rPr>
                <w:sz w:val="20"/>
                <w:szCs w:val="20"/>
              </w:rPr>
            </w:pPr>
            <w:r w:rsidRPr="0095353B">
              <w:rPr>
                <w:sz w:val="20"/>
                <w:szCs w:val="20"/>
              </w:rPr>
              <w:t>Библиотека педагогической и методической литературы</w:t>
            </w:r>
          </w:p>
          <w:p w:rsidR="00E869B3" w:rsidRPr="0095353B" w:rsidRDefault="00E869B3" w:rsidP="00E869B3">
            <w:pPr>
              <w:spacing w:line="276" w:lineRule="auto"/>
              <w:ind w:right="20"/>
              <w:jc w:val="both"/>
              <w:rPr>
                <w:sz w:val="20"/>
                <w:szCs w:val="20"/>
              </w:rPr>
            </w:pPr>
            <w:r w:rsidRPr="0095353B">
              <w:rPr>
                <w:sz w:val="20"/>
                <w:szCs w:val="20"/>
              </w:rPr>
              <w:t>Библиотека периодических изданий</w:t>
            </w:r>
          </w:p>
          <w:p w:rsidR="00E869B3" w:rsidRPr="0095353B" w:rsidRDefault="00E869B3" w:rsidP="00E869B3">
            <w:pPr>
              <w:spacing w:line="276" w:lineRule="auto"/>
              <w:ind w:right="20"/>
              <w:jc w:val="both"/>
              <w:rPr>
                <w:sz w:val="20"/>
                <w:szCs w:val="20"/>
              </w:rPr>
            </w:pPr>
            <w:r w:rsidRPr="0095353B">
              <w:rPr>
                <w:sz w:val="20"/>
                <w:szCs w:val="20"/>
              </w:rPr>
              <w:t>Пособия для занятий</w:t>
            </w:r>
          </w:p>
          <w:p w:rsidR="00E869B3" w:rsidRPr="0095353B" w:rsidRDefault="00E869B3" w:rsidP="00E869B3">
            <w:pPr>
              <w:spacing w:line="276" w:lineRule="auto"/>
              <w:ind w:right="20"/>
              <w:jc w:val="both"/>
              <w:rPr>
                <w:sz w:val="20"/>
                <w:szCs w:val="20"/>
              </w:rPr>
            </w:pPr>
            <w:r w:rsidRPr="0095353B">
              <w:rPr>
                <w:sz w:val="20"/>
                <w:szCs w:val="20"/>
              </w:rPr>
              <w:t>Опыт работы педагогов</w:t>
            </w:r>
          </w:p>
          <w:p w:rsidR="00E869B3" w:rsidRPr="0095353B" w:rsidRDefault="00E869B3" w:rsidP="00E869B3">
            <w:pPr>
              <w:spacing w:line="276" w:lineRule="auto"/>
              <w:ind w:right="20"/>
              <w:jc w:val="both"/>
              <w:rPr>
                <w:sz w:val="20"/>
                <w:szCs w:val="20"/>
              </w:rPr>
            </w:pPr>
            <w:r w:rsidRPr="0095353B">
              <w:rPr>
                <w:sz w:val="20"/>
                <w:szCs w:val="20"/>
              </w:rPr>
              <w:t>Демонстрационный и раздаточный материал для занятий с детьми</w:t>
            </w:r>
          </w:p>
          <w:p w:rsidR="00E869B3" w:rsidRPr="0095353B" w:rsidRDefault="00E869B3" w:rsidP="00E869B3">
            <w:pPr>
              <w:spacing w:line="276" w:lineRule="auto"/>
              <w:ind w:right="20"/>
              <w:jc w:val="both"/>
              <w:rPr>
                <w:sz w:val="20"/>
                <w:szCs w:val="20"/>
              </w:rPr>
            </w:pPr>
            <w:r w:rsidRPr="0095353B">
              <w:rPr>
                <w:sz w:val="20"/>
                <w:szCs w:val="20"/>
              </w:rPr>
              <w:t>Иллюстративный материал</w:t>
            </w:r>
          </w:p>
          <w:p w:rsidR="00E869B3" w:rsidRPr="0095353B" w:rsidRDefault="00E869B3" w:rsidP="00E869B3">
            <w:pPr>
              <w:spacing w:line="276" w:lineRule="auto"/>
              <w:ind w:right="20"/>
              <w:jc w:val="both"/>
              <w:rPr>
                <w:sz w:val="20"/>
                <w:szCs w:val="20"/>
              </w:rPr>
            </w:pPr>
            <w:r w:rsidRPr="0095353B">
              <w:rPr>
                <w:sz w:val="20"/>
                <w:szCs w:val="20"/>
              </w:rPr>
              <w:t>Плакаты, картины</w:t>
            </w:r>
          </w:p>
          <w:p w:rsidR="00E869B3" w:rsidRPr="0095353B" w:rsidRDefault="00E869B3" w:rsidP="00E869B3">
            <w:pPr>
              <w:spacing w:line="276" w:lineRule="auto"/>
              <w:ind w:right="20"/>
              <w:jc w:val="both"/>
              <w:rPr>
                <w:sz w:val="20"/>
                <w:szCs w:val="20"/>
              </w:rPr>
            </w:pPr>
            <w:r w:rsidRPr="0095353B">
              <w:rPr>
                <w:sz w:val="20"/>
                <w:szCs w:val="20"/>
              </w:rPr>
              <w:t xml:space="preserve">Образцы работ по </w:t>
            </w:r>
            <w:proofErr w:type="gramStart"/>
            <w:r w:rsidRPr="0095353B">
              <w:rPr>
                <w:sz w:val="20"/>
                <w:szCs w:val="20"/>
              </w:rPr>
              <w:t>изо</w:t>
            </w:r>
            <w:proofErr w:type="gramEnd"/>
            <w:r w:rsidR="00986508">
              <w:rPr>
                <w:sz w:val="20"/>
                <w:szCs w:val="20"/>
              </w:rPr>
              <w:t xml:space="preserve"> </w:t>
            </w:r>
            <w:r w:rsidRPr="0095353B">
              <w:rPr>
                <w:sz w:val="20"/>
                <w:szCs w:val="20"/>
              </w:rPr>
              <w:t>деятельности</w:t>
            </w:r>
          </w:p>
          <w:p w:rsidR="00E869B3" w:rsidRPr="0095353B" w:rsidRDefault="00E869B3" w:rsidP="00E869B3">
            <w:pPr>
              <w:spacing w:line="276" w:lineRule="auto"/>
              <w:ind w:right="20"/>
              <w:jc w:val="both"/>
              <w:rPr>
                <w:sz w:val="20"/>
                <w:szCs w:val="20"/>
              </w:rPr>
            </w:pPr>
          </w:p>
        </w:tc>
      </w:tr>
      <w:tr w:rsidR="00E869B3" w:rsidRPr="0095353B" w:rsidTr="00514936">
        <w:tc>
          <w:tcPr>
            <w:tcW w:w="6542" w:type="dxa"/>
          </w:tcPr>
          <w:p w:rsidR="00E869B3" w:rsidRPr="001972FE" w:rsidRDefault="00E869B3" w:rsidP="00E869B3">
            <w:pPr>
              <w:spacing w:line="276" w:lineRule="auto"/>
              <w:ind w:right="20"/>
              <w:jc w:val="both"/>
              <w:rPr>
                <w:b/>
                <w:sz w:val="20"/>
                <w:szCs w:val="20"/>
              </w:rPr>
            </w:pPr>
          </w:p>
        </w:tc>
        <w:tc>
          <w:tcPr>
            <w:tcW w:w="6543" w:type="dxa"/>
          </w:tcPr>
          <w:p w:rsidR="00E869B3" w:rsidRPr="0095353B" w:rsidRDefault="00E869B3" w:rsidP="00E869B3">
            <w:pPr>
              <w:spacing w:line="276" w:lineRule="auto"/>
              <w:ind w:right="20"/>
              <w:jc w:val="both"/>
              <w:rPr>
                <w:sz w:val="20"/>
                <w:szCs w:val="20"/>
              </w:rPr>
            </w:pPr>
          </w:p>
        </w:tc>
      </w:tr>
      <w:tr w:rsidR="00E869B3" w:rsidRPr="0095353B" w:rsidTr="00514936">
        <w:tc>
          <w:tcPr>
            <w:tcW w:w="6542" w:type="dxa"/>
          </w:tcPr>
          <w:p w:rsidR="00E869B3" w:rsidRPr="001972FE" w:rsidRDefault="00E869B3" w:rsidP="00E869B3">
            <w:pPr>
              <w:spacing w:line="276" w:lineRule="auto"/>
              <w:ind w:right="20"/>
              <w:jc w:val="both"/>
              <w:rPr>
                <w:b/>
                <w:sz w:val="20"/>
                <w:szCs w:val="20"/>
              </w:rPr>
            </w:pPr>
          </w:p>
        </w:tc>
        <w:tc>
          <w:tcPr>
            <w:tcW w:w="6543" w:type="dxa"/>
          </w:tcPr>
          <w:p w:rsidR="00E869B3" w:rsidRPr="0095353B" w:rsidRDefault="00E869B3" w:rsidP="00E869B3">
            <w:pPr>
              <w:spacing w:line="276" w:lineRule="auto"/>
              <w:ind w:right="20"/>
              <w:jc w:val="both"/>
              <w:rPr>
                <w:sz w:val="20"/>
                <w:szCs w:val="20"/>
              </w:rPr>
            </w:pPr>
          </w:p>
          <w:p w:rsidR="00E869B3" w:rsidRPr="0095353B" w:rsidRDefault="00E869B3" w:rsidP="00E869B3">
            <w:pPr>
              <w:spacing w:line="276" w:lineRule="auto"/>
              <w:ind w:right="20"/>
              <w:jc w:val="both"/>
              <w:rPr>
                <w:sz w:val="20"/>
                <w:szCs w:val="20"/>
              </w:rPr>
            </w:pPr>
          </w:p>
        </w:tc>
      </w:tr>
      <w:tr w:rsidR="00E869B3" w:rsidRPr="0095353B" w:rsidTr="00514936">
        <w:tc>
          <w:tcPr>
            <w:tcW w:w="6542" w:type="dxa"/>
          </w:tcPr>
          <w:p w:rsidR="00E869B3" w:rsidRPr="001972FE" w:rsidRDefault="00E869B3" w:rsidP="00E869B3">
            <w:pPr>
              <w:spacing w:line="276" w:lineRule="auto"/>
              <w:ind w:right="20"/>
              <w:jc w:val="both"/>
              <w:rPr>
                <w:b/>
                <w:sz w:val="20"/>
                <w:szCs w:val="20"/>
              </w:rPr>
            </w:pPr>
          </w:p>
        </w:tc>
        <w:tc>
          <w:tcPr>
            <w:tcW w:w="6543" w:type="dxa"/>
          </w:tcPr>
          <w:p w:rsidR="00E869B3" w:rsidRPr="0095353B" w:rsidRDefault="00E869B3" w:rsidP="00E869B3">
            <w:pPr>
              <w:spacing w:line="276" w:lineRule="auto"/>
              <w:ind w:right="20"/>
              <w:jc w:val="both"/>
              <w:rPr>
                <w:sz w:val="20"/>
                <w:szCs w:val="20"/>
              </w:rPr>
            </w:pPr>
          </w:p>
        </w:tc>
      </w:tr>
      <w:tr w:rsidR="00E869B3" w:rsidRPr="0095353B" w:rsidTr="00514936">
        <w:tc>
          <w:tcPr>
            <w:tcW w:w="6542" w:type="dxa"/>
          </w:tcPr>
          <w:p w:rsidR="00E869B3" w:rsidRPr="001972FE" w:rsidRDefault="00E869B3" w:rsidP="00E869B3">
            <w:pPr>
              <w:spacing w:line="276" w:lineRule="auto"/>
              <w:ind w:right="20"/>
              <w:jc w:val="both"/>
              <w:rPr>
                <w:b/>
                <w:sz w:val="20"/>
                <w:szCs w:val="20"/>
              </w:rPr>
            </w:pPr>
          </w:p>
          <w:p w:rsidR="00E869B3" w:rsidRPr="0095353B" w:rsidRDefault="00E869B3" w:rsidP="00E869B3">
            <w:pPr>
              <w:spacing w:line="276" w:lineRule="auto"/>
              <w:ind w:right="20"/>
              <w:jc w:val="both"/>
              <w:rPr>
                <w:sz w:val="20"/>
                <w:szCs w:val="20"/>
              </w:rPr>
            </w:pPr>
          </w:p>
        </w:tc>
        <w:tc>
          <w:tcPr>
            <w:tcW w:w="6543" w:type="dxa"/>
          </w:tcPr>
          <w:p w:rsidR="00E869B3" w:rsidRPr="0095353B" w:rsidRDefault="00E869B3" w:rsidP="00E869B3">
            <w:pPr>
              <w:spacing w:line="276" w:lineRule="auto"/>
              <w:ind w:right="20"/>
              <w:jc w:val="both"/>
              <w:rPr>
                <w:sz w:val="20"/>
                <w:szCs w:val="20"/>
              </w:rPr>
            </w:pPr>
          </w:p>
        </w:tc>
      </w:tr>
      <w:tr w:rsidR="00E869B3" w:rsidRPr="0095353B" w:rsidTr="00514936">
        <w:tc>
          <w:tcPr>
            <w:tcW w:w="6542" w:type="dxa"/>
          </w:tcPr>
          <w:p w:rsidR="00E869B3" w:rsidRPr="001972FE" w:rsidRDefault="00E869B3" w:rsidP="00E869B3">
            <w:pPr>
              <w:spacing w:line="276" w:lineRule="auto"/>
              <w:ind w:right="20"/>
              <w:jc w:val="both"/>
              <w:rPr>
                <w:b/>
                <w:sz w:val="20"/>
                <w:szCs w:val="20"/>
              </w:rPr>
            </w:pPr>
          </w:p>
        </w:tc>
        <w:tc>
          <w:tcPr>
            <w:tcW w:w="6543" w:type="dxa"/>
          </w:tcPr>
          <w:p w:rsidR="00E869B3" w:rsidRPr="0095353B" w:rsidRDefault="00E869B3" w:rsidP="00E869B3">
            <w:pPr>
              <w:spacing w:line="276" w:lineRule="auto"/>
              <w:ind w:right="20"/>
              <w:jc w:val="both"/>
              <w:rPr>
                <w:sz w:val="20"/>
                <w:szCs w:val="20"/>
              </w:rPr>
            </w:pPr>
          </w:p>
        </w:tc>
      </w:tr>
      <w:tr w:rsidR="00E869B3" w:rsidRPr="0095353B" w:rsidTr="00514936">
        <w:tc>
          <w:tcPr>
            <w:tcW w:w="6542" w:type="dxa"/>
          </w:tcPr>
          <w:p w:rsidR="00E869B3" w:rsidRPr="001972FE" w:rsidRDefault="00E869B3" w:rsidP="00E869B3">
            <w:pPr>
              <w:spacing w:line="276" w:lineRule="auto"/>
              <w:ind w:right="20"/>
              <w:jc w:val="both"/>
              <w:rPr>
                <w:b/>
                <w:sz w:val="20"/>
                <w:szCs w:val="20"/>
              </w:rPr>
            </w:pPr>
          </w:p>
          <w:p w:rsidR="00E869B3" w:rsidRPr="0095353B" w:rsidRDefault="00E869B3" w:rsidP="00E869B3">
            <w:pPr>
              <w:spacing w:line="276" w:lineRule="auto"/>
              <w:ind w:right="20"/>
              <w:jc w:val="both"/>
              <w:rPr>
                <w:sz w:val="20"/>
                <w:szCs w:val="20"/>
              </w:rPr>
            </w:pPr>
          </w:p>
        </w:tc>
        <w:tc>
          <w:tcPr>
            <w:tcW w:w="6543" w:type="dxa"/>
          </w:tcPr>
          <w:p w:rsidR="00E869B3" w:rsidRPr="0095353B" w:rsidRDefault="00E869B3" w:rsidP="00E869B3">
            <w:pPr>
              <w:spacing w:line="276" w:lineRule="auto"/>
              <w:ind w:right="20"/>
              <w:jc w:val="both"/>
              <w:rPr>
                <w:sz w:val="20"/>
                <w:szCs w:val="20"/>
              </w:rPr>
            </w:pPr>
          </w:p>
        </w:tc>
      </w:tr>
    </w:tbl>
    <w:p w:rsidR="00E869B3" w:rsidRPr="0095353B" w:rsidRDefault="00E869B3" w:rsidP="00561F1C">
      <w:pPr>
        <w:jc w:val="center"/>
        <w:rPr>
          <w:b/>
          <w:sz w:val="20"/>
          <w:szCs w:val="20"/>
        </w:rPr>
      </w:pPr>
    </w:p>
    <w:p w:rsidR="00E869B3" w:rsidRPr="0095353B" w:rsidRDefault="00E869B3" w:rsidP="00561F1C">
      <w:pPr>
        <w:jc w:val="center"/>
        <w:rPr>
          <w:b/>
          <w:sz w:val="20"/>
          <w:szCs w:val="20"/>
        </w:rPr>
      </w:pPr>
    </w:p>
    <w:p w:rsidR="00E869B3" w:rsidRPr="0095353B" w:rsidRDefault="00E869B3" w:rsidP="00561F1C">
      <w:pPr>
        <w:jc w:val="center"/>
        <w:rPr>
          <w:b/>
          <w:sz w:val="20"/>
          <w:szCs w:val="20"/>
        </w:rPr>
      </w:pPr>
    </w:p>
    <w:p w:rsidR="006D7EBE" w:rsidRPr="0095353B" w:rsidRDefault="006D7EBE" w:rsidP="006D7EBE">
      <w:pPr>
        <w:tabs>
          <w:tab w:val="left" w:pos="6780"/>
        </w:tabs>
        <w:jc w:val="center"/>
        <w:rPr>
          <w:i/>
          <w:sz w:val="20"/>
          <w:szCs w:val="20"/>
        </w:rPr>
      </w:pPr>
      <w:r w:rsidRPr="0095353B">
        <w:rPr>
          <w:i/>
          <w:sz w:val="20"/>
          <w:szCs w:val="20"/>
          <w:shd w:val="clear" w:color="auto" w:fill="FFFFFF"/>
        </w:rPr>
        <w:t>Осо</w:t>
      </w:r>
      <w:r w:rsidRPr="0095353B">
        <w:rPr>
          <w:i/>
          <w:sz w:val="20"/>
          <w:szCs w:val="20"/>
        </w:rPr>
        <w:t xml:space="preserve">бенности организации развивающей национально-культурной среды </w:t>
      </w:r>
    </w:p>
    <w:p w:rsidR="006D7EBE" w:rsidRPr="0095353B" w:rsidRDefault="006D7EBE" w:rsidP="006D7EBE">
      <w:pPr>
        <w:tabs>
          <w:tab w:val="left" w:pos="6780"/>
        </w:tabs>
        <w:jc w:val="center"/>
        <w:rPr>
          <w:sz w:val="20"/>
          <w:szCs w:val="20"/>
        </w:rPr>
      </w:pPr>
      <w:proofErr w:type="spellStart"/>
      <w:r w:rsidRPr="0095353B">
        <w:rPr>
          <w:b/>
          <w:sz w:val="20"/>
          <w:szCs w:val="20"/>
          <w:u w:val="single"/>
        </w:rPr>
        <w:t>Младш</w:t>
      </w:r>
      <w:proofErr w:type="spellEnd"/>
      <w:r w:rsidRPr="0095353B">
        <w:rPr>
          <w:b/>
          <w:sz w:val="20"/>
          <w:szCs w:val="20"/>
          <w:u w:val="single"/>
          <w:lang w:val="tt-RU"/>
        </w:rPr>
        <w:t>ие</w:t>
      </w:r>
      <w:r w:rsidRPr="0095353B">
        <w:rPr>
          <w:b/>
          <w:sz w:val="20"/>
          <w:szCs w:val="20"/>
          <w:u w:val="single"/>
        </w:rPr>
        <w:t xml:space="preserve"> групп</w:t>
      </w:r>
      <w:r w:rsidRPr="0095353B">
        <w:rPr>
          <w:b/>
          <w:sz w:val="20"/>
          <w:szCs w:val="20"/>
          <w:u w:val="single"/>
          <w:lang w:val="tt-RU"/>
        </w:rPr>
        <w:t xml:space="preserve">ы  </w:t>
      </w:r>
      <w:r w:rsidRPr="0095353B">
        <w:rPr>
          <w:sz w:val="20"/>
          <w:szCs w:val="20"/>
        </w:rPr>
        <w:t>(</w:t>
      </w:r>
      <w:r w:rsidRPr="0095353B">
        <w:rPr>
          <w:sz w:val="20"/>
          <w:szCs w:val="20"/>
          <w:lang w:val="tt-RU"/>
        </w:rPr>
        <w:t xml:space="preserve">2 </w:t>
      </w:r>
      <w:r w:rsidRPr="0095353B">
        <w:rPr>
          <w:sz w:val="20"/>
          <w:szCs w:val="20"/>
        </w:rPr>
        <w:t>-4 года)</w:t>
      </w:r>
    </w:p>
    <w:p w:rsidR="006D7EBE" w:rsidRPr="0095353B" w:rsidRDefault="006D7EBE" w:rsidP="006D7EBE">
      <w:pPr>
        <w:tabs>
          <w:tab w:val="left" w:pos="6780"/>
        </w:tabs>
        <w:jc w:val="center"/>
        <w:rPr>
          <w:sz w:val="20"/>
          <w:szCs w:val="20"/>
        </w:rPr>
      </w:pPr>
    </w:p>
    <w:tbl>
      <w:tblPr>
        <w:tblW w:w="1020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207"/>
      </w:tblGrid>
      <w:tr w:rsidR="008601A0" w:rsidRPr="0095353B" w:rsidTr="0015598E">
        <w:trPr>
          <w:trHeight w:val="887"/>
        </w:trPr>
        <w:tc>
          <w:tcPr>
            <w:tcW w:w="10207" w:type="dxa"/>
            <w:shd w:val="clear" w:color="auto" w:fill="auto"/>
          </w:tcPr>
          <w:p w:rsidR="008601A0" w:rsidRPr="0095353B" w:rsidRDefault="008601A0" w:rsidP="003F7ACD">
            <w:pPr>
              <w:tabs>
                <w:tab w:val="center" w:pos="4677"/>
              </w:tabs>
              <w:jc w:val="both"/>
              <w:rPr>
                <w:sz w:val="20"/>
                <w:szCs w:val="20"/>
              </w:rPr>
            </w:pPr>
            <w:r w:rsidRPr="0095353B">
              <w:rPr>
                <w:b/>
                <w:sz w:val="20"/>
                <w:szCs w:val="20"/>
              </w:rPr>
              <w:t>1.</w:t>
            </w:r>
            <w:r w:rsidRPr="0095353B">
              <w:rPr>
                <w:sz w:val="20"/>
                <w:szCs w:val="20"/>
              </w:rPr>
              <w:t xml:space="preserve"> Куклы в татарской, русской национальной  одежде (мальчик и девочка)</w:t>
            </w:r>
          </w:p>
        </w:tc>
      </w:tr>
      <w:tr w:rsidR="008601A0" w:rsidRPr="0095353B" w:rsidTr="0015598E">
        <w:trPr>
          <w:trHeight w:val="1053"/>
        </w:trPr>
        <w:tc>
          <w:tcPr>
            <w:tcW w:w="10207" w:type="dxa"/>
            <w:shd w:val="clear" w:color="auto" w:fill="auto"/>
          </w:tcPr>
          <w:p w:rsidR="008601A0" w:rsidRPr="0095353B" w:rsidRDefault="008601A0" w:rsidP="003F7ACD">
            <w:pPr>
              <w:tabs>
                <w:tab w:val="center" w:pos="4677"/>
              </w:tabs>
              <w:jc w:val="both"/>
              <w:rPr>
                <w:sz w:val="20"/>
                <w:szCs w:val="20"/>
              </w:rPr>
            </w:pPr>
            <w:r w:rsidRPr="0095353B">
              <w:rPr>
                <w:b/>
                <w:sz w:val="20"/>
                <w:szCs w:val="20"/>
              </w:rPr>
              <w:t>2.</w:t>
            </w:r>
            <w:r w:rsidRPr="0095353B">
              <w:rPr>
                <w:sz w:val="20"/>
                <w:szCs w:val="20"/>
              </w:rPr>
              <w:t xml:space="preserve"> Материал о родном селе</w:t>
            </w:r>
          </w:p>
          <w:p w:rsidR="008601A0" w:rsidRPr="0095353B" w:rsidRDefault="008601A0" w:rsidP="003F7ACD">
            <w:pPr>
              <w:tabs>
                <w:tab w:val="center" w:pos="4677"/>
              </w:tabs>
              <w:jc w:val="both"/>
              <w:rPr>
                <w:sz w:val="20"/>
                <w:szCs w:val="20"/>
              </w:rPr>
            </w:pPr>
            <w:r w:rsidRPr="0095353B">
              <w:rPr>
                <w:sz w:val="20"/>
                <w:szCs w:val="20"/>
              </w:rPr>
              <w:t>(3-4 иллюстрации).</w:t>
            </w:r>
          </w:p>
        </w:tc>
      </w:tr>
      <w:tr w:rsidR="008601A0" w:rsidRPr="0095353B" w:rsidTr="0015598E">
        <w:trPr>
          <w:trHeight w:val="976"/>
        </w:trPr>
        <w:tc>
          <w:tcPr>
            <w:tcW w:w="10207" w:type="dxa"/>
            <w:shd w:val="clear" w:color="auto" w:fill="auto"/>
          </w:tcPr>
          <w:p w:rsidR="008601A0" w:rsidRPr="0095353B" w:rsidRDefault="008601A0" w:rsidP="003F7ACD">
            <w:pPr>
              <w:tabs>
                <w:tab w:val="center" w:pos="4677"/>
              </w:tabs>
              <w:jc w:val="both"/>
              <w:rPr>
                <w:sz w:val="20"/>
                <w:szCs w:val="20"/>
              </w:rPr>
            </w:pPr>
            <w:r w:rsidRPr="0095353B">
              <w:rPr>
                <w:b/>
                <w:sz w:val="20"/>
                <w:szCs w:val="20"/>
              </w:rPr>
              <w:t>3.</w:t>
            </w:r>
            <w:r w:rsidRPr="0095353B">
              <w:rPr>
                <w:sz w:val="20"/>
                <w:szCs w:val="20"/>
              </w:rPr>
              <w:t xml:space="preserve"> Художественная литература (перевод татарских народных сказок и произведений татарских писателей). </w:t>
            </w:r>
          </w:p>
        </w:tc>
      </w:tr>
      <w:tr w:rsidR="008601A0" w:rsidRPr="0095353B" w:rsidTr="0015598E">
        <w:trPr>
          <w:trHeight w:val="885"/>
        </w:trPr>
        <w:tc>
          <w:tcPr>
            <w:tcW w:w="10207" w:type="dxa"/>
            <w:shd w:val="clear" w:color="auto" w:fill="auto"/>
          </w:tcPr>
          <w:p w:rsidR="008601A0" w:rsidRPr="0095353B" w:rsidRDefault="008601A0" w:rsidP="003F7ACD">
            <w:pPr>
              <w:tabs>
                <w:tab w:val="center" w:pos="4677"/>
              </w:tabs>
              <w:jc w:val="both"/>
              <w:rPr>
                <w:sz w:val="20"/>
                <w:szCs w:val="20"/>
              </w:rPr>
            </w:pPr>
            <w:r w:rsidRPr="0095353B">
              <w:rPr>
                <w:b/>
                <w:sz w:val="20"/>
                <w:szCs w:val="20"/>
              </w:rPr>
              <w:t>4.</w:t>
            </w:r>
            <w:r w:rsidRPr="0095353B">
              <w:rPr>
                <w:sz w:val="20"/>
                <w:szCs w:val="20"/>
              </w:rPr>
              <w:t xml:space="preserve"> Иллюстрации к татарским народным сказкам и произведениям татарских писателей. </w:t>
            </w:r>
          </w:p>
        </w:tc>
      </w:tr>
      <w:tr w:rsidR="008601A0" w:rsidRPr="0095353B" w:rsidTr="0015598E">
        <w:trPr>
          <w:trHeight w:val="509"/>
        </w:trPr>
        <w:tc>
          <w:tcPr>
            <w:tcW w:w="10207" w:type="dxa"/>
            <w:shd w:val="clear" w:color="auto" w:fill="auto"/>
          </w:tcPr>
          <w:p w:rsidR="008601A0" w:rsidRPr="0095353B" w:rsidRDefault="008601A0" w:rsidP="003F7ACD">
            <w:pPr>
              <w:tabs>
                <w:tab w:val="center" w:pos="4677"/>
              </w:tabs>
              <w:jc w:val="both"/>
              <w:rPr>
                <w:sz w:val="20"/>
                <w:szCs w:val="20"/>
              </w:rPr>
            </w:pPr>
            <w:r w:rsidRPr="0095353B">
              <w:rPr>
                <w:b/>
                <w:sz w:val="20"/>
                <w:szCs w:val="20"/>
              </w:rPr>
              <w:t>5.</w:t>
            </w:r>
            <w:r w:rsidRPr="0095353B">
              <w:rPr>
                <w:sz w:val="20"/>
                <w:szCs w:val="20"/>
              </w:rPr>
              <w:t xml:space="preserve"> Портрет Г. Тукая</w:t>
            </w:r>
          </w:p>
        </w:tc>
      </w:tr>
      <w:tr w:rsidR="008601A0" w:rsidRPr="0095353B" w:rsidTr="0015598E">
        <w:trPr>
          <w:trHeight w:val="509"/>
        </w:trPr>
        <w:tc>
          <w:tcPr>
            <w:tcW w:w="10207" w:type="dxa"/>
            <w:shd w:val="clear" w:color="auto" w:fill="auto"/>
          </w:tcPr>
          <w:p w:rsidR="008601A0" w:rsidRPr="0095353B" w:rsidRDefault="008601A0" w:rsidP="003F7ACD">
            <w:pPr>
              <w:tabs>
                <w:tab w:val="center" w:pos="4677"/>
              </w:tabs>
              <w:jc w:val="both"/>
              <w:rPr>
                <w:sz w:val="20"/>
                <w:szCs w:val="20"/>
              </w:rPr>
            </w:pPr>
            <w:r w:rsidRPr="0095353B">
              <w:rPr>
                <w:sz w:val="20"/>
                <w:szCs w:val="20"/>
              </w:rPr>
              <w:t>2. Иллюстрации, картины к УМК.</w:t>
            </w:r>
          </w:p>
        </w:tc>
      </w:tr>
      <w:tr w:rsidR="008601A0" w:rsidRPr="0095353B" w:rsidTr="0015598E">
        <w:trPr>
          <w:trHeight w:val="884"/>
        </w:trPr>
        <w:tc>
          <w:tcPr>
            <w:tcW w:w="10207" w:type="dxa"/>
            <w:shd w:val="clear" w:color="auto" w:fill="auto"/>
          </w:tcPr>
          <w:p w:rsidR="008601A0" w:rsidRPr="0095353B" w:rsidRDefault="008601A0" w:rsidP="003F7ACD">
            <w:pPr>
              <w:tabs>
                <w:tab w:val="center" w:pos="4677"/>
              </w:tabs>
              <w:jc w:val="both"/>
              <w:rPr>
                <w:sz w:val="20"/>
                <w:szCs w:val="20"/>
              </w:rPr>
            </w:pPr>
            <w:r w:rsidRPr="0095353B">
              <w:rPr>
                <w:sz w:val="20"/>
                <w:szCs w:val="20"/>
              </w:rPr>
              <w:t>3. Дидактические, словесные, ИК</w:t>
            </w:r>
            <w:proofErr w:type="gramStart"/>
            <w:r w:rsidRPr="0095353B">
              <w:rPr>
                <w:sz w:val="20"/>
                <w:szCs w:val="20"/>
              </w:rPr>
              <w:t>Т-</w:t>
            </w:r>
            <w:proofErr w:type="gramEnd"/>
            <w:r w:rsidRPr="0095353B">
              <w:rPr>
                <w:sz w:val="20"/>
                <w:szCs w:val="20"/>
              </w:rPr>
              <w:t xml:space="preserve"> игры (разработанные педагогами) по УМК.</w:t>
            </w:r>
          </w:p>
        </w:tc>
      </w:tr>
    </w:tbl>
    <w:p w:rsidR="006D7EBE" w:rsidRPr="0095353B" w:rsidRDefault="006D7EBE" w:rsidP="006D7EBE">
      <w:pPr>
        <w:tabs>
          <w:tab w:val="center" w:pos="4677"/>
        </w:tabs>
        <w:jc w:val="both"/>
        <w:rPr>
          <w:b/>
          <w:sz w:val="20"/>
          <w:szCs w:val="20"/>
          <w:u w:val="single"/>
        </w:rPr>
      </w:pPr>
    </w:p>
    <w:p w:rsidR="006D7EBE" w:rsidRPr="0095353B" w:rsidRDefault="006D7EBE" w:rsidP="006D7EBE">
      <w:pPr>
        <w:tabs>
          <w:tab w:val="center" w:pos="4677"/>
        </w:tabs>
        <w:jc w:val="center"/>
        <w:rPr>
          <w:sz w:val="20"/>
          <w:szCs w:val="20"/>
        </w:rPr>
      </w:pPr>
      <w:r w:rsidRPr="0095353B">
        <w:rPr>
          <w:b/>
          <w:sz w:val="20"/>
          <w:szCs w:val="20"/>
          <w:u w:val="single"/>
        </w:rPr>
        <w:lastRenderedPageBreak/>
        <w:t xml:space="preserve">Средняя группа  </w:t>
      </w:r>
      <w:r w:rsidRPr="0095353B">
        <w:rPr>
          <w:sz w:val="20"/>
          <w:szCs w:val="20"/>
        </w:rPr>
        <w:t>(4-5 лет)</w:t>
      </w:r>
    </w:p>
    <w:p w:rsidR="006D7EBE" w:rsidRPr="0095353B" w:rsidRDefault="006D7EBE" w:rsidP="006D7EBE">
      <w:pPr>
        <w:tabs>
          <w:tab w:val="center" w:pos="4677"/>
        </w:tabs>
        <w:jc w:val="center"/>
        <w:rPr>
          <w:sz w:val="20"/>
          <w:szCs w:val="20"/>
        </w:rPr>
      </w:pPr>
    </w:p>
    <w:tbl>
      <w:tblPr>
        <w:tblW w:w="1020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207"/>
      </w:tblGrid>
      <w:tr w:rsidR="007E1998" w:rsidRPr="0095353B" w:rsidTr="0015598E">
        <w:trPr>
          <w:trHeight w:val="356"/>
        </w:trPr>
        <w:tc>
          <w:tcPr>
            <w:tcW w:w="10207" w:type="dxa"/>
            <w:shd w:val="clear" w:color="auto" w:fill="auto"/>
          </w:tcPr>
          <w:p w:rsidR="007E1998" w:rsidRPr="0095353B" w:rsidRDefault="007E1998" w:rsidP="003F7ACD">
            <w:pPr>
              <w:tabs>
                <w:tab w:val="center" w:pos="4677"/>
              </w:tabs>
              <w:jc w:val="both"/>
              <w:rPr>
                <w:sz w:val="20"/>
                <w:szCs w:val="20"/>
              </w:rPr>
            </w:pPr>
            <w:r w:rsidRPr="0095353B">
              <w:rPr>
                <w:b/>
                <w:sz w:val="20"/>
                <w:szCs w:val="20"/>
              </w:rPr>
              <w:t>1.</w:t>
            </w:r>
            <w:r w:rsidRPr="0095353B">
              <w:rPr>
                <w:sz w:val="20"/>
                <w:szCs w:val="20"/>
              </w:rPr>
              <w:t>Куклы в татарской и русской национальной одежде (мальчик и девочка).</w:t>
            </w:r>
          </w:p>
        </w:tc>
      </w:tr>
      <w:tr w:rsidR="007E1998" w:rsidRPr="0095353B" w:rsidTr="0015598E">
        <w:trPr>
          <w:trHeight w:val="356"/>
        </w:trPr>
        <w:tc>
          <w:tcPr>
            <w:tcW w:w="10207" w:type="dxa"/>
            <w:shd w:val="clear" w:color="auto" w:fill="auto"/>
          </w:tcPr>
          <w:p w:rsidR="007E1998" w:rsidRPr="0095353B" w:rsidRDefault="007E1998" w:rsidP="003F7ACD">
            <w:pPr>
              <w:tabs>
                <w:tab w:val="center" w:pos="4677"/>
              </w:tabs>
              <w:jc w:val="both"/>
              <w:rPr>
                <w:sz w:val="20"/>
                <w:szCs w:val="20"/>
              </w:rPr>
            </w:pPr>
            <w:r w:rsidRPr="0095353B">
              <w:rPr>
                <w:b/>
                <w:sz w:val="20"/>
                <w:szCs w:val="20"/>
              </w:rPr>
              <w:t>2.</w:t>
            </w:r>
            <w:r w:rsidRPr="0095353B">
              <w:rPr>
                <w:sz w:val="20"/>
                <w:szCs w:val="20"/>
              </w:rPr>
              <w:t xml:space="preserve"> Материал о родном селе</w:t>
            </w:r>
          </w:p>
          <w:p w:rsidR="007E1998" w:rsidRPr="0095353B" w:rsidRDefault="007E1998" w:rsidP="003F7ACD">
            <w:pPr>
              <w:tabs>
                <w:tab w:val="center" w:pos="4677"/>
              </w:tabs>
              <w:jc w:val="both"/>
              <w:rPr>
                <w:sz w:val="20"/>
                <w:szCs w:val="20"/>
              </w:rPr>
            </w:pPr>
            <w:r w:rsidRPr="0095353B">
              <w:rPr>
                <w:sz w:val="20"/>
                <w:szCs w:val="20"/>
              </w:rPr>
              <w:t>(6-7 иллюстрации).</w:t>
            </w:r>
          </w:p>
        </w:tc>
      </w:tr>
      <w:tr w:rsidR="007E1998" w:rsidRPr="0095353B" w:rsidTr="0015598E">
        <w:trPr>
          <w:trHeight w:val="356"/>
        </w:trPr>
        <w:tc>
          <w:tcPr>
            <w:tcW w:w="10207" w:type="dxa"/>
            <w:shd w:val="clear" w:color="auto" w:fill="auto"/>
          </w:tcPr>
          <w:p w:rsidR="007E1998" w:rsidRPr="0095353B" w:rsidRDefault="007E1998" w:rsidP="003F7ACD">
            <w:pPr>
              <w:tabs>
                <w:tab w:val="center" w:pos="4677"/>
              </w:tabs>
              <w:jc w:val="both"/>
              <w:rPr>
                <w:sz w:val="20"/>
                <w:szCs w:val="20"/>
              </w:rPr>
            </w:pPr>
            <w:r w:rsidRPr="0095353B">
              <w:rPr>
                <w:b/>
                <w:sz w:val="20"/>
                <w:szCs w:val="20"/>
              </w:rPr>
              <w:t>3.</w:t>
            </w:r>
            <w:r w:rsidRPr="0095353B">
              <w:rPr>
                <w:sz w:val="20"/>
                <w:szCs w:val="20"/>
              </w:rPr>
              <w:t xml:space="preserve"> Информационный и наглядный материал о родном крае (животный, растительный мир).</w:t>
            </w:r>
          </w:p>
        </w:tc>
      </w:tr>
      <w:tr w:rsidR="007E1998" w:rsidRPr="0095353B" w:rsidTr="0015598E">
        <w:trPr>
          <w:trHeight w:val="356"/>
        </w:trPr>
        <w:tc>
          <w:tcPr>
            <w:tcW w:w="10207" w:type="dxa"/>
            <w:shd w:val="clear" w:color="auto" w:fill="auto"/>
          </w:tcPr>
          <w:p w:rsidR="007E1998" w:rsidRPr="0095353B" w:rsidRDefault="007E1998" w:rsidP="003F7ACD">
            <w:pPr>
              <w:tabs>
                <w:tab w:val="center" w:pos="4677"/>
              </w:tabs>
              <w:jc w:val="both"/>
              <w:rPr>
                <w:sz w:val="20"/>
                <w:szCs w:val="20"/>
              </w:rPr>
            </w:pPr>
            <w:r w:rsidRPr="0095353B">
              <w:rPr>
                <w:b/>
                <w:sz w:val="20"/>
                <w:szCs w:val="20"/>
              </w:rPr>
              <w:t>4.</w:t>
            </w:r>
            <w:r w:rsidRPr="0095353B">
              <w:rPr>
                <w:sz w:val="20"/>
                <w:szCs w:val="20"/>
              </w:rPr>
              <w:t xml:space="preserve"> Информационный материал о Татарстане, России. Иллюстративный материал о Москве.</w:t>
            </w:r>
          </w:p>
          <w:p w:rsidR="007E1998" w:rsidRPr="0095353B" w:rsidRDefault="007E1998" w:rsidP="003F7ACD">
            <w:pPr>
              <w:tabs>
                <w:tab w:val="center" w:pos="4677"/>
              </w:tabs>
              <w:jc w:val="both"/>
              <w:rPr>
                <w:sz w:val="20"/>
                <w:szCs w:val="20"/>
              </w:rPr>
            </w:pPr>
            <w:r w:rsidRPr="0095353B">
              <w:rPr>
                <w:sz w:val="20"/>
                <w:szCs w:val="20"/>
              </w:rPr>
              <w:t xml:space="preserve">(образцы орнаментов татарского и русского народа для </w:t>
            </w:r>
            <w:proofErr w:type="gramStart"/>
            <w:r w:rsidRPr="0095353B">
              <w:rPr>
                <w:sz w:val="20"/>
                <w:szCs w:val="20"/>
              </w:rPr>
              <w:t>ИЗО</w:t>
            </w:r>
            <w:proofErr w:type="gramEnd"/>
            <w:r w:rsidRPr="0095353B">
              <w:rPr>
                <w:sz w:val="20"/>
                <w:szCs w:val="20"/>
              </w:rPr>
              <w:t xml:space="preserve"> деятельности, дидактические, подвижные игры).</w:t>
            </w:r>
          </w:p>
        </w:tc>
      </w:tr>
      <w:tr w:rsidR="007E1998" w:rsidRPr="0095353B" w:rsidTr="0015598E">
        <w:trPr>
          <w:trHeight w:val="356"/>
        </w:trPr>
        <w:tc>
          <w:tcPr>
            <w:tcW w:w="10207" w:type="dxa"/>
            <w:shd w:val="clear" w:color="auto" w:fill="auto"/>
          </w:tcPr>
          <w:p w:rsidR="007E1998" w:rsidRPr="0095353B" w:rsidRDefault="007E1998" w:rsidP="003F7ACD">
            <w:pPr>
              <w:tabs>
                <w:tab w:val="center" w:pos="4677"/>
              </w:tabs>
              <w:jc w:val="both"/>
              <w:rPr>
                <w:sz w:val="20"/>
                <w:szCs w:val="20"/>
              </w:rPr>
            </w:pPr>
            <w:r w:rsidRPr="0095353B">
              <w:rPr>
                <w:b/>
                <w:sz w:val="20"/>
                <w:szCs w:val="20"/>
              </w:rPr>
              <w:t>5.</w:t>
            </w:r>
            <w:r w:rsidRPr="0095353B">
              <w:rPr>
                <w:sz w:val="20"/>
                <w:szCs w:val="20"/>
              </w:rPr>
              <w:t xml:space="preserve"> Художественная литература (перевод татарских народных сказок и произведений татарских писателей).</w:t>
            </w:r>
          </w:p>
        </w:tc>
      </w:tr>
      <w:tr w:rsidR="007E1998" w:rsidRPr="0095353B" w:rsidTr="0015598E">
        <w:trPr>
          <w:trHeight w:val="356"/>
        </w:trPr>
        <w:tc>
          <w:tcPr>
            <w:tcW w:w="10207" w:type="dxa"/>
            <w:shd w:val="clear" w:color="auto" w:fill="auto"/>
          </w:tcPr>
          <w:p w:rsidR="007E1998" w:rsidRPr="0095353B" w:rsidRDefault="007E1998" w:rsidP="003F7ACD">
            <w:pPr>
              <w:tabs>
                <w:tab w:val="center" w:pos="4677"/>
              </w:tabs>
              <w:jc w:val="both"/>
              <w:rPr>
                <w:sz w:val="20"/>
                <w:szCs w:val="20"/>
              </w:rPr>
            </w:pPr>
            <w:r w:rsidRPr="0095353B">
              <w:rPr>
                <w:b/>
                <w:sz w:val="20"/>
                <w:szCs w:val="20"/>
              </w:rPr>
              <w:t>6.</w:t>
            </w:r>
            <w:r w:rsidRPr="0095353B">
              <w:rPr>
                <w:sz w:val="20"/>
                <w:szCs w:val="20"/>
              </w:rPr>
              <w:t xml:space="preserve"> Иллюстрации к татарским, русским народным сказкам и произведениям писателей.</w:t>
            </w:r>
          </w:p>
        </w:tc>
      </w:tr>
      <w:tr w:rsidR="007E1998" w:rsidRPr="0095353B" w:rsidTr="0015598E">
        <w:trPr>
          <w:trHeight w:val="356"/>
        </w:trPr>
        <w:tc>
          <w:tcPr>
            <w:tcW w:w="10207" w:type="dxa"/>
            <w:shd w:val="clear" w:color="auto" w:fill="auto"/>
          </w:tcPr>
          <w:p w:rsidR="007E1998" w:rsidRPr="0095353B" w:rsidRDefault="007E1998" w:rsidP="003F7ACD">
            <w:pPr>
              <w:tabs>
                <w:tab w:val="center" w:pos="4677"/>
              </w:tabs>
              <w:jc w:val="both"/>
              <w:rPr>
                <w:sz w:val="20"/>
                <w:szCs w:val="20"/>
              </w:rPr>
            </w:pPr>
            <w:r w:rsidRPr="0095353B">
              <w:rPr>
                <w:b/>
                <w:sz w:val="20"/>
                <w:szCs w:val="20"/>
              </w:rPr>
              <w:t>7.</w:t>
            </w:r>
            <w:r w:rsidRPr="0095353B">
              <w:rPr>
                <w:sz w:val="20"/>
                <w:szCs w:val="20"/>
              </w:rPr>
              <w:t xml:space="preserve"> Портрет Г. Тукая.</w:t>
            </w:r>
          </w:p>
        </w:tc>
      </w:tr>
      <w:tr w:rsidR="007E1998" w:rsidRPr="0095353B" w:rsidTr="0015598E">
        <w:trPr>
          <w:trHeight w:val="356"/>
        </w:trPr>
        <w:tc>
          <w:tcPr>
            <w:tcW w:w="10207" w:type="dxa"/>
            <w:shd w:val="clear" w:color="auto" w:fill="auto"/>
          </w:tcPr>
          <w:p w:rsidR="007E1998" w:rsidRPr="0095353B" w:rsidRDefault="007E1998" w:rsidP="003F7ACD">
            <w:pPr>
              <w:tabs>
                <w:tab w:val="center" w:pos="4677"/>
              </w:tabs>
              <w:jc w:val="both"/>
              <w:rPr>
                <w:b/>
                <w:sz w:val="20"/>
                <w:szCs w:val="20"/>
              </w:rPr>
            </w:pPr>
          </w:p>
        </w:tc>
      </w:tr>
      <w:tr w:rsidR="007E1998" w:rsidRPr="0095353B" w:rsidTr="0015598E">
        <w:trPr>
          <w:trHeight w:val="356"/>
        </w:trPr>
        <w:tc>
          <w:tcPr>
            <w:tcW w:w="10207" w:type="dxa"/>
            <w:shd w:val="clear" w:color="auto" w:fill="auto"/>
          </w:tcPr>
          <w:p w:rsidR="007E1998" w:rsidRPr="0095353B" w:rsidRDefault="007E1998" w:rsidP="003F7ACD">
            <w:pPr>
              <w:tabs>
                <w:tab w:val="center" w:pos="4677"/>
              </w:tabs>
              <w:jc w:val="both"/>
              <w:rPr>
                <w:sz w:val="20"/>
                <w:szCs w:val="20"/>
              </w:rPr>
            </w:pPr>
            <w:r w:rsidRPr="0095353B">
              <w:rPr>
                <w:b/>
                <w:sz w:val="20"/>
                <w:szCs w:val="20"/>
              </w:rPr>
              <w:t>8.</w:t>
            </w:r>
            <w:r w:rsidRPr="0095353B">
              <w:rPr>
                <w:sz w:val="20"/>
                <w:szCs w:val="20"/>
              </w:rPr>
              <w:t xml:space="preserve"> Образцы татарских национальных орнаментов 3 элемента:</w:t>
            </w:r>
          </w:p>
          <w:p w:rsidR="007E1998" w:rsidRPr="0095353B" w:rsidRDefault="007E1998" w:rsidP="003F7ACD">
            <w:pPr>
              <w:tabs>
                <w:tab w:val="center" w:pos="4677"/>
              </w:tabs>
              <w:jc w:val="both"/>
              <w:rPr>
                <w:sz w:val="20"/>
                <w:szCs w:val="20"/>
                <w:lang w:val="tt-RU"/>
              </w:rPr>
            </w:pPr>
            <w:r w:rsidRPr="0095353B">
              <w:rPr>
                <w:sz w:val="20"/>
                <w:szCs w:val="20"/>
              </w:rPr>
              <w:t>- тюльпан –</w:t>
            </w:r>
            <w:r w:rsidRPr="0095353B">
              <w:rPr>
                <w:sz w:val="20"/>
                <w:szCs w:val="20"/>
                <w:lang w:val="tt-RU"/>
              </w:rPr>
              <w:t xml:space="preserve"> лалә</w:t>
            </w:r>
          </w:p>
          <w:p w:rsidR="007E1998" w:rsidRPr="0095353B" w:rsidRDefault="007E1998" w:rsidP="003F7ACD">
            <w:pPr>
              <w:tabs>
                <w:tab w:val="center" w:pos="4677"/>
              </w:tabs>
              <w:jc w:val="both"/>
              <w:rPr>
                <w:sz w:val="20"/>
                <w:szCs w:val="20"/>
                <w:lang w:val="tt-RU"/>
              </w:rPr>
            </w:pPr>
            <w:r w:rsidRPr="0095353B">
              <w:rPr>
                <w:sz w:val="20"/>
                <w:szCs w:val="20"/>
                <w:lang w:val="tt-RU"/>
              </w:rPr>
              <w:t>- лист – яфрак</w:t>
            </w:r>
          </w:p>
          <w:p w:rsidR="007E1998" w:rsidRPr="0095353B" w:rsidRDefault="007E1998" w:rsidP="003F7ACD">
            <w:pPr>
              <w:tabs>
                <w:tab w:val="center" w:pos="4677"/>
              </w:tabs>
              <w:jc w:val="both"/>
              <w:rPr>
                <w:sz w:val="20"/>
                <w:szCs w:val="20"/>
                <w:lang w:val="tt-RU"/>
              </w:rPr>
            </w:pPr>
            <w:r w:rsidRPr="0095353B">
              <w:rPr>
                <w:sz w:val="20"/>
                <w:szCs w:val="20"/>
                <w:lang w:val="tt-RU"/>
              </w:rPr>
              <w:t>- колокольчик – кыңгырау.</w:t>
            </w:r>
          </w:p>
        </w:tc>
      </w:tr>
      <w:tr w:rsidR="007E1998" w:rsidRPr="0095353B" w:rsidTr="0015598E">
        <w:trPr>
          <w:trHeight w:val="356"/>
        </w:trPr>
        <w:tc>
          <w:tcPr>
            <w:tcW w:w="10207" w:type="dxa"/>
            <w:shd w:val="clear" w:color="auto" w:fill="auto"/>
          </w:tcPr>
          <w:p w:rsidR="007E1998" w:rsidRPr="0095353B" w:rsidRDefault="007E1998" w:rsidP="003F7ACD">
            <w:pPr>
              <w:tabs>
                <w:tab w:val="center" w:pos="4677"/>
              </w:tabs>
              <w:jc w:val="both"/>
              <w:rPr>
                <w:sz w:val="20"/>
                <w:szCs w:val="20"/>
              </w:rPr>
            </w:pPr>
            <w:r w:rsidRPr="0095353B">
              <w:rPr>
                <w:b/>
                <w:sz w:val="20"/>
                <w:szCs w:val="20"/>
              </w:rPr>
              <w:t xml:space="preserve">9.  </w:t>
            </w:r>
            <w:r w:rsidRPr="0095353B">
              <w:rPr>
                <w:sz w:val="20"/>
                <w:szCs w:val="20"/>
              </w:rPr>
              <w:t xml:space="preserve">Дидактические игры по ознакомлению с элементами национального орнамента </w:t>
            </w:r>
          </w:p>
          <w:p w:rsidR="007E1998" w:rsidRPr="0095353B" w:rsidRDefault="007E1998" w:rsidP="003F7ACD">
            <w:pPr>
              <w:tabs>
                <w:tab w:val="center" w:pos="4677"/>
              </w:tabs>
              <w:jc w:val="both"/>
              <w:rPr>
                <w:sz w:val="20"/>
                <w:szCs w:val="20"/>
              </w:rPr>
            </w:pPr>
            <w:r w:rsidRPr="0095353B">
              <w:rPr>
                <w:sz w:val="20"/>
                <w:szCs w:val="20"/>
              </w:rPr>
              <w:t>(3 игры), например:</w:t>
            </w:r>
          </w:p>
          <w:p w:rsidR="007E1998" w:rsidRPr="0095353B" w:rsidRDefault="007E1998" w:rsidP="003F7ACD">
            <w:pPr>
              <w:tabs>
                <w:tab w:val="center" w:pos="4677"/>
              </w:tabs>
              <w:jc w:val="both"/>
              <w:rPr>
                <w:sz w:val="20"/>
                <w:szCs w:val="20"/>
              </w:rPr>
            </w:pPr>
            <w:r w:rsidRPr="0095353B">
              <w:rPr>
                <w:sz w:val="20"/>
                <w:szCs w:val="20"/>
              </w:rPr>
              <w:t>1. «Составь узор на салфетке»</w:t>
            </w:r>
          </w:p>
          <w:p w:rsidR="007E1998" w:rsidRPr="0095353B" w:rsidRDefault="007E1998" w:rsidP="003F7ACD">
            <w:pPr>
              <w:tabs>
                <w:tab w:val="center" w:pos="4677"/>
              </w:tabs>
              <w:jc w:val="both"/>
              <w:rPr>
                <w:sz w:val="20"/>
                <w:szCs w:val="20"/>
              </w:rPr>
            </w:pPr>
            <w:r w:rsidRPr="0095353B">
              <w:rPr>
                <w:sz w:val="20"/>
                <w:szCs w:val="20"/>
              </w:rPr>
              <w:t>2. «Найди пару» (орнаменты домино)</w:t>
            </w:r>
          </w:p>
          <w:p w:rsidR="007E1998" w:rsidRPr="0095353B" w:rsidRDefault="007E1998" w:rsidP="003F7ACD">
            <w:pPr>
              <w:tabs>
                <w:tab w:val="center" w:pos="4677"/>
              </w:tabs>
              <w:jc w:val="both"/>
              <w:rPr>
                <w:sz w:val="20"/>
                <w:szCs w:val="20"/>
              </w:rPr>
            </w:pPr>
            <w:r w:rsidRPr="0095353B">
              <w:rPr>
                <w:sz w:val="20"/>
                <w:szCs w:val="20"/>
              </w:rPr>
              <w:t>3. «Найди и назови» (орнамент).</w:t>
            </w:r>
          </w:p>
        </w:tc>
      </w:tr>
      <w:tr w:rsidR="007E1998" w:rsidRPr="0095353B" w:rsidTr="0015598E">
        <w:trPr>
          <w:trHeight w:val="356"/>
        </w:trPr>
        <w:tc>
          <w:tcPr>
            <w:tcW w:w="10207" w:type="dxa"/>
            <w:shd w:val="clear" w:color="auto" w:fill="auto"/>
          </w:tcPr>
          <w:p w:rsidR="007E1998" w:rsidRPr="0095353B" w:rsidRDefault="007E1998" w:rsidP="003F7ACD">
            <w:pPr>
              <w:tabs>
                <w:tab w:val="center" w:pos="4677"/>
              </w:tabs>
              <w:jc w:val="both"/>
              <w:rPr>
                <w:b/>
                <w:sz w:val="20"/>
                <w:szCs w:val="20"/>
              </w:rPr>
            </w:pPr>
            <w:r w:rsidRPr="0095353B">
              <w:rPr>
                <w:b/>
                <w:sz w:val="20"/>
                <w:szCs w:val="20"/>
              </w:rPr>
              <w:t>10.</w:t>
            </w:r>
            <w:r w:rsidRPr="0095353B">
              <w:rPr>
                <w:sz w:val="20"/>
                <w:szCs w:val="20"/>
              </w:rPr>
              <w:t xml:space="preserve"> Шаблоны и трафареты.</w:t>
            </w:r>
          </w:p>
        </w:tc>
      </w:tr>
      <w:tr w:rsidR="007E1998" w:rsidRPr="0095353B" w:rsidTr="0015598E">
        <w:trPr>
          <w:trHeight w:val="356"/>
        </w:trPr>
        <w:tc>
          <w:tcPr>
            <w:tcW w:w="10207" w:type="dxa"/>
            <w:shd w:val="clear" w:color="auto" w:fill="auto"/>
          </w:tcPr>
          <w:p w:rsidR="007E1998" w:rsidRPr="0095353B" w:rsidRDefault="007E1998" w:rsidP="007E1998">
            <w:pPr>
              <w:tabs>
                <w:tab w:val="center" w:pos="4677"/>
              </w:tabs>
              <w:jc w:val="center"/>
              <w:rPr>
                <w:b/>
                <w:sz w:val="20"/>
                <w:szCs w:val="20"/>
                <w:u w:val="single"/>
              </w:rPr>
            </w:pPr>
            <w:r w:rsidRPr="0095353B">
              <w:rPr>
                <w:b/>
                <w:sz w:val="20"/>
                <w:szCs w:val="20"/>
                <w:lang w:val="tt-RU"/>
              </w:rPr>
              <w:t>Закрепление пройденного материала УМК</w:t>
            </w:r>
          </w:p>
          <w:p w:rsidR="007E1998" w:rsidRPr="0095353B" w:rsidRDefault="007E1998" w:rsidP="003F7ACD">
            <w:pPr>
              <w:tabs>
                <w:tab w:val="center" w:pos="4677"/>
              </w:tabs>
              <w:jc w:val="both"/>
              <w:rPr>
                <w:b/>
                <w:sz w:val="20"/>
                <w:szCs w:val="20"/>
              </w:rPr>
            </w:pPr>
          </w:p>
        </w:tc>
      </w:tr>
      <w:tr w:rsidR="007E1998" w:rsidRPr="0095353B" w:rsidTr="0015598E">
        <w:trPr>
          <w:trHeight w:val="356"/>
        </w:trPr>
        <w:tc>
          <w:tcPr>
            <w:tcW w:w="10207" w:type="dxa"/>
            <w:shd w:val="clear" w:color="auto" w:fill="auto"/>
          </w:tcPr>
          <w:p w:rsidR="007E1998" w:rsidRPr="0095353B" w:rsidRDefault="007E1998" w:rsidP="003F7ACD">
            <w:pPr>
              <w:jc w:val="both"/>
              <w:rPr>
                <w:b/>
                <w:sz w:val="20"/>
                <w:szCs w:val="20"/>
              </w:rPr>
            </w:pPr>
            <w:r w:rsidRPr="0095353B">
              <w:rPr>
                <w:b/>
                <w:sz w:val="20"/>
                <w:szCs w:val="20"/>
              </w:rPr>
              <w:t>Материалы</w:t>
            </w:r>
          </w:p>
          <w:p w:rsidR="007E1998" w:rsidRPr="0095353B" w:rsidRDefault="007E1998" w:rsidP="003F7ACD">
            <w:pPr>
              <w:tabs>
                <w:tab w:val="center" w:pos="4677"/>
              </w:tabs>
              <w:jc w:val="both"/>
              <w:rPr>
                <w:sz w:val="20"/>
                <w:szCs w:val="20"/>
              </w:rPr>
            </w:pPr>
            <w:r w:rsidRPr="0095353B">
              <w:rPr>
                <w:sz w:val="20"/>
                <w:szCs w:val="20"/>
              </w:rPr>
              <w:t>по о</w:t>
            </w:r>
            <w:r w:rsidRPr="0095353B">
              <w:rPr>
                <w:sz w:val="20"/>
                <w:szCs w:val="20"/>
                <w:lang w:val="tt-RU"/>
              </w:rPr>
              <w:t>бучению русскоязычных детей татарскому языку –</w:t>
            </w:r>
            <w:r w:rsidRPr="0095353B">
              <w:rPr>
                <w:b/>
                <w:sz w:val="20"/>
                <w:szCs w:val="20"/>
                <w:lang w:val="tt-RU"/>
              </w:rPr>
              <w:t xml:space="preserve"> УМК для детей 4-5 лет “Татарча сөйләшәбез” </w:t>
            </w:r>
            <w:r w:rsidRPr="0095353B">
              <w:rPr>
                <w:sz w:val="20"/>
                <w:szCs w:val="20"/>
                <w:lang w:val="tt-RU"/>
              </w:rPr>
              <w:t xml:space="preserve">(Говорим </w:t>
            </w:r>
            <w:proofErr w:type="gramStart"/>
            <w:r w:rsidRPr="0095353B">
              <w:rPr>
                <w:sz w:val="20"/>
                <w:szCs w:val="20"/>
                <w:lang w:val="tt-RU"/>
              </w:rPr>
              <w:t>по- татарски</w:t>
            </w:r>
            <w:proofErr w:type="gramEnd"/>
            <w:r w:rsidRPr="0095353B">
              <w:rPr>
                <w:sz w:val="20"/>
                <w:szCs w:val="20"/>
                <w:lang w:val="tt-RU"/>
              </w:rPr>
              <w:t>), Зарипова З.М., Кидрячева Р.Г., Исаева Р. С.и др.</w:t>
            </w:r>
          </w:p>
        </w:tc>
      </w:tr>
      <w:tr w:rsidR="007E1998" w:rsidRPr="0095353B" w:rsidTr="0015598E">
        <w:trPr>
          <w:trHeight w:val="356"/>
        </w:trPr>
        <w:tc>
          <w:tcPr>
            <w:tcW w:w="10207" w:type="dxa"/>
            <w:shd w:val="clear" w:color="auto" w:fill="auto"/>
          </w:tcPr>
          <w:p w:rsidR="007E1998" w:rsidRPr="0095353B" w:rsidRDefault="007E1998" w:rsidP="003F7ACD">
            <w:pPr>
              <w:tabs>
                <w:tab w:val="center" w:pos="4677"/>
              </w:tabs>
              <w:jc w:val="both"/>
              <w:rPr>
                <w:sz w:val="20"/>
                <w:szCs w:val="20"/>
                <w:lang w:val="tt-RU"/>
              </w:rPr>
            </w:pPr>
            <w:r w:rsidRPr="0095353B">
              <w:rPr>
                <w:sz w:val="20"/>
                <w:szCs w:val="20"/>
              </w:rPr>
              <w:t xml:space="preserve">1. </w:t>
            </w:r>
            <w:r w:rsidRPr="0095353B">
              <w:rPr>
                <w:sz w:val="20"/>
                <w:szCs w:val="20"/>
                <w:lang w:val="en-US"/>
              </w:rPr>
              <w:t>CD</w:t>
            </w:r>
            <w:r w:rsidRPr="0095353B">
              <w:rPr>
                <w:sz w:val="20"/>
                <w:szCs w:val="20"/>
              </w:rPr>
              <w:t xml:space="preserve"> – диск «</w:t>
            </w:r>
            <w:r w:rsidRPr="0095353B">
              <w:rPr>
                <w:sz w:val="20"/>
                <w:szCs w:val="20"/>
                <w:lang w:val="tt-RU"/>
              </w:rPr>
              <w:t>Татарча сөйләшәбез</w:t>
            </w:r>
            <w:r w:rsidRPr="0095353B">
              <w:rPr>
                <w:sz w:val="20"/>
                <w:szCs w:val="20"/>
              </w:rPr>
              <w:t xml:space="preserve">» </w:t>
            </w:r>
            <w:r w:rsidRPr="0095353B">
              <w:rPr>
                <w:sz w:val="20"/>
                <w:szCs w:val="20"/>
                <w:lang w:val="tt-RU"/>
              </w:rPr>
              <w:t>к</w:t>
            </w:r>
            <w:r w:rsidRPr="0095353B">
              <w:rPr>
                <w:sz w:val="20"/>
                <w:szCs w:val="20"/>
              </w:rPr>
              <w:t xml:space="preserve"> проекту «Минем </w:t>
            </w:r>
            <w:r w:rsidRPr="0095353B">
              <w:rPr>
                <w:sz w:val="20"/>
                <w:szCs w:val="20"/>
                <w:lang w:val="tt-RU"/>
              </w:rPr>
              <w:t>өем</w:t>
            </w:r>
            <w:r w:rsidRPr="0095353B">
              <w:rPr>
                <w:sz w:val="20"/>
                <w:szCs w:val="20"/>
              </w:rPr>
              <w:t>»</w:t>
            </w:r>
            <w:r w:rsidRPr="0095353B">
              <w:rPr>
                <w:sz w:val="20"/>
                <w:szCs w:val="20"/>
                <w:lang w:val="tt-RU"/>
              </w:rPr>
              <w:t xml:space="preserve"> - </w:t>
            </w:r>
            <w:r w:rsidRPr="0095353B">
              <w:rPr>
                <w:sz w:val="20"/>
                <w:szCs w:val="20"/>
              </w:rPr>
              <w:t>«М</w:t>
            </w:r>
            <w:r w:rsidRPr="0095353B">
              <w:rPr>
                <w:sz w:val="20"/>
                <w:szCs w:val="20"/>
                <w:lang w:val="tt-RU"/>
              </w:rPr>
              <w:t>ойдом</w:t>
            </w:r>
            <w:r w:rsidRPr="0095353B">
              <w:rPr>
                <w:sz w:val="20"/>
                <w:szCs w:val="20"/>
              </w:rPr>
              <w:t>»</w:t>
            </w:r>
            <w:r w:rsidRPr="0095353B">
              <w:rPr>
                <w:sz w:val="20"/>
                <w:szCs w:val="20"/>
                <w:lang w:val="tt-RU"/>
              </w:rPr>
              <w:t>.</w:t>
            </w:r>
          </w:p>
        </w:tc>
      </w:tr>
      <w:tr w:rsidR="007E1998" w:rsidRPr="0095353B" w:rsidTr="0015598E">
        <w:trPr>
          <w:trHeight w:val="356"/>
        </w:trPr>
        <w:tc>
          <w:tcPr>
            <w:tcW w:w="10207" w:type="dxa"/>
            <w:shd w:val="clear" w:color="auto" w:fill="auto"/>
          </w:tcPr>
          <w:p w:rsidR="007E1998" w:rsidRPr="0095353B" w:rsidRDefault="007E1998" w:rsidP="003F7ACD">
            <w:pPr>
              <w:tabs>
                <w:tab w:val="center" w:pos="4677"/>
              </w:tabs>
              <w:jc w:val="both"/>
              <w:rPr>
                <w:sz w:val="20"/>
                <w:szCs w:val="20"/>
                <w:lang w:val="tt-RU"/>
              </w:rPr>
            </w:pPr>
            <w:r w:rsidRPr="0095353B">
              <w:rPr>
                <w:sz w:val="20"/>
                <w:szCs w:val="20"/>
              </w:rPr>
              <w:t xml:space="preserve">2. </w:t>
            </w:r>
            <w:r w:rsidRPr="0095353B">
              <w:rPr>
                <w:sz w:val="20"/>
                <w:szCs w:val="20"/>
                <w:lang w:val="tt-RU"/>
              </w:rPr>
              <w:t>Предметные</w:t>
            </w:r>
            <w:r w:rsidRPr="0095353B">
              <w:rPr>
                <w:sz w:val="20"/>
                <w:szCs w:val="20"/>
              </w:rPr>
              <w:t xml:space="preserve"> картины к проекту «Минем </w:t>
            </w:r>
            <w:r w:rsidRPr="0095353B">
              <w:rPr>
                <w:sz w:val="20"/>
                <w:szCs w:val="20"/>
                <w:lang w:val="tt-RU"/>
              </w:rPr>
              <w:t>өем</w:t>
            </w:r>
            <w:r w:rsidRPr="0095353B">
              <w:rPr>
                <w:sz w:val="20"/>
                <w:szCs w:val="20"/>
              </w:rPr>
              <w:t>»</w:t>
            </w:r>
            <w:r w:rsidRPr="0095353B">
              <w:rPr>
                <w:sz w:val="20"/>
                <w:szCs w:val="20"/>
                <w:lang w:val="tt-RU"/>
              </w:rPr>
              <w:t xml:space="preserve"> - </w:t>
            </w:r>
            <w:r w:rsidRPr="0095353B">
              <w:rPr>
                <w:sz w:val="20"/>
                <w:szCs w:val="20"/>
              </w:rPr>
              <w:t>«М</w:t>
            </w:r>
            <w:r w:rsidRPr="0095353B">
              <w:rPr>
                <w:sz w:val="20"/>
                <w:szCs w:val="20"/>
                <w:lang w:val="tt-RU"/>
              </w:rPr>
              <w:t>ойдом</w:t>
            </w:r>
            <w:r w:rsidRPr="0095353B">
              <w:rPr>
                <w:sz w:val="20"/>
                <w:szCs w:val="20"/>
              </w:rPr>
              <w:t>»</w:t>
            </w:r>
            <w:r w:rsidRPr="0095353B">
              <w:rPr>
                <w:sz w:val="20"/>
                <w:szCs w:val="20"/>
                <w:lang w:val="tt-RU"/>
              </w:rPr>
              <w:t>.</w:t>
            </w:r>
          </w:p>
        </w:tc>
      </w:tr>
      <w:tr w:rsidR="007E1998" w:rsidRPr="0095353B" w:rsidTr="0015598E">
        <w:trPr>
          <w:trHeight w:val="356"/>
        </w:trPr>
        <w:tc>
          <w:tcPr>
            <w:tcW w:w="10207" w:type="dxa"/>
            <w:shd w:val="clear" w:color="auto" w:fill="auto"/>
          </w:tcPr>
          <w:p w:rsidR="007E1998" w:rsidRPr="0095353B" w:rsidRDefault="007E1998" w:rsidP="003F7ACD">
            <w:pPr>
              <w:tabs>
                <w:tab w:val="center" w:pos="4677"/>
              </w:tabs>
              <w:jc w:val="both"/>
              <w:rPr>
                <w:sz w:val="20"/>
                <w:szCs w:val="20"/>
                <w:lang w:val="tt-RU"/>
              </w:rPr>
            </w:pPr>
            <w:r w:rsidRPr="0095353B">
              <w:rPr>
                <w:sz w:val="20"/>
                <w:szCs w:val="20"/>
                <w:lang w:val="tt-RU"/>
              </w:rPr>
              <w:t>3</w:t>
            </w:r>
            <w:r w:rsidRPr="0095353B">
              <w:rPr>
                <w:sz w:val="20"/>
                <w:szCs w:val="20"/>
              </w:rPr>
              <w:t xml:space="preserve">. Дидактические, словесные, ИКТ- игры (разработанные педагогами) </w:t>
            </w:r>
            <w:r w:rsidRPr="0095353B">
              <w:rPr>
                <w:sz w:val="20"/>
                <w:szCs w:val="20"/>
                <w:lang w:val="tt-RU"/>
              </w:rPr>
              <w:t>к</w:t>
            </w:r>
            <w:r w:rsidRPr="0095353B">
              <w:rPr>
                <w:sz w:val="20"/>
                <w:szCs w:val="20"/>
              </w:rPr>
              <w:t xml:space="preserve"> проекту «</w:t>
            </w:r>
            <w:proofErr w:type="gramStart"/>
            <w:r w:rsidRPr="0095353B">
              <w:rPr>
                <w:sz w:val="20"/>
                <w:szCs w:val="20"/>
              </w:rPr>
              <w:t>Минем</w:t>
            </w:r>
            <w:proofErr w:type="gramEnd"/>
            <w:r w:rsidRPr="0095353B">
              <w:rPr>
                <w:sz w:val="20"/>
                <w:szCs w:val="20"/>
              </w:rPr>
              <w:t xml:space="preserve"> </w:t>
            </w:r>
            <w:r w:rsidRPr="0095353B">
              <w:rPr>
                <w:sz w:val="20"/>
                <w:szCs w:val="20"/>
                <w:lang w:val="tt-RU"/>
              </w:rPr>
              <w:t>өем</w:t>
            </w:r>
            <w:r w:rsidRPr="0095353B">
              <w:rPr>
                <w:sz w:val="20"/>
                <w:szCs w:val="20"/>
              </w:rPr>
              <w:t>»</w:t>
            </w:r>
            <w:r w:rsidRPr="0095353B">
              <w:rPr>
                <w:sz w:val="20"/>
                <w:szCs w:val="20"/>
                <w:lang w:val="tt-RU"/>
              </w:rPr>
              <w:t xml:space="preserve"> - </w:t>
            </w:r>
            <w:r w:rsidRPr="0095353B">
              <w:rPr>
                <w:sz w:val="20"/>
                <w:szCs w:val="20"/>
              </w:rPr>
              <w:t>«М</w:t>
            </w:r>
            <w:r w:rsidRPr="0095353B">
              <w:rPr>
                <w:sz w:val="20"/>
                <w:szCs w:val="20"/>
                <w:lang w:val="tt-RU"/>
              </w:rPr>
              <w:t>ойдом</w:t>
            </w:r>
            <w:r w:rsidRPr="0095353B">
              <w:rPr>
                <w:sz w:val="20"/>
                <w:szCs w:val="20"/>
              </w:rPr>
              <w:t>»</w:t>
            </w:r>
            <w:r w:rsidRPr="0095353B">
              <w:rPr>
                <w:sz w:val="20"/>
                <w:szCs w:val="20"/>
                <w:lang w:val="tt-RU"/>
              </w:rPr>
              <w:t>.</w:t>
            </w:r>
          </w:p>
        </w:tc>
      </w:tr>
      <w:tr w:rsidR="007E1998" w:rsidRPr="0095353B" w:rsidTr="0015598E">
        <w:trPr>
          <w:trHeight w:val="356"/>
        </w:trPr>
        <w:tc>
          <w:tcPr>
            <w:tcW w:w="10207" w:type="dxa"/>
            <w:shd w:val="clear" w:color="auto" w:fill="auto"/>
          </w:tcPr>
          <w:p w:rsidR="007E1998" w:rsidRPr="0095353B" w:rsidRDefault="007E1998" w:rsidP="003F7ACD">
            <w:pPr>
              <w:tabs>
                <w:tab w:val="center" w:pos="4677"/>
              </w:tabs>
              <w:jc w:val="both"/>
              <w:rPr>
                <w:sz w:val="20"/>
                <w:szCs w:val="20"/>
              </w:rPr>
            </w:pPr>
            <w:r w:rsidRPr="0095353B">
              <w:rPr>
                <w:sz w:val="20"/>
                <w:szCs w:val="20"/>
                <w:lang w:val="tt-RU"/>
              </w:rPr>
              <w:t>4</w:t>
            </w:r>
            <w:r w:rsidRPr="0095353B">
              <w:rPr>
                <w:sz w:val="20"/>
                <w:szCs w:val="20"/>
              </w:rPr>
              <w:t xml:space="preserve">. Рабочие тетради для детей 4-5 лет </w:t>
            </w:r>
          </w:p>
        </w:tc>
      </w:tr>
      <w:tr w:rsidR="007E1998" w:rsidRPr="0095353B" w:rsidTr="0015598E">
        <w:trPr>
          <w:trHeight w:val="356"/>
        </w:trPr>
        <w:tc>
          <w:tcPr>
            <w:tcW w:w="10207" w:type="dxa"/>
            <w:shd w:val="clear" w:color="auto" w:fill="auto"/>
          </w:tcPr>
          <w:p w:rsidR="007E1998" w:rsidRPr="0095353B" w:rsidRDefault="007E1998" w:rsidP="003F7ACD">
            <w:pPr>
              <w:tabs>
                <w:tab w:val="center" w:pos="4677"/>
              </w:tabs>
              <w:jc w:val="both"/>
              <w:rPr>
                <w:sz w:val="20"/>
                <w:szCs w:val="20"/>
                <w:lang w:val="tt-RU"/>
              </w:rPr>
            </w:pPr>
            <w:r w:rsidRPr="0095353B">
              <w:rPr>
                <w:sz w:val="20"/>
                <w:szCs w:val="20"/>
                <w:lang w:val="tt-RU"/>
              </w:rPr>
              <w:t xml:space="preserve">5. </w:t>
            </w:r>
            <w:r w:rsidRPr="0095353B">
              <w:rPr>
                <w:sz w:val="20"/>
                <w:szCs w:val="20"/>
              </w:rPr>
              <w:t>Анимационные сюжеты к проекту «</w:t>
            </w:r>
            <w:proofErr w:type="gramStart"/>
            <w:r w:rsidRPr="0095353B">
              <w:rPr>
                <w:sz w:val="20"/>
                <w:szCs w:val="20"/>
              </w:rPr>
              <w:t>Минем</w:t>
            </w:r>
            <w:proofErr w:type="gramEnd"/>
            <w:r w:rsidRPr="0095353B">
              <w:rPr>
                <w:sz w:val="20"/>
                <w:szCs w:val="20"/>
              </w:rPr>
              <w:t xml:space="preserve"> </w:t>
            </w:r>
            <w:r w:rsidRPr="0095353B">
              <w:rPr>
                <w:sz w:val="20"/>
                <w:szCs w:val="20"/>
                <w:lang w:val="tt-RU"/>
              </w:rPr>
              <w:t>өем</w:t>
            </w:r>
            <w:r w:rsidRPr="0095353B">
              <w:rPr>
                <w:sz w:val="20"/>
                <w:szCs w:val="20"/>
              </w:rPr>
              <w:t>»</w:t>
            </w:r>
            <w:r w:rsidRPr="0095353B">
              <w:rPr>
                <w:sz w:val="20"/>
                <w:szCs w:val="20"/>
                <w:lang w:val="tt-RU"/>
              </w:rPr>
              <w:t xml:space="preserve"> - </w:t>
            </w:r>
            <w:r w:rsidRPr="0095353B">
              <w:rPr>
                <w:sz w:val="20"/>
                <w:szCs w:val="20"/>
              </w:rPr>
              <w:t>«М</w:t>
            </w:r>
            <w:r w:rsidRPr="0095353B">
              <w:rPr>
                <w:sz w:val="20"/>
                <w:szCs w:val="20"/>
                <w:lang w:val="tt-RU"/>
              </w:rPr>
              <w:t>ойдом</w:t>
            </w:r>
            <w:r w:rsidRPr="0095353B">
              <w:rPr>
                <w:sz w:val="20"/>
                <w:szCs w:val="20"/>
              </w:rPr>
              <w:t>»</w:t>
            </w:r>
            <w:r w:rsidRPr="0095353B">
              <w:rPr>
                <w:sz w:val="20"/>
                <w:szCs w:val="20"/>
                <w:lang w:val="tt-RU"/>
              </w:rPr>
              <w:t>.</w:t>
            </w:r>
          </w:p>
        </w:tc>
      </w:tr>
    </w:tbl>
    <w:p w:rsidR="006D7EBE" w:rsidRPr="0095353B" w:rsidRDefault="006D7EBE" w:rsidP="006D7EBE">
      <w:pPr>
        <w:tabs>
          <w:tab w:val="center" w:pos="4677"/>
        </w:tabs>
        <w:jc w:val="center"/>
        <w:rPr>
          <w:b/>
          <w:sz w:val="20"/>
          <w:szCs w:val="20"/>
          <w:u w:val="single"/>
        </w:rPr>
      </w:pPr>
    </w:p>
    <w:tbl>
      <w:tblPr>
        <w:tblW w:w="1020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207"/>
      </w:tblGrid>
      <w:tr w:rsidR="0015598E" w:rsidRPr="0095353B" w:rsidTr="0015598E">
        <w:tc>
          <w:tcPr>
            <w:tcW w:w="10207" w:type="dxa"/>
            <w:shd w:val="clear" w:color="auto" w:fill="auto"/>
          </w:tcPr>
          <w:p w:rsidR="0015598E" w:rsidRPr="0095353B" w:rsidRDefault="0015598E" w:rsidP="003F7ACD">
            <w:pPr>
              <w:tabs>
                <w:tab w:val="center" w:pos="4677"/>
              </w:tabs>
              <w:jc w:val="both"/>
              <w:rPr>
                <w:sz w:val="20"/>
                <w:szCs w:val="20"/>
              </w:rPr>
            </w:pPr>
            <w:r w:rsidRPr="0095353B">
              <w:rPr>
                <w:sz w:val="20"/>
                <w:szCs w:val="20"/>
              </w:rPr>
              <w:t>П</w:t>
            </w:r>
            <w:r w:rsidRPr="0095353B">
              <w:rPr>
                <w:sz w:val="20"/>
                <w:szCs w:val="20"/>
                <w:lang w:val="tt-RU"/>
              </w:rPr>
              <w:t>едагогам ДОУ предлагается</w:t>
            </w:r>
            <w:r w:rsidRPr="0095353B">
              <w:rPr>
                <w:sz w:val="20"/>
                <w:szCs w:val="20"/>
              </w:rPr>
              <w:t xml:space="preserve">  использовать материалы УМК в работе.</w:t>
            </w:r>
          </w:p>
        </w:tc>
      </w:tr>
      <w:tr w:rsidR="0015598E" w:rsidRPr="0095353B" w:rsidTr="0015598E">
        <w:tc>
          <w:tcPr>
            <w:tcW w:w="10207" w:type="dxa"/>
            <w:shd w:val="clear" w:color="auto" w:fill="auto"/>
          </w:tcPr>
          <w:p w:rsidR="0015598E" w:rsidRPr="0095353B" w:rsidRDefault="0015598E" w:rsidP="003F7ACD">
            <w:pPr>
              <w:jc w:val="both"/>
              <w:rPr>
                <w:b/>
                <w:sz w:val="20"/>
                <w:szCs w:val="20"/>
                <w:lang w:val="tt-RU"/>
              </w:rPr>
            </w:pPr>
            <w:r w:rsidRPr="0095353B">
              <w:rPr>
                <w:b/>
                <w:sz w:val="20"/>
                <w:szCs w:val="20"/>
              </w:rPr>
              <w:t>Д</w:t>
            </w:r>
            <w:r w:rsidRPr="0095353B">
              <w:rPr>
                <w:b/>
                <w:sz w:val="20"/>
                <w:szCs w:val="20"/>
                <w:lang w:val="tt-RU"/>
              </w:rPr>
              <w:t xml:space="preserve">ополнительный материал для обеспечения современного </w:t>
            </w:r>
            <w:proofErr w:type="gramStart"/>
            <w:r w:rsidRPr="0095353B">
              <w:rPr>
                <w:b/>
                <w:sz w:val="20"/>
                <w:szCs w:val="20"/>
                <w:lang w:val="tt-RU"/>
              </w:rPr>
              <w:t>уровня организации обучения детей дошкольного возраста</w:t>
            </w:r>
            <w:proofErr w:type="gramEnd"/>
            <w:r w:rsidRPr="0095353B">
              <w:rPr>
                <w:b/>
                <w:sz w:val="20"/>
                <w:szCs w:val="20"/>
                <w:lang w:val="tt-RU"/>
              </w:rPr>
              <w:t xml:space="preserve"> государственным языкам РТ и ознакомления с культурой народов Поволжья</w:t>
            </w:r>
          </w:p>
        </w:tc>
      </w:tr>
      <w:tr w:rsidR="0015598E" w:rsidRPr="0095353B" w:rsidTr="0015598E">
        <w:tc>
          <w:tcPr>
            <w:tcW w:w="10207" w:type="dxa"/>
            <w:shd w:val="clear" w:color="auto" w:fill="auto"/>
          </w:tcPr>
          <w:p w:rsidR="0015598E" w:rsidRPr="0095353B" w:rsidRDefault="0015598E" w:rsidP="003F7ACD">
            <w:pPr>
              <w:jc w:val="both"/>
              <w:rPr>
                <w:sz w:val="20"/>
                <w:szCs w:val="20"/>
              </w:rPr>
            </w:pPr>
            <w:r w:rsidRPr="0095353B">
              <w:rPr>
                <w:sz w:val="20"/>
                <w:szCs w:val="20"/>
              </w:rPr>
              <w:t xml:space="preserve">1. Вновь созданные мультфильмы производства </w:t>
            </w:r>
            <w:proofErr w:type="spellStart"/>
            <w:r w:rsidRPr="0095353B">
              <w:rPr>
                <w:sz w:val="20"/>
                <w:szCs w:val="20"/>
              </w:rPr>
              <w:t>Татармультфильм</w:t>
            </w:r>
            <w:proofErr w:type="spellEnd"/>
            <w:r w:rsidRPr="0095353B">
              <w:rPr>
                <w:sz w:val="20"/>
                <w:szCs w:val="20"/>
              </w:rPr>
              <w:t>.</w:t>
            </w:r>
          </w:p>
          <w:p w:rsidR="0015598E" w:rsidRPr="0095353B" w:rsidRDefault="0015598E" w:rsidP="003F7ACD">
            <w:pPr>
              <w:jc w:val="both"/>
              <w:rPr>
                <w:sz w:val="20"/>
                <w:szCs w:val="20"/>
              </w:rPr>
            </w:pPr>
            <w:r w:rsidRPr="0095353B">
              <w:rPr>
                <w:sz w:val="20"/>
                <w:szCs w:val="20"/>
              </w:rPr>
              <w:t xml:space="preserve">2. </w:t>
            </w:r>
            <w:r w:rsidRPr="0095353B">
              <w:rPr>
                <w:sz w:val="20"/>
                <w:szCs w:val="20"/>
                <w:lang w:val="tt-RU"/>
              </w:rPr>
              <w:t>Мультфильмы созданные по произведениям Габдуллы Тукая.</w:t>
            </w:r>
          </w:p>
          <w:p w:rsidR="0015598E" w:rsidRPr="0095353B" w:rsidRDefault="0015598E" w:rsidP="003F7ACD">
            <w:pPr>
              <w:tabs>
                <w:tab w:val="center" w:pos="4677"/>
              </w:tabs>
              <w:jc w:val="both"/>
              <w:rPr>
                <w:sz w:val="20"/>
                <w:szCs w:val="20"/>
              </w:rPr>
            </w:pPr>
            <w:r w:rsidRPr="0095353B">
              <w:rPr>
                <w:sz w:val="20"/>
                <w:szCs w:val="20"/>
              </w:rPr>
              <w:t xml:space="preserve">3. </w:t>
            </w:r>
            <w:r w:rsidRPr="0095353B">
              <w:rPr>
                <w:sz w:val="20"/>
                <w:szCs w:val="20"/>
                <w:lang w:val="tt-RU"/>
              </w:rPr>
              <w:t xml:space="preserve">Мультипликационные фильмы студии </w:t>
            </w:r>
            <w:r w:rsidRPr="0095353B">
              <w:rPr>
                <w:sz w:val="20"/>
                <w:szCs w:val="20"/>
              </w:rPr>
              <w:t>«</w:t>
            </w:r>
            <w:r w:rsidRPr="0095353B">
              <w:rPr>
                <w:sz w:val="20"/>
                <w:szCs w:val="20"/>
                <w:lang w:val="tt-RU"/>
              </w:rPr>
              <w:t>Союзмультфильм</w:t>
            </w:r>
            <w:r w:rsidRPr="0095353B">
              <w:rPr>
                <w:sz w:val="20"/>
                <w:szCs w:val="20"/>
              </w:rPr>
              <w:t xml:space="preserve">» на татарском языке (в 5-х частях). </w:t>
            </w:r>
          </w:p>
          <w:p w:rsidR="0015598E" w:rsidRPr="0095353B" w:rsidRDefault="0015598E" w:rsidP="003F7ACD">
            <w:pPr>
              <w:tabs>
                <w:tab w:val="center" w:pos="4677"/>
              </w:tabs>
              <w:jc w:val="both"/>
              <w:rPr>
                <w:sz w:val="20"/>
                <w:szCs w:val="20"/>
              </w:rPr>
            </w:pPr>
            <w:r w:rsidRPr="0095353B">
              <w:rPr>
                <w:sz w:val="20"/>
                <w:szCs w:val="20"/>
              </w:rPr>
              <w:t xml:space="preserve">4.  </w:t>
            </w:r>
            <w:r w:rsidRPr="0095353B">
              <w:rPr>
                <w:sz w:val="20"/>
                <w:szCs w:val="20"/>
                <w:lang w:val="en-US"/>
              </w:rPr>
              <w:t>DVD</w:t>
            </w:r>
            <w:r w:rsidRPr="0095353B">
              <w:rPr>
                <w:sz w:val="20"/>
                <w:szCs w:val="20"/>
              </w:rPr>
              <w:t>, С</w:t>
            </w:r>
            <w:r w:rsidRPr="0095353B">
              <w:rPr>
                <w:sz w:val="20"/>
                <w:szCs w:val="20"/>
                <w:lang w:val="en-US"/>
              </w:rPr>
              <w:t>D</w:t>
            </w:r>
            <w:r w:rsidRPr="0095353B">
              <w:rPr>
                <w:sz w:val="20"/>
                <w:szCs w:val="20"/>
              </w:rPr>
              <w:t xml:space="preserve"> – материалы поступившие с Министерства РТ. </w:t>
            </w:r>
          </w:p>
          <w:p w:rsidR="0015598E" w:rsidRPr="0095353B" w:rsidRDefault="0015598E" w:rsidP="003F7ACD">
            <w:pPr>
              <w:tabs>
                <w:tab w:val="center" w:pos="4677"/>
              </w:tabs>
              <w:jc w:val="both"/>
              <w:rPr>
                <w:sz w:val="20"/>
                <w:szCs w:val="20"/>
              </w:rPr>
            </w:pPr>
            <w:r w:rsidRPr="0095353B">
              <w:rPr>
                <w:sz w:val="20"/>
                <w:szCs w:val="20"/>
              </w:rPr>
              <w:t xml:space="preserve">5.  Материалы телепередачи канала ТНВ «Әкият илендә» – «В мире сказок» </w:t>
            </w:r>
            <w:proofErr w:type="gramStart"/>
            <w:r w:rsidRPr="0095353B">
              <w:rPr>
                <w:sz w:val="20"/>
                <w:szCs w:val="20"/>
              </w:rPr>
              <w:t>созданный</w:t>
            </w:r>
            <w:proofErr w:type="gramEnd"/>
            <w:r w:rsidRPr="0095353B">
              <w:rPr>
                <w:sz w:val="20"/>
                <w:szCs w:val="20"/>
              </w:rPr>
              <w:t xml:space="preserve"> для детей дошкольного возраста в целях обучения детей разговорной речи.</w:t>
            </w:r>
          </w:p>
        </w:tc>
      </w:tr>
      <w:tr w:rsidR="0015598E" w:rsidRPr="0095353B" w:rsidTr="0015598E">
        <w:tc>
          <w:tcPr>
            <w:tcW w:w="10207" w:type="dxa"/>
            <w:shd w:val="clear" w:color="auto" w:fill="auto"/>
          </w:tcPr>
          <w:p w:rsidR="0015598E" w:rsidRPr="0095353B" w:rsidRDefault="0015598E" w:rsidP="003F7ACD">
            <w:pPr>
              <w:ind w:firstLine="708"/>
              <w:jc w:val="both"/>
              <w:rPr>
                <w:sz w:val="20"/>
                <w:szCs w:val="20"/>
              </w:rPr>
            </w:pPr>
            <w:r w:rsidRPr="0095353B">
              <w:rPr>
                <w:b/>
                <w:sz w:val="20"/>
                <w:szCs w:val="20"/>
              </w:rPr>
              <w:t xml:space="preserve">На официальном сайте МИНИСТЕРСТВА ОБРАЗОВАНИЯ И НАУКИ </w:t>
            </w:r>
            <w:hyperlink r:id="rId14" w:history="1">
              <w:r w:rsidRPr="0095353B">
                <w:rPr>
                  <w:b/>
                  <w:sz w:val="20"/>
                  <w:szCs w:val="20"/>
                  <w:u w:val="single"/>
                  <w:lang w:val="en-US"/>
                </w:rPr>
                <w:t>http</w:t>
              </w:r>
              <w:r w:rsidRPr="0095353B">
                <w:rPr>
                  <w:b/>
                  <w:sz w:val="20"/>
                  <w:szCs w:val="20"/>
                  <w:u w:val="single"/>
                  <w:lang w:val="tt-RU"/>
                </w:rPr>
                <w:t>://</w:t>
              </w:r>
              <w:proofErr w:type="spellStart"/>
              <w:r w:rsidRPr="0095353B">
                <w:rPr>
                  <w:b/>
                  <w:sz w:val="20"/>
                  <w:szCs w:val="20"/>
                  <w:u w:val="single"/>
                  <w:lang w:val="en-US"/>
                </w:rPr>
                <w:t>mon</w:t>
              </w:r>
              <w:proofErr w:type="spellEnd"/>
              <w:r w:rsidRPr="0095353B">
                <w:rPr>
                  <w:b/>
                  <w:sz w:val="20"/>
                  <w:szCs w:val="20"/>
                  <w:u w:val="single"/>
                </w:rPr>
                <w:t>.</w:t>
              </w:r>
              <w:proofErr w:type="spellStart"/>
              <w:r w:rsidRPr="0095353B">
                <w:rPr>
                  <w:b/>
                  <w:sz w:val="20"/>
                  <w:szCs w:val="20"/>
                  <w:u w:val="single"/>
                  <w:lang w:val="en-US"/>
                </w:rPr>
                <w:t>tatarstan</w:t>
              </w:r>
              <w:proofErr w:type="spellEnd"/>
              <w:r w:rsidRPr="0095353B">
                <w:rPr>
                  <w:b/>
                  <w:sz w:val="20"/>
                  <w:szCs w:val="20"/>
                  <w:u w:val="single"/>
                </w:rPr>
                <w:t>.</w:t>
              </w:r>
              <w:proofErr w:type="spellStart"/>
              <w:r w:rsidRPr="0095353B">
                <w:rPr>
                  <w:b/>
                  <w:sz w:val="20"/>
                  <w:szCs w:val="20"/>
                  <w:u w:val="single"/>
                  <w:lang w:val="en-US"/>
                </w:rPr>
                <w:t>ru</w:t>
              </w:r>
              <w:proofErr w:type="spellEnd"/>
              <w:r w:rsidRPr="0095353B">
                <w:rPr>
                  <w:b/>
                  <w:sz w:val="20"/>
                  <w:szCs w:val="20"/>
                  <w:u w:val="single"/>
                </w:rPr>
                <w:t>/</w:t>
              </w:r>
            </w:hyperlink>
            <w:r w:rsidRPr="0095353B">
              <w:rPr>
                <w:b/>
                <w:sz w:val="20"/>
                <w:szCs w:val="20"/>
              </w:rPr>
              <w:t xml:space="preserve"> в разделе «Дошкольное образование» размещены новые материалы по обучению детей двум государственным языкам в дошкольных образовательных учреждениях.</w:t>
            </w:r>
          </w:p>
        </w:tc>
      </w:tr>
    </w:tbl>
    <w:p w:rsidR="0015598E" w:rsidRPr="0095353B" w:rsidRDefault="0015598E" w:rsidP="006D7EBE">
      <w:pPr>
        <w:tabs>
          <w:tab w:val="center" w:pos="4677"/>
        </w:tabs>
        <w:jc w:val="center"/>
        <w:rPr>
          <w:b/>
          <w:sz w:val="20"/>
          <w:szCs w:val="20"/>
          <w:u w:val="single"/>
        </w:rPr>
      </w:pPr>
    </w:p>
    <w:p w:rsidR="006D7EBE" w:rsidRPr="0095353B" w:rsidRDefault="006D7EBE" w:rsidP="006D7EBE">
      <w:pPr>
        <w:tabs>
          <w:tab w:val="center" w:pos="4677"/>
        </w:tabs>
        <w:jc w:val="center"/>
        <w:rPr>
          <w:sz w:val="20"/>
          <w:szCs w:val="20"/>
        </w:rPr>
      </w:pPr>
      <w:r w:rsidRPr="0095353B">
        <w:rPr>
          <w:b/>
          <w:sz w:val="20"/>
          <w:szCs w:val="20"/>
          <w:u w:val="single"/>
        </w:rPr>
        <w:t xml:space="preserve">Старшая группа  </w:t>
      </w:r>
      <w:r w:rsidRPr="0095353B">
        <w:rPr>
          <w:sz w:val="20"/>
          <w:szCs w:val="20"/>
        </w:rPr>
        <w:t>(5-6 лет)</w:t>
      </w:r>
    </w:p>
    <w:p w:rsidR="0015598E" w:rsidRPr="0095353B" w:rsidRDefault="0015598E" w:rsidP="006D7EBE">
      <w:pPr>
        <w:tabs>
          <w:tab w:val="center" w:pos="4677"/>
        </w:tabs>
        <w:jc w:val="center"/>
        <w:rPr>
          <w:sz w:val="20"/>
          <w:szCs w:val="20"/>
        </w:rPr>
      </w:pPr>
      <w:r w:rsidRPr="0095353B">
        <w:rPr>
          <w:b/>
          <w:sz w:val="20"/>
          <w:szCs w:val="20"/>
          <w:lang w:val="tt-RU"/>
        </w:rPr>
        <w:t>Ознакомление с культурой народов Поволжья</w:t>
      </w:r>
    </w:p>
    <w:p w:rsidR="006D7EBE" w:rsidRPr="0095353B" w:rsidRDefault="006D7EBE" w:rsidP="006D7EBE">
      <w:pPr>
        <w:tabs>
          <w:tab w:val="center" w:pos="4677"/>
        </w:tabs>
        <w:jc w:val="center"/>
        <w:rPr>
          <w:sz w:val="20"/>
          <w:szCs w:val="20"/>
        </w:rPr>
      </w:pPr>
      <w:r w:rsidRPr="0095353B">
        <w:rPr>
          <w:sz w:val="20"/>
          <w:szCs w:val="20"/>
        </w:rPr>
        <w:t>.</w:t>
      </w:r>
    </w:p>
    <w:tbl>
      <w:tblPr>
        <w:tblW w:w="1020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207"/>
      </w:tblGrid>
      <w:tr w:rsidR="0015598E" w:rsidRPr="0095353B" w:rsidTr="0015598E">
        <w:trPr>
          <w:trHeight w:val="172"/>
        </w:trPr>
        <w:tc>
          <w:tcPr>
            <w:tcW w:w="10207" w:type="dxa"/>
            <w:shd w:val="clear" w:color="auto" w:fill="auto"/>
          </w:tcPr>
          <w:p w:rsidR="0015598E" w:rsidRPr="0095353B" w:rsidRDefault="0015598E" w:rsidP="003F7ACD">
            <w:pPr>
              <w:tabs>
                <w:tab w:val="center" w:pos="4677"/>
              </w:tabs>
              <w:jc w:val="both"/>
              <w:rPr>
                <w:sz w:val="20"/>
                <w:szCs w:val="20"/>
              </w:rPr>
            </w:pPr>
            <w:r w:rsidRPr="0095353B">
              <w:rPr>
                <w:b/>
                <w:sz w:val="20"/>
                <w:szCs w:val="20"/>
              </w:rPr>
              <w:t>1.</w:t>
            </w:r>
            <w:r w:rsidRPr="0095353B">
              <w:rPr>
                <w:sz w:val="20"/>
                <w:szCs w:val="20"/>
              </w:rPr>
              <w:t xml:space="preserve"> Символика РФ и РТ (герб, флаг).</w:t>
            </w:r>
          </w:p>
          <w:p w:rsidR="0015598E" w:rsidRPr="0095353B" w:rsidRDefault="0015598E" w:rsidP="003F7ACD">
            <w:pPr>
              <w:tabs>
                <w:tab w:val="center" w:pos="4677"/>
              </w:tabs>
              <w:jc w:val="both"/>
              <w:rPr>
                <w:sz w:val="20"/>
                <w:szCs w:val="20"/>
              </w:rPr>
            </w:pPr>
            <w:r w:rsidRPr="0095353B">
              <w:rPr>
                <w:sz w:val="20"/>
                <w:szCs w:val="20"/>
              </w:rPr>
              <w:t>Информационный и фотоматериал.</w:t>
            </w:r>
          </w:p>
        </w:tc>
      </w:tr>
      <w:tr w:rsidR="0015598E" w:rsidRPr="0095353B" w:rsidTr="0015598E">
        <w:trPr>
          <w:trHeight w:val="172"/>
        </w:trPr>
        <w:tc>
          <w:tcPr>
            <w:tcW w:w="10207" w:type="dxa"/>
            <w:shd w:val="clear" w:color="auto" w:fill="auto"/>
          </w:tcPr>
          <w:p w:rsidR="0015598E" w:rsidRPr="0095353B" w:rsidRDefault="0015598E" w:rsidP="003F7ACD">
            <w:pPr>
              <w:tabs>
                <w:tab w:val="center" w:pos="4677"/>
              </w:tabs>
              <w:jc w:val="both"/>
              <w:rPr>
                <w:sz w:val="20"/>
                <w:szCs w:val="20"/>
              </w:rPr>
            </w:pPr>
            <w:r w:rsidRPr="0095353B">
              <w:rPr>
                <w:b/>
                <w:sz w:val="20"/>
                <w:szCs w:val="20"/>
              </w:rPr>
              <w:t>2.</w:t>
            </w:r>
            <w:r w:rsidRPr="0095353B">
              <w:rPr>
                <w:sz w:val="20"/>
                <w:szCs w:val="20"/>
              </w:rPr>
              <w:t>Куклы в татарской и русской национальной одежде (мальчик и девочка).</w:t>
            </w:r>
          </w:p>
        </w:tc>
      </w:tr>
      <w:tr w:rsidR="0015598E" w:rsidRPr="0095353B" w:rsidTr="0015598E">
        <w:trPr>
          <w:trHeight w:val="172"/>
        </w:trPr>
        <w:tc>
          <w:tcPr>
            <w:tcW w:w="10207" w:type="dxa"/>
            <w:shd w:val="clear" w:color="auto" w:fill="auto"/>
          </w:tcPr>
          <w:p w:rsidR="0015598E" w:rsidRPr="0095353B" w:rsidRDefault="0015598E" w:rsidP="003F7ACD">
            <w:pPr>
              <w:tabs>
                <w:tab w:val="center" w:pos="4677"/>
              </w:tabs>
              <w:jc w:val="both"/>
              <w:rPr>
                <w:sz w:val="20"/>
                <w:szCs w:val="20"/>
                <w:lang w:val="tt-RU"/>
              </w:rPr>
            </w:pPr>
            <w:r w:rsidRPr="0095353B">
              <w:rPr>
                <w:b/>
                <w:sz w:val="20"/>
                <w:szCs w:val="20"/>
              </w:rPr>
              <w:t>3.</w:t>
            </w:r>
            <w:r w:rsidRPr="0095353B">
              <w:rPr>
                <w:sz w:val="20"/>
                <w:szCs w:val="20"/>
              </w:rPr>
              <w:t xml:space="preserve"> Информационный и наглядный</w:t>
            </w:r>
          </w:p>
          <w:p w:rsidR="0015598E" w:rsidRPr="0095353B" w:rsidRDefault="0015598E" w:rsidP="003F7ACD">
            <w:pPr>
              <w:tabs>
                <w:tab w:val="center" w:pos="4677"/>
              </w:tabs>
              <w:jc w:val="both"/>
              <w:rPr>
                <w:sz w:val="20"/>
                <w:szCs w:val="20"/>
                <w:lang w:val="tt-RU"/>
              </w:rPr>
            </w:pPr>
            <w:r w:rsidRPr="0095353B">
              <w:rPr>
                <w:sz w:val="20"/>
                <w:szCs w:val="20"/>
              </w:rPr>
              <w:t xml:space="preserve">материал о родном городе (альбом, книги, набор открыток, иллюстрации). </w:t>
            </w:r>
          </w:p>
        </w:tc>
      </w:tr>
      <w:tr w:rsidR="0015598E" w:rsidRPr="0095353B" w:rsidTr="0015598E">
        <w:trPr>
          <w:trHeight w:val="172"/>
        </w:trPr>
        <w:tc>
          <w:tcPr>
            <w:tcW w:w="10207" w:type="dxa"/>
            <w:shd w:val="clear" w:color="auto" w:fill="auto"/>
          </w:tcPr>
          <w:p w:rsidR="0015598E" w:rsidRPr="0095353B" w:rsidRDefault="0015598E" w:rsidP="003F7ACD">
            <w:pPr>
              <w:tabs>
                <w:tab w:val="center" w:pos="4677"/>
              </w:tabs>
              <w:jc w:val="both"/>
              <w:rPr>
                <w:sz w:val="20"/>
                <w:szCs w:val="20"/>
              </w:rPr>
            </w:pPr>
            <w:r w:rsidRPr="0095353B">
              <w:rPr>
                <w:b/>
                <w:sz w:val="20"/>
                <w:szCs w:val="20"/>
              </w:rPr>
              <w:t xml:space="preserve">4. </w:t>
            </w:r>
            <w:r w:rsidRPr="0095353B">
              <w:rPr>
                <w:sz w:val="20"/>
                <w:szCs w:val="20"/>
              </w:rPr>
              <w:t>Информационный и фотоматериал о столице РТ г. Казани.</w:t>
            </w:r>
          </w:p>
        </w:tc>
      </w:tr>
      <w:tr w:rsidR="0015598E" w:rsidRPr="0095353B" w:rsidTr="0015598E">
        <w:trPr>
          <w:trHeight w:val="172"/>
        </w:trPr>
        <w:tc>
          <w:tcPr>
            <w:tcW w:w="10207" w:type="dxa"/>
            <w:shd w:val="clear" w:color="auto" w:fill="auto"/>
          </w:tcPr>
          <w:p w:rsidR="0015598E" w:rsidRPr="0095353B" w:rsidRDefault="0015598E" w:rsidP="003F7ACD">
            <w:pPr>
              <w:tabs>
                <w:tab w:val="center" w:pos="4677"/>
              </w:tabs>
              <w:jc w:val="both"/>
              <w:rPr>
                <w:sz w:val="20"/>
                <w:szCs w:val="20"/>
              </w:rPr>
            </w:pPr>
            <w:r w:rsidRPr="0095353B">
              <w:rPr>
                <w:b/>
                <w:sz w:val="20"/>
                <w:szCs w:val="20"/>
              </w:rPr>
              <w:t xml:space="preserve">5. </w:t>
            </w:r>
            <w:r w:rsidRPr="0095353B">
              <w:rPr>
                <w:sz w:val="20"/>
                <w:szCs w:val="20"/>
              </w:rPr>
              <w:t xml:space="preserve">Информационный и наглядный </w:t>
            </w:r>
          </w:p>
          <w:p w:rsidR="0015598E" w:rsidRPr="0095353B" w:rsidRDefault="0015598E" w:rsidP="003F7ACD">
            <w:pPr>
              <w:tabs>
                <w:tab w:val="center" w:pos="4677"/>
              </w:tabs>
              <w:jc w:val="both"/>
              <w:rPr>
                <w:sz w:val="20"/>
                <w:szCs w:val="20"/>
              </w:rPr>
            </w:pPr>
            <w:r w:rsidRPr="0095353B">
              <w:rPr>
                <w:sz w:val="20"/>
                <w:szCs w:val="20"/>
              </w:rPr>
              <w:t>материал о РТ (города-4, животный, растительный мир).</w:t>
            </w:r>
          </w:p>
        </w:tc>
      </w:tr>
      <w:tr w:rsidR="0015598E" w:rsidRPr="0095353B" w:rsidTr="0015598E">
        <w:trPr>
          <w:trHeight w:val="172"/>
        </w:trPr>
        <w:tc>
          <w:tcPr>
            <w:tcW w:w="10207" w:type="dxa"/>
            <w:shd w:val="clear" w:color="auto" w:fill="auto"/>
          </w:tcPr>
          <w:p w:rsidR="0015598E" w:rsidRPr="0095353B" w:rsidRDefault="0015598E" w:rsidP="003F7ACD">
            <w:pPr>
              <w:tabs>
                <w:tab w:val="center" w:pos="4677"/>
              </w:tabs>
              <w:jc w:val="both"/>
              <w:rPr>
                <w:b/>
                <w:sz w:val="20"/>
                <w:szCs w:val="20"/>
              </w:rPr>
            </w:pPr>
            <w:r w:rsidRPr="0095353B">
              <w:rPr>
                <w:b/>
                <w:sz w:val="20"/>
                <w:szCs w:val="20"/>
              </w:rPr>
              <w:t xml:space="preserve">6. </w:t>
            </w:r>
            <w:r w:rsidRPr="0095353B">
              <w:rPr>
                <w:sz w:val="20"/>
                <w:szCs w:val="20"/>
              </w:rPr>
              <w:t xml:space="preserve">Информационный материал о Татарстане, России, Башкортостане, Чувашии: (образцы орнаментов для </w:t>
            </w:r>
            <w:proofErr w:type="gramStart"/>
            <w:r w:rsidRPr="0095353B">
              <w:rPr>
                <w:sz w:val="20"/>
                <w:szCs w:val="20"/>
              </w:rPr>
              <w:t>ИЗО</w:t>
            </w:r>
            <w:proofErr w:type="gramEnd"/>
            <w:r w:rsidRPr="0095353B">
              <w:rPr>
                <w:sz w:val="20"/>
                <w:szCs w:val="20"/>
              </w:rPr>
              <w:t xml:space="preserve"> </w:t>
            </w:r>
            <w:r w:rsidRPr="0095353B">
              <w:rPr>
                <w:sz w:val="20"/>
                <w:szCs w:val="20"/>
              </w:rPr>
              <w:lastRenderedPageBreak/>
              <w:t>деятельности, дидактические, подвижные игры народов РТ)</w:t>
            </w:r>
          </w:p>
        </w:tc>
      </w:tr>
      <w:tr w:rsidR="0015598E" w:rsidRPr="0095353B" w:rsidTr="0015598E">
        <w:trPr>
          <w:trHeight w:val="172"/>
        </w:trPr>
        <w:tc>
          <w:tcPr>
            <w:tcW w:w="10207" w:type="dxa"/>
            <w:shd w:val="clear" w:color="auto" w:fill="auto"/>
          </w:tcPr>
          <w:p w:rsidR="0015598E" w:rsidRPr="0095353B" w:rsidRDefault="0015598E" w:rsidP="003F7ACD">
            <w:pPr>
              <w:tabs>
                <w:tab w:val="center" w:pos="4677"/>
              </w:tabs>
              <w:jc w:val="both"/>
              <w:rPr>
                <w:b/>
                <w:sz w:val="20"/>
                <w:szCs w:val="20"/>
              </w:rPr>
            </w:pPr>
            <w:r w:rsidRPr="0095353B">
              <w:rPr>
                <w:b/>
                <w:sz w:val="20"/>
                <w:szCs w:val="20"/>
              </w:rPr>
              <w:lastRenderedPageBreak/>
              <w:t>7</w:t>
            </w:r>
            <w:r w:rsidRPr="0095353B">
              <w:rPr>
                <w:sz w:val="20"/>
                <w:szCs w:val="20"/>
              </w:rPr>
              <w:t>. Портреты Г. Тукая, татарских писателей, перевод их произведений и татарские народные сказки.</w:t>
            </w:r>
          </w:p>
        </w:tc>
      </w:tr>
      <w:tr w:rsidR="0015598E" w:rsidRPr="0095353B" w:rsidTr="0015598E">
        <w:trPr>
          <w:trHeight w:val="172"/>
        </w:trPr>
        <w:tc>
          <w:tcPr>
            <w:tcW w:w="10207" w:type="dxa"/>
            <w:shd w:val="clear" w:color="auto" w:fill="auto"/>
          </w:tcPr>
          <w:p w:rsidR="0015598E" w:rsidRPr="0095353B" w:rsidRDefault="0015598E" w:rsidP="003F7ACD">
            <w:pPr>
              <w:tabs>
                <w:tab w:val="center" w:pos="4677"/>
              </w:tabs>
              <w:jc w:val="both"/>
              <w:rPr>
                <w:sz w:val="20"/>
                <w:szCs w:val="20"/>
              </w:rPr>
            </w:pPr>
            <w:r w:rsidRPr="0095353B">
              <w:rPr>
                <w:b/>
                <w:sz w:val="20"/>
                <w:szCs w:val="20"/>
              </w:rPr>
              <w:t>8.</w:t>
            </w:r>
            <w:r w:rsidRPr="0095353B">
              <w:rPr>
                <w:sz w:val="20"/>
                <w:szCs w:val="20"/>
              </w:rPr>
              <w:t xml:space="preserve"> Образцы татарских национальных орнаментов </w:t>
            </w:r>
          </w:p>
          <w:p w:rsidR="0015598E" w:rsidRPr="0095353B" w:rsidRDefault="0015598E" w:rsidP="003F7ACD">
            <w:pPr>
              <w:tabs>
                <w:tab w:val="center" w:pos="4677"/>
              </w:tabs>
              <w:jc w:val="both"/>
              <w:rPr>
                <w:sz w:val="20"/>
                <w:szCs w:val="20"/>
              </w:rPr>
            </w:pPr>
            <w:r w:rsidRPr="0095353B">
              <w:rPr>
                <w:sz w:val="20"/>
                <w:szCs w:val="20"/>
              </w:rPr>
              <w:t>5 элементов:</w:t>
            </w:r>
          </w:p>
          <w:p w:rsidR="0015598E" w:rsidRPr="0095353B" w:rsidRDefault="0015598E" w:rsidP="003F7ACD">
            <w:pPr>
              <w:tabs>
                <w:tab w:val="center" w:pos="4677"/>
              </w:tabs>
              <w:jc w:val="both"/>
              <w:rPr>
                <w:sz w:val="20"/>
                <w:szCs w:val="20"/>
                <w:lang w:val="tt-RU"/>
              </w:rPr>
            </w:pPr>
            <w:r w:rsidRPr="0095353B">
              <w:rPr>
                <w:sz w:val="20"/>
                <w:szCs w:val="20"/>
              </w:rPr>
              <w:t>- тюльпан –</w:t>
            </w:r>
            <w:r w:rsidRPr="0095353B">
              <w:rPr>
                <w:sz w:val="20"/>
                <w:szCs w:val="20"/>
                <w:lang w:val="tt-RU"/>
              </w:rPr>
              <w:t xml:space="preserve"> лалә</w:t>
            </w:r>
          </w:p>
          <w:p w:rsidR="0015598E" w:rsidRPr="0095353B" w:rsidRDefault="0015598E" w:rsidP="003F7ACD">
            <w:pPr>
              <w:tabs>
                <w:tab w:val="center" w:pos="4677"/>
              </w:tabs>
              <w:jc w:val="both"/>
              <w:rPr>
                <w:sz w:val="20"/>
                <w:szCs w:val="20"/>
                <w:lang w:val="tt-RU"/>
              </w:rPr>
            </w:pPr>
            <w:r w:rsidRPr="0095353B">
              <w:rPr>
                <w:sz w:val="20"/>
                <w:szCs w:val="20"/>
                <w:lang w:val="tt-RU"/>
              </w:rPr>
              <w:t>- лист – яфрак</w:t>
            </w:r>
          </w:p>
          <w:p w:rsidR="0015598E" w:rsidRPr="0095353B" w:rsidRDefault="0015598E" w:rsidP="003F7ACD">
            <w:pPr>
              <w:tabs>
                <w:tab w:val="center" w:pos="4677"/>
              </w:tabs>
              <w:jc w:val="both"/>
              <w:rPr>
                <w:sz w:val="20"/>
                <w:szCs w:val="20"/>
                <w:lang w:val="tt-RU"/>
              </w:rPr>
            </w:pPr>
            <w:r w:rsidRPr="0095353B">
              <w:rPr>
                <w:sz w:val="20"/>
                <w:szCs w:val="20"/>
                <w:lang w:val="tt-RU"/>
              </w:rPr>
              <w:t>- колокольчик – кыңгырау</w:t>
            </w:r>
          </w:p>
          <w:p w:rsidR="0015598E" w:rsidRPr="0095353B" w:rsidRDefault="0015598E" w:rsidP="003F7ACD">
            <w:pPr>
              <w:tabs>
                <w:tab w:val="center" w:pos="4677"/>
              </w:tabs>
              <w:jc w:val="both"/>
              <w:rPr>
                <w:sz w:val="20"/>
                <w:szCs w:val="20"/>
                <w:lang w:val="tt-RU"/>
              </w:rPr>
            </w:pPr>
            <w:r w:rsidRPr="0095353B">
              <w:rPr>
                <w:sz w:val="20"/>
                <w:szCs w:val="20"/>
                <w:lang w:val="tt-RU"/>
              </w:rPr>
              <w:t>- гвоздика – канәфер чәчәге</w:t>
            </w:r>
          </w:p>
          <w:p w:rsidR="0015598E" w:rsidRPr="0095353B" w:rsidRDefault="0015598E" w:rsidP="003F7ACD">
            <w:pPr>
              <w:tabs>
                <w:tab w:val="center" w:pos="4677"/>
              </w:tabs>
              <w:jc w:val="both"/>
              <w:rPr>
                <w:sz w:val="20"/>
                <w:szCs w:val="20"/>
              </w:rPr>
            </w:pPr>
            <w:r w:rsidRPr="0095353B">
              <w:rPr>
                <w:sz w:val="20"/>
                <w:szCs w:val="20"/>
                <w:lang w:val="tt-RU"/>
              </w:rPr>
              <w:t>- трехлистник - өч яфрак</w:t>
            </w:r>
          </w:p>
        </w:tc>
      </w:tr>
      <w:tr w:rsidR="0015598E" w:rsidRPr="0095353B" w:rsidTr="0015598E">
        <w:trPr>
          <w:trHeight w:val="172"/>
        </w:trPr>
        <w:tc>
          <w:tcPr>
            <w:tcW w:w="10207" w:type="dxa"/>
            <w:shd w:val="clear" w:color="auto" w:fill="auto"/>
          </w:tcPr>
          <w:p w:rsidR="0015598E" w:rsidRPr="0095353B" w:rsidRDefault="0015598E" w:rsidP="003F7ACD">
            <w:pPr>
              <w:tabs>
                <w:tab w:val="center" w:pos="4677"/>
              </w:tabs>
              <w:jc w:val="both"/>
              <w:rPr>
                <w:sz w:val="20"/>
                <w:szCs w:val="20"/>
              </w:rPr>
            </w:pPr>
            <w:r w:rsidRPr="0095353B">
              <w:rPr>
                <w:b/>
                <w:sz w:val="20"/>
                <w:szCs w:val="20"/>
              </w:rPr>
              <w:t xml:space="preserve">9. </w:t>
            </w:r>
            <w:r w:rsidRPr="0095353B">
              <w:rPr>
                <w:sz w:val="20"/>
                <w:szCs w:val="20"/>
              </w:rPr>
              <w:t>Дидактические игры по ознакомлению с татарскими  национальными орнаментами</w:t>
            </w:r>
          </w:p>
          <w:p w:rsidR="0015598E" w:rsidRPr="0095353B" w:rsidRDefault="0015598E" w:rsidP="003F7ACD">
            <w:pPr>
              <w:tabs>
                <w:tab w:val="center" w:pos="4677"/>
              </w:tabs>
              <w:jc w:val="both"/>
              <w:rPr>
                <w:sz w:val="20"/>
                <w:szCs w:val="20"/>
              </w:rPr>
            </w:pPr>
            <w:r w:rsidRPr="0095353B">
              <w:rPr>
                <w:sz w:val="20"/>
                <w:szCs w:val="20"/>
              </w:rPr>
              <w:t>(4 игры), например:</w:t>
            </w:r>
          </w:p>
          <w:p w:rsidR="0015598E" w:rsidRPr="0095353B" w:rsidRDefault="0015598E" w:rsidP="003F7ACD">
            <w:pPr>
              <w:tabs>
                <w:tab w:val="center" w:pos="4677"/>
              </w:tabs>
              <w:jc w:val="both"/>
              <w:rPr>
                <w:sz w:val="20"/>
                <w:szCs w:val="20"/>
              </w:rPr>
            </w:pPr>
            <w:r w:rsidRPr="0095353B">
              <w:rPr>
                <w:sz w:val="20"/>
                <w:szCs w:val="20"/>
              </w:rPr>
              <w:t>1. «Составь узор» (на блюдце, чашке).</w:t>
            </w:r>
          </w:p>
          <w:p w:rsidR="0015598E" w:rsidRPr="0095353B" w:rsidRDefault="0015598E" w:rsidP="003F7ACD">
            <w:pPr>
              <w:tabs>
                <w:tab w:val="center" w:pos="4677"/>
              </w:tabs>
              <w:jc w:val="both"/>
              <w:rPr>
                <w:sz w:val="20"/>
                <w:szCs w:val="20"/>
              </w:rPr>
            </w:pPr>
            <w:r w:rsidRPr="0095353B">
              <w:rPr>
                <w:sz w:val="20"/>
                <w:szCs w:val="20"/>
              </w:rPr>
              <w:t>2. «Найди пару» (орнаменты домино).</w:t>
            </w:r>
          </w:p>
          <w:p w:rsidR="0015598E" w:rsidRPr="0095353B" w:rsidRDefault="0015598E" w:rsidP="003F7ACD">
            <w:pPr>
              <w:tabs>
                <w:tab w:val="center" w:pos="4677"/>
              </w:tabs>
              <w:jc w:val="both"/>
              <w:rPr>
                <w:sz w:val="20"/>
                <w:szCs w:val="20"/>
              </w:rPr>
            </w:pPr>
            <w:r w:rsidRPr="0095353B">
              <w:rPr>
                <w:sz w:val="20"/>
                <w:szCs w:val="20"/>
              </w:rPr>
              <w:t>3. «Найди и назови» (орнамент).</w:t>
            </w:r>
          </w:p>
          <w:p w:rsidR="0015598E" w:rsidRPr="0095353B" w:rsidRDefault="0015598E" w:rsidP="003F7ACD">
            <w:pPr>
              <w:tabs>
                <w:tab w:val="center" w:pos="4677"/>
              </w:tabs>
              <w:jc w:val="both"/>
              <w:rPr>
                <w:sz w:val="20"/>
                <w:szCs w:val="20"/>
              </w:rPr>
            </w:pPr>
            <w:r w:rsidRPr="0095353B">
              <w:rPr>
                <w:sz w:val="20"/>
                <w:szCs w:val="20"/>
              </w:rPr>
              <w:t xml:space="preserve">4. </w:t>
            </w:r>
            <w:proofErr w:type="gramStart"/>
            <w:r w:rsidRPr="0095353B">
              <w:rPr>
                <w:sz w:val="20"/>
                <w:szCs w:val="20"/>
              </w:rPr>
              <w:t xml:space="preserve">«Укрась тюбетейку и </w:t>
            </w:r>
            <w:proofErr w:type="spellStart"/>
            <w:r w:rsidRPr="0095353B">
              <w:rPr>
                <w:sz w:val="20"/>
                <w:szCs w:val="20"/>
              </w:rPr>
              <w:t>калфак</w:t>
            </w:r>
            <w:proofErr w:type="spellEnd"/>
            <w:r w:rsidRPr="0095353B">
              <w:rPr>
                <w:sz w:val="20"/>
                <w:szCs w:val="20"/>
              </w:rPr>
              <w:t>).</w:t>
            </w:r>
            <w:proofErr w:type="gramEnd"/>
          </w:p>
        </w:tc>
      </w:tr>
      <w:tr w:rsidR="0015598E" w:rsidRPr="0095353B" w:rsidTr="0015598E">
        <w:trPr>
          <w:trHeight w:val="172"/>
        </w:trPr>
        <w:tc>
          <w:tcPr>
            <w:tcW w:w="10207" w:type="dxa"/>
            <w:shd w:val="clear" w:color="auto" w:fill="auto"/>
          </w:tcPr>
          <w:p w:rsidR="0015598E" w:rsidRPr="0095353B" w:rsidRDefault="0015598E" w:rsidP="003F7ACD">
            <w:pPr>
              <w:tabs>
                <w:tab w:val="center" w:pos="4677"/>
              </w:tabs>
              <w:jc w:val="both"/>
              <w:rPr>
                <w:b/>
                <w:sz w:val="20"/>
                <w:szCs w:val="20"/>
              </w:rPr>
            </w:pPr>
            <w:r w:rsidRPr="0095353B">
              <w:rPr>
                <w:b/>
                <w:sz w:val="20"/>
                <w:szCs w:val="20"/>
                <w:lang w:val="tt-RU"/>
              </w:rPr>
              <w:t>Закрепление пройденного материала УМК</w:t>
            </w:r>
          </w:p>
        </w:tc>
      </w:tr>
      <w:tr w:rsidR="0015598E" w:rsidRPr="0095353B" w:rsidTr="0015598E">
        <w:trPr>
          <w:trHeight w:val="172"/>
        </w:trPr>
        <w:tc>
          <w:tcPr>
            <w:tcW w:w="10207" w:type="dxa"/>
            <w:shd w:val="clear" w:color="auto" w:fill="auto"/>
          </w:tcPr>
          <w:p w:rsidR="0015598E" w:rsidRPr="0095353B" w:rsidRDefault="0015598E" w:rsidP="003F7ACD">
            <w:pPr>
              <w:jc w:val="both"/>
              <w:rPr>
                <w:b/>
                <w:sz w:val="20"/>
                <w:szCs w:val="20"/>
              </w:rPr>
            </w:pPr>
            <w:r w:rsidRPr="0095353B">
              <w:rPr>
                <w:b/>
                <w:sz w:val="20"/>
                <w:szCs w:val="20"/>
              </w:rPr>
              <w:t>Материалы</w:t>
            </w:r>
          </w:p>
          <w:p w:rsidR="0015598E" w:rsidRPr="0095353B" w:rsidRDefault="0015598E" w:rsidP="003F7ACD">
            <w:pPr>
              <w:tabs>
                <w:tab w:val="center" w:pos="4677"/>
              </w:tabs>
              <w:jc w:val="both"/>
              <w:rPr>
                <w:sz w:val="20"/>
                <w:szCs w:val="20"/>
              </w:rPr>
            </w:pPr>
            <w:r w:rsidRPr="0095353B">
              <w:rPr>
                <w:sz w:val="20"/>
                <w:szCs w:val="20"/>
              </w:rPr>
              <w:t>по о</w:t>
            </w:r>
            <w:r w:rsidRPr="0095353B">
              <w:rPr>
                <w:sz w:val="20"/>
                <w:szCs w:val="20"/>
                <w:lang w:val="tt-RU"/>
              </w:rPr>
              <w:t>бучению русскоязычных детей татарскому языку –</w:t>
            </w:r>
            <w:r w:rsidRPr="0095353B">
              <w:rPr>
                <w:b/>
                <w:sz w:val="20"/>
                <w:szCs w:val="20"/>
                <w:lang w:val="tt-RU"/>
              </w:rPr>
              <w:t xml:space="preserve"> УМК для детей 5-6 лет “Татарча сөйләшәбез” </w:t>
            </w:r>
            <w:r w:rsidRPr="0095353B">
              <w:rPr>
                <w:sz w:val="20"/>
                <w:szCs w:val="20"/>
                <w:lang w:val="tt-RU"/>
              </w:rPr>
              <w:t xml:space="preserve">(Говорим </w:t>
            </w:r>
            <w:proofErr w:type="gramStart"/>
            <w:r w:rsidRPr="0095353B">
              <w:rPr>
                <w:sz w:val="20"/>
                <w:szCs w:val="20"/>
                <w:lang w:val="tt-RU"/>
              </w:rPr>
              <w:t>по- татарски</w:t>
            </w:r>
            <w:proofErr w:type="gramEnd"/>
            <w:r w:rsidRPr="0095353B">
              <w:rPr>
                <w:sz w:val="20"/>
                <w:szCs w:val="20"/>
                <w:lang w:val="tt-RU"/>
              </w:rPr>
              <w:t>), Зарипова З.М., Кидрячева Р.Г., Исаева Р. С.и др.</w:t>
            </w:r>
          </w:p>
        </w:tc>
      </w:tr>
      <w:tr w:rsidR="0015598E" w:rsidRPr="0095353B" w:rsidTr="0015598E">
        <w:trPr>
          <w:trHeight w:val="172"/>
        </w:trPr>
        <w:tc>
          <w:tcPr>
            <w:tcW w:w="10207" w:type="dxa"/>
            <w:shd w:val="clear" w:color="auto" w:fill="auto"/>
          </w:tcPr>
          <w:p w:rsidR="0015598E" w:rsidRPr="0095353B" w:rsidRDefault="0015598E" w:rsidP="003F7ACD">
            <w:pPr>
              <w:tabs>
                <w:tab w:val="center" w:pos="4677"/>
              </w:tabs>
              <w:jc w:val="both"/>
              <w:rPr>
                <w:sz w:val="20"/>
                <w:szCs w:val="20"/>
              </w:rPr>
            </w:pPr>
            <w:r w:rsidRPr="0095353B">
              <w:rPr>
                <w:sz w:val="20"/>
                <w:szCs w:val="20"/>
              </w:rPr>
              <w:t xml:space="preserve">1. </w:t>
            </w:r>
            <w:r w:rsidRPr="0095353B">
              <w:rPr>
                <w:sz w:val="20"/>
                <w:szCs w:val="20"/>
                <w:lang w:val="en-US"/>
              </w:rPr>
              <w:t>CD</w:t>
            </w:r>
            <w:r w:rsidRPr="0095353B">
              <w:rPr>
                <w:sz w:val="20"/>
                <w:szCs w:val="20"/>
              </w:rPr>
              <w:t xml:space="preserve"> – диск «</w:t>
            </w:r>
            <w:r w:rsidRPr="0095353B">
              <w:rPr>
                <w:sz w:val="20"/>
                <w:szCs w:val="20"/>
                <w:lang w:val="tt-RU"/>
              </w:rPr>
              <w:t>Татарча сөйләшәбез</w:t>
            </w:r>
            <w:r w:rsidRPr="0095353B">
              <w:rPr>
                <w:sz w:val="20"/>
                <w:szCs w:val="20"/>
              </w:rPr>
              <w:t xml:space="preserve">», </w:t>
            </w:r>
            <w:r w:rsidRPr="0095353B">
              <w:rPr>
                <w:sz w:val="20"/>
                <w:szCs w:val="20"/>
                <w:lang w:val="tt-RU"/>
              </w:rPr>
              <w:t>к</w:t>
            </w:r>
            <w:r w:rsidRPr="0095353B">
              <w:rPr>
                <w:sz w:val="20"/>
                <w:szCs w:val="20"/>
              </w:rPr>
              <w:t xml:space="preserve"> проекту «</w:t>
            </w:r>
            <w:proofErr w:type="spellStart"/>
            <w:r w:rsidRPr="0095353B">
              <w:rPr>
                <w:sz w:val="20"/>
                <w:szCs w:val="20"/>
              </w:rPr>
              <w:t>Уйный</w:t>
            </w:r>
            <w:proofErr w:type="spellEnd"/>
            <w:r w:rsidRPr="0095353B">
              <w:rPr>
                <w:sz w:val="20"/>
                <w:szCs w:val="20"/>
              </w:rPr>
              <w:t xml:space="preserve"> – </w:t>
            </w:r>
            <w:proofErr w:type="spellStart"/>
            <w:r w:rsidRPr="0095353B">
              <w:rPr>
                <w:sz w:val="20"/>
                <w:szCs w:val="20"/>
              </w:rPr>
              <w:t>уйный</w:t>
            </w:r>
            <w:proofErr w:type="spellEnd"/>
            <w:r w:rsidRPr="0095353B">
              <w:rPr>
                <w:sz w:val="20"/>
                <w:szCs w:val="20"/>
                <w:lang w:val="tt-RU"/>
              </w:rPr>
              <w:t>үсәбез</w:t>
            </w:r>
            <w:r w:rsidRPr="0095353B">
              <w:rPr>
                <w:sz w:val="20"/>
                <w:szCs w:val="20"/>
              </w:rPr>
              <w:t>»</w:t>
            </w:r>
            <w:r w:rsidRPr="0095353B">
              <w:rPr>
                <w:sz w:val="20"/>
                <w:szCs w:val="20"/>
                <w:lang w:val="tt-RU"/>
              </w:rPr>
              <w:t xml:space="preserve"> - </w:t>
            </w:r>
            <w:r w:rsidRPr="0095353B">
              <w:rPr>
                <w:sz w:val="20"/>
                <w:szCs w:val="20"/>
              </w:rPr>
              <w:t>«</w:t>
            </w:r>
            <w:r w:rsidRPr="0095353B">
              <w:rPr>
                <w:sz w:val="20"/>
                <w:szCs w:val="20"/>
                <w:lang w:val="tt-RU"/>
              </w:rPr>
              <w:t>Играя растём</w:t>
            </w:r>
            <w:r w:rsidRPr="0095353B">
              <w:rPr>
                <w:sz w:val="20"/>
                <w:szCs w:val="20"/>
              </w:rPr>
              <w:t>»</w:t>
            </w:r>
            <w:r w:rsidRPr="0095353B">
              <w:rPr>
                <w:sz w:val="20"/>
                <w:szCs w:val="20"/>
                <w:lang w:val="tt-RU"/>
              </w:rPr>
              <w:t>.</w:t>
            </w:r>
          </w:p>
        </w:tc>
      </w:tr>
      <w:tr w:rsidR="0015598E" w:rsidRPr="0095353B" w:rsidTr="0015598E">
        <w:trPr>
          <w:trHeight w:val="172"/>
        </w:trPr>
        <w:tc>
          <w:tcPr>
            <w:tcW w:w="10207" w:type="dxa"/>
            <w:shd w:val="clear" w:color="auto" w:fill="auto"/>
          </w:tcPr>
          <w:p w:rsidR="0015598E" w:rsidRPr="0095353B" w:rsidRDefault="0015598E" w:rsidP="003F7ACD">
            <w:pPr>
              <w:tabs>
                <w:tab w:val="center" w:pos="4677"/>
              </w:tabs>
              <w:jc w:val="both"/>
              <w:rPr>
                <w:sz w:val="20"/>
                <w:szCs w:val="20"/>
                <w:lang w:val="tt-RU"/>
              </w:rPr>
            </w:pPr>
            <w:r w:rsidRPr="0095353B">
              <w:rPr>
                <w:sz w:val="20"/>
                <w:szCs w:val="20"/>
              </w:rPr>
              <w:t xml:space="preserve">2. </w:t>
            </w:r>
            <w:r w:rsidRPr="0095353B">
              <w:rPr>
                <w:sz w:val="20"/>
                <w:szCs w:val="20"/>
                <w:lang w:val="tt-RU"/>
              </w:rPr>
              <w:t>Предметные</w:t>
            </w:r>
            <w:r w:rsidRPr="0095353B">
              <w:rPr>
                <w:sz w:val="20"/>
                <w:szCs w:val="20"/>
              </w:rPr>
              <w:t xml:space="preserve"> картины к проекту «</w:t>
            </w:r>
            <w:proofErr w:type="spellStart"/>
            <w:r w:rsidRPr="0095353B">
              <w:rPr>
                <w:sz w:val="20"/>
                <w:szCs w:val="20"/>
              </w:rPr>
              <w:t>Уйный</w:t>
            </w:r>
            <w:proofErr w:type="spellEnd"/>
            <w:r w:rsidRPr="0095353B">
              <w:rPr>
                <w:sz w:val="20"/>
                <w:szCs w:val="20"/>
              </w:rPr>
              <w:t xml:space="preserve"> – </w:t>
            </w:r>
            <w:proofErr w:type="spellStart"/>
            <w:r w:rsidRPr="0095353B">
              <w:rPr>
                <w:sz w:val="20"/>
                <w:szCs w:val="20"/>
              </w:rPr>
              <w:t>уйный</w:t>
            </w:r>
            <w:proofErr w:type="spellEnd"/>
            <w:r w:rsidRPr="0095353B">
              <w:rPr>
                <w:sz w:val="20"/>
                <w:szCs w:val="20"/>
                <w:lang w:val="tt-RU"/>
              </w:rPr>
              <w:t>үсәбез</w:t>
            </w:r>
            <w:r w:rsidRPr="0095353B">
              <w:rPr>
                <w:sz w:val="20"/>
                <w:szCs w:val="20"/>
              </w:rPr>
              <w:t>»</w:t>
            </w:r>
            <w:r w:rsidRPr="0095353B">
              <w:rPr>
                <w:sz w:val="20"/>
                <w:szCs w:val="20"/>
                <w:lang w:val="tt-RU"/>
              </w:rPr>
              <w:t xml:space="preserve"> - </w:t>
            </w:r>
            <w:r w:rsidRPr="0095353B">
              <w:rPr>
                <w:sz w:val="20"/>
                <w:szCs w:val="20"/>
              </w:rPr>
              <w:t>«</w:t>
            </w:r>
            <w:r w:rsidRPr="0095353B">
              <w:rPr>
                <w:sz w:val="20"/>
                <w:szCs w:val="20"/>
                <w:lang w:val="tt-RU"/>
              </w:rPr>
              <w:t>Играя растём</w:t>
            </w:r>
            <w:r w:rsidRPr="0095353B">
              <w:rPr>
                <w:sz w:val="20"/>
                <w:szCs w:val="20"/>
              </w:rPr>
              <w:t>»</w:t>
            </w:r>
            <w:r w:rsidRPr="0095353B">
              <w:rPr>
                <w:sz w:val="20"/>
                <w:szCs w:val="20"/>
                <w:lang w:val="tt-RU"/>
              </w:rPr>
              <w:t>.</w:t>
            </w:r>
          </w:p>
        </w:tc>
      </w:tr>
      <w:tr w:rsidR="0015598E" w:rsidRPr="0095353B" w:rsidTr="0015598E">
        <w:trPr>
          <w:trHeight w:val="172"/>
        </w:trPr>
        <w:tc>
          <w:tcPr>
            <w:tcW w:w="10207" w:type="dxa"/>
            <w:shd w:val="clear" w:color="auto" w:fill="auto"/>
          </w:tcPr>
          <w:p w:rsidR="0015598E" w:rsidRPr="0095353B" w:rsidRDefault="0015598E" w:rsidP="003F7ACD">
            <w:pPr>
              <w:tabs>
                <w:tab w:val="center" w:pos="4677"/>
              </w:tabs>
              <w:jc w:val="both"/>
              <w:rPr>
                <w:sz w:val="20"/>
                <w:szCs w:val="20"/>
                <w:lang w:val="tt-RU"/>
              </w:rPr>
            </w:pPr>
            <w:r w:rsidRPr="0095353B">
              <w:rPr>
                <w:sz w:val="20"/>
                <w:szCs w:val="20"/>
                <w:lang w:val="tt-RU"/>
              </w:rPr>
              <w:t>3</w:t>
            </w:r>
            <w:r w:rsidRPr="0095353B">
              <w:rPr>
                <w:sz w:val="20"/>
                <w:szCs w:val="20"/>
              </w:rPr>
              <w:t>. Дидактические, словесные, ИК</w:t>
            </w:r>
            <w:proofErr w:type="gramStart"/>
            <w:r w:rsidRPr="0095353B">
              <w:rPr>
                <w:sz w:val="20"/>
                <w:szCs w:val="20"/>
              </w:rPr>
              <w:t>Т-</w:t>
            </w:r>
            <w:proofErr w:type="gramEnd"/>
            <w:r w:rsidRPr="0095353B">
              <w:rPr>
                <w:sz w:val="20"/>
                <w:szCs w:val="20"/>
              </w:rPr>
              <w:t xml:space="preserve"> игры (разработанные педагогами) </w:t>
            </w:r>
            <w:r w:rsidRPr="0095353B">
              <w:rPr>
                <w:sz w:val="20"/>
                <w:szCs w:val="20"/>
                <w:lang w:val="tt-RU"/>
              </w:rPr>
              <w:t>к</w:t>
            </w:r>
            <w:r w:rsidRPr="0095353B">
              <w:rPr>
                <w:sz w:val="20"/>
                <w:szCs w:val="20"/>
              </w:rPr>
              <w:t xml:space="preserve"> проекту «</w:t>
            </w:r>
            <w:proofErr w:type="spellStart"/>
            <w:r w:rsidRPr="0095353B">
              <w:rPr>
                <w:sz w:val="20"/>
                <w:szCs w:val="20"/>
              </w:rPr>
              <w:t>Уйный</w:t>
            </w:r>
            <w:proofErr w:type="spellEnd"/>
            <w:r w:rsidRPr="0095353B">
              <w:rPr>
                <w:sz w:val="20"/>
                <w:szCs w:val="20"/>
              </w:rPr>
              <w:t xml:space="preserve"> – </w:t>
            </w:r>
            <w:proofErr w:type="spellStart"/>
            <w:r w:rsidRPr="0095353B">
              <w:rPr>
                <w:sz w:val="20"/>
                <w:szCs w:val="20"/>
              </w:rPr>
              <w:t>уйный</w:t>
            </w:r>
            <w:proofErr w:type="spellEnd"/>
            <w:r w:rsidRPr="0095353B">
              <w:rPr>
                <w:sz w:val="20"/>
                <w:szCs w:val="20"/>
                <w:lang w:val="tt-RU"/>
              </w:rPr>
              <w:t>үсәбез</w:t>
            </w:r>
            <w:r w:rsidRPr="0095353B">
              <w:rPr>
                <w:sz w:val="20"/>
                <w:szCs w:val="20"/>
              </w:rPr>
              <w:t>»</w:t>
            </w:r>
            <w:r w:rsidRPr="0095353B">
              <w:rPr>
                <w:sz w:val="20"/>
                <w:szCs w:val="20"/>
                <w:lang w:val="tt-RU"/>
              </w:rPr>
              <w:t xml:space="preserve"> - </w:t>
            </w:r>
            <w:r w:rsidRPr="0095353B">
              <w:rPr>
                <w:sz w:val="20"/>
                <w:szCs w:val="20"/>
              </w:rPr>
              <w:t>«</w:t>
            </w:r>
            <w:r w:rsidRPr="0095353B">
              <w:rPr>
                <w:sz w:val="20"/>
                <w:szCs w:val="20"/>
                <w:lang w:val="tt-RU"/>
              </w:rPr>
              <w:t>Играя растём</w:t>
            </w:r>
            <w:r w:rsidRPr="0095353B">
              <w:rPr>
                <w:sz w:val="20"/>
                <w:szCs w:val="20"/>
              </w:rPr>
              <w:t>»</w:t>
            </w:r>
            <w:r w:rsidRPr="0095353B">
              <w:rPr>
                <w:sz w:val="20"/>
                <w:szCs w:val="20"/>
                <w:lang w:val="tt-RU"/>
              </w:rPr>
              <w:t>.</w:t>
            </w:r>
          </w:p>
        </w:tc>
      </w:tr>
      <w:tr w:rsidR="0015598E" w:rsidRPr="0095353B" w:rsidTr="0015598E">
        <w:trPr>
          <w:trHeight w:val="172"/>
        </w:trPr>
        <w:tc>
          <w:tcPr>
            <w:tcW w:w="10207" w:type="dxa"/>
            <w:shd w:val="clear" w:color="auto" w:fill="auto"/>
          </w:tcPr>
          <w:p w:rsidR="0015598E" w:rsidRPr="0095353B" w:rsidRDefault="0015598E" w:rsidP="003F7ACD">
            <w:pPr>
              <w:tabs>
                <w:tab w:val="center" w:pos="4677"/>
              </w:tabs>
              <w:jc w:val="both"/>
              <w:rPr>
                <w:sz w:val="20"/>
                <w:szCs w:val="20"/>
              </w:rPr>
            </w:pPr>
            <w:r w:rsidRPr="0095353B">
              <w:rPr>
                <w:sz w:val="20"/>
                <w:szCs w:val="20"/>
                <w:lang w:val="tt-RU"/>
              </w:rPr>
              <w:t>4</w:t>
            </w:r>
            <w:r w:rsidRPr="0095353B">
              <w:rPr>
                <w:sz w:val="20"/>
                <w:szCs w:val="20"/>
              </w:rPr>
              <w:t xml:space="preserve">. Рабочие тетради для детей 5-6 лет </w:t>
            </w:r>
            <w:r w:rsidRPr="0095353B">
              <w:rPr>
                <w:sz w:val="20"/>
                <w:szCs w:val="20"/>
                <w:lang w:val="tt-RU"/>
              </w:rPr>
              <w:t>к</w:t>
            </w:r>
            <w:r w:rsidRPr="0095353B">
              <w:rPr>
                <w:sz w:val="20"/>
                <w:szCs w:val="20"/>
              </w:rPr>
              <w:t>проекту  «</w:t>
            </w:r>
            <w:proofErr w:type="spellStart"/>
            <w:r w:rsidRPr="0095353B">
              <w:rPr>
                <w:sz w:val="20"/>
                <w:szCs w:val="20"/>
              </w:rPr>
              <w:t>Уйный</w:t>
            </w:r>
            <w:proofErr w:type="spellEnd"/>
            <w:r w:rsidRPr="0095353B">
              <w:rPr>
                <w:sz w:val="20"/>
                <w:szCs w:val="20"/>
              </w:rPr>
              <w:t xml:space="preserve"> – </w:t>
            </w:r>
            <w:proofErr w:type="spellStart"/>
            <w:r w:rsidRPr="0095353B">
              <w:rPr>
                <w:sz w:val="20"/>
                <w:szCs w:val="20"/>
              </w:rPr>
              <w:t>уйный</w:t>
            </w:r>
            <w:proofErr w:type="spellEnd"/>
            <w:r w:rsidRPr="0095353B">
              <w:rPr>
                <w:sz w:val="20"/>
                <w:szCs w:val="20"/>
                <w:lang w:val="tt-RU"/>
              </w:rPr>
              <w:t>үсәбез</w:t>
            </w:r>
            <w:r w:rsidRPr="0095353B">
              <w:rPr>
                <w:sz w:val="20"/>
                <w:szCs w:val="20"/>
              </w:rPr>
              <w:t>»</w:t>
            </w:r>
            <w:r w:rsidRPr="0095353B">
              <w:rPr>
                <w:sz w:val="20"/>
                <w:szCs w:val="20"/>
                <w:lang w:val="tt-RU"/>
              </w:rPr>
              <w:t xml:space="preserve"> - </w:t>
            </w:r>
            <w:r w:rsidRPr="0095353B">
              <w:rPr>
                <w:sz w:val="20"/>
                <w:szCs w:val="20"/>
              </w:rPr>
              <w:t>«</w:t>
            </w:r>
            <w:proofErr w:type="gramStart"/>
            <w:r w:rsidRPr="0095353B">
              <w:rPr>
                <w:sz w:val="20"/>
                <w:szCs w:val="20"/>
                <w:lang w:val="tt-RU"/>
              </w:rPr>
              <w:t>Играя</w:t>
            </w:r>
            <w:proofErr w:type="gramEnd"/>
            <w:r w:rsidRPr="0095353B">
              <w:rPr>
                <w:sz w:val="20"/>
                <w:szCs w:val="20"/>
                <w:lang w:val="tt-RU"/>
              </w:rPr>
              <w:t xml:space="preserve"> растём</w:t>
            </w:r>
            <w:r w:rsidRPr="0095353B">
              <w:rPr>
                <w:sz w:val="20"/>
                <w:szCs w:val="20"/>
              </w:rPr>
              <w:t>»</w:t>
            </w:r>
            <w:r w:rsidRPr="0095353B">
              <w:rPr>
                <w:sz w:val="20"/>
                <w:szCs w:val="20"/>
                <w:lang w:val="tt-RU"/>
              </w:rPr>
              <w:t>.</w:t>
            </w:r>
          </w:p>
        </w:tc>
      </w:tr>
      <w:tr w:rsidR="0015598E" w:rsidRPr="0095353B" w:rsidTr="0015598E">
        <w:trPr>
          <w:trHeight w:val="172"/>
        </w:trPr>
        <w:tc>
          <w:tcPr>
            <w:tcW w:w="10207" w:type="dxa"/>
            <w:shd w:val="clear" w:color="auto" w:fill="auto"/>
          </w:tcPr>
          <w:p w:rsidR="0015598E" w:rsidRPr="0095353B" w:rsidRDefault="0015598E" w:rsidP="003F7ACD">
            <w:pPr>
              <w:tabs>
                <w:tab w:val="center" w:pos="4677"/>
              </w:tabs>
              <w:jc w:val="both"/>
              <w:rPr>
                <w:sz w:val="20"/>
                <w:szCs w:val="20"/>
                <w:lang w:val="tt-RU"/>
              </w:rPr>
            </w:pPr>
            <w:r w:rsidRPr="0095353B">
              <w:rPr>
                <w:sz w:val="20"/>
                <w:szCs w:val="20"/>
                <w:lang w:val="tt-RU"/>
              </w:rPr>
              <w:t xml:space="preserve">5. </w:t>
            </w:r>
            <w:r w:rsidRPr="0095353B">
              <w:rPr>
                <w:sz w:val="20"/>
                <w:szCs w:val="20"/>
              </w:rPr>
              <w:t>Анимационные сюжеты к проекту  «</w:t>
            </w:r>
            <w:proofErr w:type="spellStart"/>
            <w:r w:rsidRPr="0095353B">
              <w:rPr>
                <w:sz w:val="20"/>
                <w:szCs w:val="20"/>
              </w:rPr>
              <w:t>Уйный</w:t>
            </w:r>
            <w:proofErr w:type="spellEnd"/>
            <w:r w:rsidRPr="0095353B">
              <w:rPr>
                <w:sz w:val="20"/>
                <w:szCs w:val="20"/>
              </w:rPr>
              <w:t xml:space="preserve"> – </w:t>
            </w:r>
            <w:proofErr w:type="spellStart"/>
            <w:r w:rsidRPr="0095353B">
              <w:rPr>
                <w:sz w:val="20"/>
                <w:szCs w:val="20"/>
              </w:rPr>
              <w:t>уйный</w:t>
            </w:r>
            <w:proofErr w:type="spellEnd"/>
            <w:r w:rsidRPr="0095353B">
              <w:rPr>
                <w:sz w:val="20"/>
                <w:szCs w:val="20"/>
                <w:lang w:val="tt-RU"/>
              </w:rPr>
              <w:t>үсәбез</w:t>
            </w:r>
            <w:r w:rsidRPr="0095353B">
              <w:rPr>
                <w:sz w:val="20"/>
                <w:szCs w:val="20"/>
              </w:rPr>
              <w:t>»</w:t>
            </w:r>
            <w:r w:rsidRPr="0095353B">
              <w:rPr>
                <w:sz w:val="20"/>
                <w:szCs w:val="20"/>
                <w:lang w:val="tt-RU"/>
              </w:rPr>
              <w:t xml:space="preserve"> - </w:t>
            </w:r>
            <w:r w:rsidRPr="0095353B">
              <w:rPr>
                <w:sz w:val="20"/>
                <w:szCs w:val="20"/>
              </w:rPr>
              <w:t>«</w:t>
            </w:r>
            <w:proofErr w:type="gramStart"/>
            <w:r w:rsidRPr="0095353B">
              <w:rPr>
                <w:sz w:val="20"/>
                <w:szCs w:val="20"/>
                <w:lang w:val="tt-RU"/>
              </w:rPr>
              <w:t>Играя</w:t>
            </w:r>
            <w:proofErr w:type="gramEnd"/>
            <w:r w:rsidRPr="0095353B">
              <w:rPr>
                <w:sz w:val="20"/>
                <w:szCs w:val="20"/>
                <w:lang w:val="tt-RU"/>
              </w:rPr>
              <w:t xml:space="preserve"> растём</w:t>
            </w:r>
            <w:r w:rsidRPr="0095353B">
              <w:rPr>
                <w:sz w:val="20"/>
                <w:szCs w:val="20"/>
              </w:rPr>
              <w:t>»</w:t>
            </w:r>
            <w:r w:rsidRPr="0095353B">
              <w:rPr>
                <w:sz w:val="20"/>
                <w:szCs w:val="20"/>
                <w:lang w:val="tt-RU"/>
              </w:rPr>
              <w:t>.</w:t>
            </w:r>
          </w:p>
        </w:tc>
      </w:tr>
    </w:tbl>
    <w:p w:rsidR="0015598E" w:rsidRPr="0095353B" w:rsidRDefault="0015598E" w:rsidP="006D7EBE">
      <w:pPr>
        <w:tabs>
          <w:tab w:val="center" w:pos="4677"/>
        </w:tabs>
        <w:jc w:val="center"/>
        <w:rPr>
          <w:sz w:val="20"/>
          <w:szCs w:val="20"/>
        </w:rPr>
      </w:pPr>
    </w:p>
    <w:tbl>
      <w:tblPr>
        <w:tblW w:w="1020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207"/>
      </w:tblGrid>
      <w:tr w:rsidR="0015598E" w:rsidRPr="0095353B" w:rsidTr="0015598E">
        <w:tc>
          <w:tcPr>
            <w:tcW w:w="10207" w:type="dxa"/>
            <w:shd w:val="clear" w:color="auto" w:fill="auto"/>
          </w:tcPr>
          <w:p w:rsidR="0015598E" w:rsidRPr="0095353B" w:rsidRDefault="0015598E" w:rsidP="003F7ACD">
            <w:pPr>
              <w:tabs>
                <w:tab w:val="center" w:pos="4677"/>
              </w:tabs>
              <w:jc w:val="both"/>
              <w:rPr>
                <w:sz w:val="20"/>
                <w:szCs w:val="20"/>
                <w:lang w:val="tt-RU"/>
              </w:rPr>
            </w:pPr>
            <w:r w:rsidRPr="0095353B">
              <w:rPr>
                <w:sz w:val="20"/>
                <w:szCs w:val="20"/>
              </w:rPr>
              <w:t>П</w:t>
            </w:r>
            <w:r w:rsidRPr="0095353B">
              <w:rPr>
                <w:sz w:val="20"/>
                <w:szCs w:val="20"/>
                <w:lang w:val="tt-RU"/>
              </w:rPr>
              <w:t>едагогам ДОУ предлагается</w:t>
            </w:r>
            <w:r w:rsidRPr="0095353B">
              <w:rPr>
                <w:sz w:val="20"/>
                <w:szCs w:val="20"/>
              </w:rPr>
              <w:t xml:space="preserve">  использовать материалы УМК в работе.</w:t>
            </w:r>
          </w:p>
        </w:tc>
      </w:tr>
      <w:tr w:rsidR="0015598E" w:rsidRPr="0095353B" w:rsidTr="0015598E">
        <w:tc>
          <w:tcPr>
            <w:tcW w:w="10207" w:type="dxa"/>
            <w:shd w:val="clear" w:color="auto" w:fill="auto"/>
          </w:tcPr>
          <w:p w:rsidR="0015598E" w:rsidRPr="0095353B" w:rsidRDefault="0015598E" w:rsidP="003F7ACD">
            <w:pPr>
              <w:jc w:val="both"/>
              <w:rPr>
                <w:b/>
                <w:sz w:val="20"/>
                <w:szCs w:val="20"/>
                <w:lang w:val="tt-RU"/>
              </w:rPr>
            </w:pPr>
            <w:r w:rsidRPr="0095353B">
              <w:rPr>
                <w:b/>
                <w:sz w:val="20"/>
                <w:szCs w:val="20"/>
              </w:rPr>
              <w:t>Д</w:t>
            </w:r>
            <w:r w:rsidRPr="0095353B">
              <w:rPr>
                <w:b/>
                <w:sz w:val="20"/>
                <w:szCs w:val="20"/>
                <w:lang w:val="tt-RU"/>
              </w:rPr>
              <w:t xml:space="preserve">ополнительный материал для обеспечения современного </w:t>
            </w:r>
            <w:proofErr w:type="gramStart"/>
            <w:r w:rsidRPr="0095353B">
              <w:rPr>
                <w:b/>
                <w:sz w:val="20"/>
                <w:szCs w:val="20"/>
                <w:lang w:val="tt-RU"/>
              </w:rPr>
              <w:t>уровня организации обучения детей дошкольного возраста</w:t>
            </w:r>
            <w:proofErr w:type="gramEnd"/>
            <w:r w:rsidRPr="0095353B">
              <w:rPr>
                <w:b/>
                <w:sz w:val="20"/>
                <w:szCs w:val="20"/>
                <w:lang w:val="tt-RU"/>
              </w:rPr>
              <w:t xml:space="preserve"> государственным языкам РТ и ознакомления с культурой народов Поволжья</w:t>
            </w:r>
          </w:p>
        </w:tc>
      </w:tr>
      <w:tr w:rsidR="0015598E" w:rsidRPr="0095353B" w:rsidTr="0015598E">
        <w:tc>
          <w:tcPr>
            <w:tcW w:w="10207" w:type="dxa"/>
            <w:shd w:val="clear" w:color="auto" w:fill="auto"/>
          </w:tcPr>
          <w:p w:rsidR="0015598E" w:rsidRPr="0095353B" w:rsidRDefault="0015598E" w:rsidP="003F7ACD">
            <w:pPr>
              <w:jc w:val="both"/>
              <w:rPr>
                <w:sz w:val="20"/>
                <w:szCs w:val="20"/>
              </w:rPr>
            </w:pPr>
            <w:r w:rsidRPr="0095353B">
              <w:rPr>
                <w:sz w:val="20"/>
                <w:szCs w:val="20"/>
              </w:rPr>
              <w:t xml:space="preserve">1. Вновь созданные мультфильмы производства </w:t>
            </w:r>
            <w:proofErr w:type="spellStart"/>
            <w:r w:rsidRPr="0095353B">
              <w:rPr>
                <w:sz w:val="20"/>
                <w:szCs w:val="20"/>
              </w:rPr>
              <w:t>Татармультфильм</w:t>
            </w:r>
            <w:proofErr w:type="spellEnd"/>
            <w:r w:rsidRPr="0095353B">
              <w:rPr>
                <w:sz w:val="20"/>
                <w:szCs w:val="20"/>
              </w:rPr>
              <w:t>.</w:t>
            </w:r>
          </w:p>
          <w:p w:rsidR="0015598E" w:rsidRPr="0095353B" w:rsidRDefault="0015598E" w:rsidP="003F7ACD">
            <w:pPr>
              <w:jc w:val="both"/>
              <w:rPr>
                <w:sz w:val="20"/>
                <w:szCs w:val="20"/>
              </w:rPr>
            </w:pPr>
            <w:r w:rsidRPr="0095353B">
              <w:rPr>
                <w:sz w:val="20"/>
                <w:szCs w:val="20"/>
              </w:rPr>
              <w:t xml:space="preserve">2. </w:t>
            </w:r>
            <w:r w:rsidRPr="0095353B">
              <w:rPr>
                <w:sz w:val="20"/>
                <w:szCs w:val="20"/>
                <w:lang w:val="tt-RU"/>
              </w:rPr>
              <w:t>Мультфильмы созданные по произведениям Габдуллы Тукая.</w:t>
            </w:r>
          </w:p>
          <w:p w:rsidR="0015598E" w:rsidRPr="0095353B" w:rsidRDefault="0015598E" w:rsidP="003F7ACD">
            <w:pPr>
              <w:tabs>
                <w:tab w:val="center" w:pos="4677"/>
              </w:tabs>
              <w:jc w:val="both"/>
              <w:rPr>
                <w:sz w:val="20"/>
                <w:szCs w:val="20"/>
              </w:rPr>
            </w:pPr>
            <w:r w:rsidRPr="0095353B">
              <w:rPr>
                <w:sz w:val="20"/>
                <w:szCs w:val="20"/>
              </w:rPr>
              <w:t xml:space="preserve">3. </w:t>
            </w:r>
            <w:r w:rsidRPr="0095353B">
              <w:rPr>
                <w:sz w:val="20"/>
                <w:szCs w:val="20"/>
                <w:lang w:val="tt-RU"/>
              </w:rPr>
              <w:t xml:space="preserve">Мультипликационные фильмы студии </w:t>
            </w:r>
            <w:r w:rsidRPr="0095353B">
              <w:rPr>
                <w:sz w:val="20"/>
                <w:szCs w:val="20"/>
              </w:rPr>
              <w:t>«</w:t>
            </w:r>
            <w:r w:rsidRPr="0095353B">
              <w:rPr>
                <w:sz w:val="20"/>
                <w:szCs w:val="20"/>
                <w:lang w:val="tt-RU"/>
              </w:rPr>
              <w:t>Союзмультфильм</w:t>
            </w:r>
            <w:r w:rsidRPr="0095353B">
              <w:rPr>
                <w:sz w:val="20"/>
                <w:szCs w:val="20"/>
              </w:rPr>
              <w:t xml:space="preserve">» на татарском языке (в 5-х частях). </w:t>
            </w:r>
          </w:p>
          <w:p w:rsidR="0015598E" w:rsidRPr="0095353B" w:rsidRDefault="0015598E" w:rsidP="003F7ACD">
            <w:pPr>
              <w:tabs>
                <w:tab w:val="center" w:pos="4677"/>
              </w:tabs>
              <w:jc w:val="both"/>
              <w:rPr>
                <w:sz w:val="20"/>
                <w:szCs w:val="20"/>
              </w:rPr>
            </w:pPr>
            <w:r w:rsidRPr="0095353B">
              <w:rPr>
                <w:sz w:val="20"/>
                <w:szCs w:val="20"/>
              </w:rPr>
              <w:t xml:space="preserve">4.  </w:t>
            </w:r>
            <w:r w:rsidRPr="0095353B">
              <w:rPr>
                <w:sz w:val="20"/>
                <w:szCs w:val="20"/>
                <w:lang w:val="en-US"/>
              </w:rPr>
              <w:t>DVD</w:t>
            </w:r>
            <w:r w:rsidRPr="0095353B">
              <w:rPr>
                <w:sz w:val="20"/>
                <w:szCs w:val="20"/>
              </w:rPr>
              <w:t>, С</w:t>
            </w:r>
            <w:r w:rsidRPr="0095353B">
              <w:rPr>
                <w:sz w:val="20"/>
                <w:szCs w:val="20"/>
                <w:lang w:val="en-US"/>
              </w:rPr>
              <w:t>D</w:t>
            </w:r>
            <w:r w:rsidRPr="0095353B">
              <w:rPr>
                <w:sz w:val="20"/>
                <w:szCs w:val="20"/>
              </w:rPr>
              <w:t xml:space="preserve"> – материалы поступившие с Министерства РТ. </w:t>
            </w:r>
          </w:p>
          <w:p w:rsidR="0015598E" w:rsidRPr="0095353B" w:rsidRDefault="0015598E" w:rsidP="003F7ACD">
            <w:pPr>
              <w:tabs>
                <w:tab w:val="center" w:pos="4677"/>
              </w:tabs>
              <w:jc w:val="both"/>
              <w:rPr>
                <w:sz w:val="20"/>
                <w:szCs w:val="20"/>
              </w:rPr>
            </w:pPr>
            <w:r w:rsidRPr="0095353B">
              <w:rPr>
                <w:sz w:val="20"/>
                <w:szCs w:val="20"/>
              </w:rPr>
              <w:t xml:space="preserve">5.  Материалы телепередачи канала ТНВ «Әкият илендә» – «В мире сказок» </w:t>
            </w:r>
            <w:proofErr w:type="gramStart"/>
            <w:r w:rsidRPr="0095353B">
              <w:rPr>
                <w:sz w:val="20"/>
                <w:szCs w:val="20"/>
              </w:rPr>
              <w:t>созданный</w:t>
            </w:r>
            <w:proofErr w:type="gramEnd"/>
            <w:r w:rsidRPr="0095353B">
              <w:rPr>
                <w:sz w:val="20"/>
                <w:szCs w:val="20"/>
              </w:rPr>
              <w:t xml:space="preserve"> для детей дошкольного возраста в целях обучения детей разговорной речи.</w:t>
            </w:r>
          </w:p>
        </w:tc>
      </w:tr>
      <w:tr w:rsidR="0015598E" w:rsidRPr="0095353B" w:rsidTr="0015598E">
        <w:tc>
          <w:tcPr>
            <w:tcW w:w="10207" w:type="dxa"/>
            <w:shd w:val="clear" w:color="auto" w:fill="auto"/>
          </w:tcPr>
          <w:p w:rsidR="0015598E" w:rsidRPr="0095353B" w:rsidRDefault="0015598E" w:rsidP="003F7ACD">
            <w:pPr>
              <w:ind w:firstLine="708"/>
              <w:jc w:val="both"/>
              <w:rPr>
                <w:b/>
                <w:sz w:val="20"/>
                <w:szCs w:val="20"/>
              </w:rPr>
            </w:pPr>
            <w:r w:rsidRPr="0095353B">
              <w:rPr>
                <w:b/>
                <w:sz w:val="20"/>
                <w:szCs w:val="20"/>
              </w:rPr>
              <w:t xml:space="preserve">На официальном сайте МИНИСТЕРСТВА ОБРАЗОВАНИЯ И НАУКИ </w:t>
            </w:r>
            <w:hyperlink r:id="rId15" w:history="1">
              <w:r w:rsidRPr="0095353B">
                <w:rPr>
                  <w:b/>
                  <w:color w:val="0000FF"/>
                  <w:sz w:val="20"/>
                  <w:szCs w:val="20"/>
                  <w:u w:val="single"/>
                  <w:lang w:val="en-US"/>
                </w:rPr>
                <w:t>http</w:t>
              </w:r>
              <w:r w:rsidRPr="0095353B">
                <w:rPr>
                  <w:b/>
                  <w:color w:val="0000FF"/>
                  <w:sz w:val="20"/>
                  <w:szCs w:val="20"/>
                  <w:u w:val="single"/>
                  <w:lang w:val="tt-RU"/>
                </w:rPr>
                <w:t>://</w:t>
              </w:r>
              <w:proofErr w:type="spellStart"/>
              <w:r w:rsidRPr="0095353B">
                <w:rPr>
                  <w:b/>
                  <w:color w:val="0000FF"/>
                  <w:sz w:val="20"/>
                  <w:szCs w:val="20"/>
                  <w:u w:val="single"/>
                  <w:lang w:val="en-US"/>
                </w:rPr>
                <w:t>mon</w:t>
              </w:r>
              <w:proofErr w:type="spellEnd"/>
              <w:r w:rsidRPr="0095353B">
                <w:rPr>
                  <w:b/>
                  <w:color w:val="0000FF"/>
                  <w:sz w:val="20"/>
                  <w:szCs w:val="20"/>
                  <w:u w:val="single"/>
                </w:rPr>
                <w:t>.</w:t>
              </w:r>
              <w:proofErr w:type="spellStart"/>
              <w:r w:rsidRPr="0095353B">
                <w:rPr>
                  <w:b/>
                  <w:color w:val="0000FF"/>
                  <w:sz w:val="20"/>
                  <w:szCs w:val="20"/>
                  <w:u w:val="single"/>
                  <w:lang w:val="en-US"/>
                </w:rPr>
                <w:t>tatarstan</w:t>
              </w:r>
              <w:proofErr w:type="spellEnd"/>
              <w:r w:rsidRPr="0095353B">
                <w:rPr>
                  <w:b/>
                  <w:color w:val="0000FF"/>
                  <w:sz w:val="20"/>
                  <w:szCs w:val="20"/>
                  <w:u w:val="single"/>
                </w:rPr>
                <w:t>.</w:t>
              </w:r>
              <w:proofErr w:type="spellStart"/>
              <w:r w:rsidRPr="0095353B">
                <w:rPr>
                  <w:b/>
                  <w:color w:val="0000FF"/>
                  <w:sz w:val="20"/>
                  <w:szCs w:val="20"/>
                  <w:u w:val="single"/>
                  <w:lang w:val="en-US"/>
                </w:rPr>
                <w:t>ru</w:t>
              </w:r>
              <w:proofErr w:type="spellEnd"/>
              <w:r w:rsidRPr="0095353B">
                <w:rPr>
                  <w:b/>
                  <w:color w:val="0000FF"/>
                  <w:sz w:val="20"/>
                  <w:szCs w:val="20"/>
                  <w:u w:val="single"/>
                </w:rPr>
                <w:t>/</w:t>
              </w:r>
            </w:hyperlink>
            <w:r w:rsidRPr="0095353B">
              <w:rPr>
                <w:b/>
                <w:sz w:val="20"/>
                <w:szCs w:val="20"/>
              </w:rPr>
              <w:t xml:space="preserve"> в разделе «Дошкольное образование» размещены новые материалы по обучению детей двум государственным языкам в дошкольных образовательных учреждениях.</w:t>
            </w:r>
          </w:p>
        </w:tc>
      </w:tr>
    </w:tbl>
    <w:p w:rsidR="0015598E" w:rsidRPr="0095353B" w:rsidRDefault="0015598E" w:rsidP="006D7EBE">
      <w:pPr>
        <w:tabs>
          <w:tab w:val="center" w:pos="4677"/>
        </w:tabs>
        <w:jc w:val="center"/>
        <w:rPr>
          <w:sz w:val="20"/>
          <w:szCs w:val="20"/>
        </w:rPr>
      </w:pPr>
    </w:p>
    <w:p w:rsidR="0015598E" w:rsidRPr="0095353B" w:rsidRDefault="0015598E" w:rsidP="006D7EBE">
      <w:pPr>
        <w:tabs>
          <w:tab w:val="center" w:pos="4677"/>
        </w:tabs>
        <w:jc w:val="center"/>
        <w:rPr>
          <w:sz w:val="20"/>
          <w:szCs w:val="20"/>
        </w:rPr>
      </w:pPr>
    </w:p>
    <w:p w:rsidR="006D7EBE" w:rsidRPr="0095353B" w:rsidRDefault="006D7EBE" w:rsidP="006D7EBE">
      <w:pPr>
        <w:tabs>
          <w:tab w:val="left" w:pos="3540"/>
        </w:tabs>
        <w:jc w:val="both"/>
        <w:rPr>
          <w:b/>
          <w:sz w:val="20"/>
          <w:szCs w:val="20"/>
          <w:u w:val="single"/>
        </w:rPr>
      </w:pPr>
    </w:p>
    <w:p w:rsidR="006D7EBE" w:rsidRPr="0095353B" w:rsidRDefault="006D7EBE" w:rsidP="006D7EBE">
      <w:pPr>
        <w:tabs>
          <w:tab w:val="left" w:pos="3540"/>
        </w:tabs>
        <w:jc w:val="center"/>
        <w:rPr>
          <w:sz w:val="20"/>
          <w:szCs w:val="20"/>
        </w:rPr>
      </w:pPr>
      <w:r w:rsidRPr="0095353B">
        <w:rPr>
          <w:b/>
          <w:sz w:val="20"/>
          <w:szCs w:val="20"/>
          <w:u w:val="single"/>
        </w:rPr>
        <w:t xml:space="preserve">Подготовительная группа </w:t>
      </w:r>
      <w:r w:rsidRPr="0095353B">
        <w:rPr>
          <w:sz w:val="20"/>
          <w:szCs w:val="20"/>
        </w:rPr>
        <w:t>(6-7 лет)</w:t>
      </w:r>
    </w:p>
    <w:tbl>
      <w:tblPr>
        <w:tblW w:w="1020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207"/>
      </w:tblGrid>
      <w:tr w:rsidR="0015598E" w:rsidRPr="0095353B" w:rsidTr="0015598E">
        <w:tc>
          <w:tcPr>
            <w:tcW w:w="10207" w:type="dxa"/>
            <w:shd w:val="clear" w:color="auto" w:fill="auto"/>
          </w:tcPr>
          <w:p w:rsidR="0015598E" w:rsidRPr="0095353B" w:rsidRDefault="0015598E" w:rsidP="003F7ACD">
            <w:pPr>
              <w:tabs>
                <w:tab w:val="center" w:pos="4677"/>
              </w:tabs>
              <w:jc w:val="both"/>
              <w:rPr>
                <w:sz w:val="20"/>
                <w:szCs w:val="20"/>
              </w:rPr>
            </w:pPr>
            <w:r w:rsidRPr="0095353B">
              <w:rPr>
                <w:b/>
                <w:sz w:val="20"/>
                <w:szCs w:val="20"/>
              </w:rPr>
              <w:t>1.</w:t>
            </w:r>
            <w:r w:rsidRPr="0095353B">
              <w:rPr>
                <w:sz w:val="20"/>
                <w:szCs w:val="20"/>
              </w:rPr>
              <w:t xml:space="preserve"> Символика РФ и РТ (герб, флаг).</w:t>
            </w:r>
          </w:p>
        </w:tc>
      </w:tr>
      <w:tr w:rsidR="0015598E" w:rsidRPr="0095353B" w:rsidTr="0015598E">
        <w:tc>
          <w:tcPr>
            <w:tcW w:w="10207" w:type="dxa"/>
            <w:shd w:val="clear" w:color="auto" w:fill="auto"/>
          </w:tcPr>
          <w:p w:rsidR="0015598E" w:rsidRPr="0095353B" w:rsidRDefault="0015598E" w:rsidP="003F7ACD">
            <w:pPr>
              <w:tabs>
                <w:tab w:val="left" w:pos="3540"/>
              </w:tabs>
              <w:jc w:val="both"/>
              <w:rPr>
                <w:sz w:val="20"/>
                <w:szCs w:val="20"/>
              </w:rPr>
            </w:pPr>
            <w:r w:rsidRPr="0095353B">
              <w:rPr>
                <w:b/>
                <w:sz w:val="20"/>
                <w:szCs w:val="20"/>
              </w:rPr>
              <w:t xml:space="preserve">2. </w:t>
            </w:r>
            <w:r w:rsidRPr="0095353B">
              <w:rPr>
                <w:sz w:val="20"/>
                <w:szCs w:val="20"/>
              </w:rPr>
              <w:t>Портрет Президента РФ и РТ (в папке).</w:t>
            </w:r>
          </w:p>
        </w:tc>
      </w:tr>
      <w:tr w:rsidR="0015598E" w:rsidRPr="0095353B" w:rsidTr="0015598E">
        <w:tc>
          <w:tcPr>
            <w:tcW w:w="10207" w:type="dxa"/>
            <w:shd w:val="clear" w:color="auto" w:fill="auto"/>
          </w:tcPr>
          <w:p w:rsidR="0015598E" w:rsidRPr="0095353B" w:rsidRDefault="0015598E" w:rsidP="003F7ACD">
            <w:pPr>
              <w:tabs>
                <w:tab w:val="center" w:pos="4677"/>
              </w:tabs>
              <w:jc w:val="both"/>
              <w:rPr>
                <w:sz w:val="20"/>
                <w:szCs w:val="20"/>
              </w:rPr>
            </w:pPr>
            <w:r w:rsidRPr="0095353B">
              <w:rPr>
                <w:b/>
                <w:sz w:val="20"/>
                <w:szCs w:val="20"/>
              </w:rPr>
              <w:t>3.</w:t>
            </w:r>
            <w:r w:rsidRPr="0095353B">
              <w:rPr>
                <w:sz w:val="20"/>
                <w:szCs w:val="20"/>
              </w:rPr>
              <w:t>Куклы в татарской и русской национальной одежде (мальчик и девочка).</w:t>
            </w:r>
          </w:p>
        </w:tc>
      </w:tr>
      <w:tr w:rsidR="0015598E" w:rsidRPr="0095353B" w:rsidTr="0015598E">
        <w:tc>
          <w:tcPr>
            <w:tcW w:w="10207" w:type="dxa"/>
            <w:shd w:val="clear" w:color="auto" w:fill="auto"/>
          </w:tcPr>
          <w:p w:rsidR="0015598E" w:rsidRPr="0095353B" w:rsidRDefault="0015598E" w:rsidP="003F7ACD">
            <w:pPr>
              <w:tabs>
                <w:tab w:val="center" w:pos="4677"/>
              </w:tabs>
              <w:jc w:val="both"/>
              <w:rPr>
                <w:sz w:val="20"/>
                <w:szCs w:val="20"/>
              </w:rPr>
            </w:pPr>
            <w:r w:rsidRPr="0095353B">
              <w:rPr>
                <w:b/>
                <w:sz w:val="20"/>
                <w:szCs w:val="20"/>
              </w:rPr>
              <w:t xml:space="preserve">4. </w:t>
            </w:r>
            <w:r w:rsidRPr="0095353B">
              <w:rPr>
                <w:sz w:val="20"/>
                <w:szCs w:val="20"/>
              </w:rPr>
              <w:t xml:space="preserve">Информационный и наглядный </w:t>
            </w:r>
          </w:p>
          <w:p w:rsidR="0015598E" w:rsidRPr="0095353B" w:rsidRDefault="0015598E" w:rsidP="003F7ACD">
            <w:pPr>
              <w:tabs>
                <w:tab w:val="center" w:pos="4677"/>
              </w:tabs>
              <w:jc w:val="both"/>
              <w:rPr>
                <w:sz w:val="20"/>
                <w:szCs w:val="20"/>
              </w:rPr>
            </w:pPr>
            <w:r w:rsidRPr="0095353B">
              <w:rPr>
                <w:sz w:val="20"/>
                <w:szCs w:val="20"/>
              </w:rPr>
              <w:t>материал о родном городе</w:t>
            </w:r>
            <w:r w:rsidR="00C43EFD" w:rsidRPr="0095353B">
              <w:rPr>
                <w:sz w:val="20"/>
                <w:szCs w:val="20"/>
              </w:rPr>
              <w:t xml:space="preserve"> г</w:t>
            </w:r>
            <w:proofErr w:type="gramStart"/>
            <w:r w:rsidR="00C43EFD" w:rsidRPr="0095353B">
              <w:rPr>
                <w:sz w:val="20"/>
                <w:szCs w:val="20"/>
              </w:rPr>
              <w:t>.Б</w:t>
            </w:r>
            <w:proofErr w:type="gramEnd"/>
            <w:r w:rsidR="00C43EFD" w:rsidRPr="0095353B">
              <w:rPr>
                <w:sz w:val="20"/>
                <w:szCs w:val="20"/>
              </w:rPr>
              <w:t>авлы</w:t>
            </w:r>
            <w:r w:rsidRPr="0095353B">
              <w:rPr>
                <w:sz w:val="20"/>
                <w:szCs w:val="20"/>
              </w:rPr>
              <w:t xml:space="preserve"> (альбом, книги, набор открыток, иллюстрации).</w:t>
            </w:r>
          </w:p>
        </w:tc>
      </w:tr>
      <w:tr w:rsidR="0015598E" w:rsidRPr="0095353B" w:rsidTr="0015598E">
        <w:tc>
          <w:tcPr>
            <w:tcW w:w="10207" w:type="dxa"/>
            <w:shd w:val="clear" w:color="auto" w:fill="auto"/>
          </w:tcPr>
          <w:p w:rsidR="0015598E" w:rsidRPr="0095353B" w:rsidRDefault="0015598E" w:rsidP="003F7ACD">
            <w:pPr>
              <w:tabs>
                <w:tab w:val="left" w:pos="3540"/>
              </w:tabs>
              <w:jc w:val="both"/>
              <w:rPr>
                <w:sz w:val="20"/>
                <w:szCs w:val="20"/>
              </w:rPr>
            </w:pPr>
            <w:r w:rsidRPr="0095353B">
              <w:rPr>
                <w:b/>
                <w:sz w:val="20"/>
                <w:szCs w:val="20"/>
              </w:rPr>
              <w:t>5.</w:t>
            </w:r>
            <w:r w:rsidRPr="0095353B">
              <w:rPr>
                <w:sz w:val="20"/>
                <w:szCs w:val="20"/>
              </w:rPr>
              <w:t xml:space="preserve"> </w:t>
            </w:r>
            <w:proofErr w:type="gramStart"/>
            <w:r w:rsidRPr="0095353B">
              <w:rPr>
                <w:sz w:val="20"/>
                <w:szCs w:val="20"/>
              </w:rPr>
              <w:t>Информационный</w:t>
            </w:r>
            <w:proofErr w:type="gramEnd"/>
            <w:r w:rsidRPr="0095353B">
              <w:rPr>
                <w:sz w:val="20"/>
                <w:szCs w:val="20"/>
              </w:rPr>
              <w:t xml:space="preserve"> и </w:t>
            </w:r>
            <w:proofErr w:type="spellStart"/>
            <w:r w:rsidRPr="0095353B">
              <w:rPr>
                <w:sz w:val="20"/>
                <w:szCs w:val="20"/>
              </w:rPr>
              <w:t>наглядныйматериал</w:t>
            </w:r>
            <w:proofErr w:type="spellEnd"/>
            <w:r w:rsidRPr="0095353B">
              <w:rPr>
                <w:sz w:val="20"/>
                <w:szCs w:val="20"/>
              </w:rPr>
              <w:t xml:space="preserve"> о столице РТ г. Казани.</w:t>
            </w:r>
          </w:p>
        </w:tc>
      </w:tr>
      <w:tr w:rsidR="0015598E" w:rsidRPr="0095353B" w:rsidTr="0015598E">
        <w:tc>
          <w:tcPr>
            <w:tcW w:w="10207" w:type="dxa"/>
            <w:shd w:val="clear" w:color="auto" w:fill="auto"/>
          </w:tcPr>
          <w:p w:rsidR="0015598E" w:rsidRPr="0095353B" w:rsidRDefault="0015598E" w:rsidP="003F7ACD">
            <w:pPr>
              <w:tabs>
                <w:tab w:val="left" w:pos="3540"/>
              </w:tabs>
              <w:jc w:val="both"/>
              <w:rPr>
                <w:sz w:val="20"/>
                <w:szCs w:val="20"/>
              </w:rPr>
            </w:pPr>
            <w:r w:rsidRPr="0095353B">
              <w:rPr>
                <w:b/>
                <w:sz w:val="20"/>
                <w:szCs w:val="20"/>
              </w:rPr>
              <w:t>6.</w:t>
            </w:r>
            <w:r w:rsidRPr="0095353B">
              <w:rPr>
                <w:sz w:val="20"/>
                <w:szCs w:val="20"/>
              </w:rPr>
              <w:t xml:space="preserve"> Информационный и </w:t>
            </w:r>
            <w:proofErr w:type="spellStart"/>
            <w:r w:rsidRPr="0095353B">
              <w:rPr>
                <w:sz w:val="20"/>
                <w:szCs w:val="20"/>
              </w:rPr>
              <w:t>наглядныйматериал</w:t>
            </w:r>
            <w:proofErr w:type="spellEnd"/>
            <w:r w:rsidRPr="0095353B">
              <w:rPr>
                <w:sz w:val="20"/>
                <w:szCs w:val="20"/>
              </w:rPr>
              <w:t xml:space="preserve"> о РТ (города-5, их достопримечательности, животный и природный мир).</w:t>
            </w:r>
          </w:p>
        </w:tc>
      </w:tr>
      <w:tr w:rsidR="0015598E" w:rsidRPr="0095353B" w:rsidTr="0015598E">
        <w:tc>
          <w:tcPr>
            <w:tcW w:w="10207" w:type="dxa"/>
            <w:shd w:val="clear" w:color="auto" w:fill="auto"/>
          </w:tcPr>
          <w:p w:rsidR="0015598E" w:rsidRPr="0095353B" w:rsidRDefault="0015598E" w:rsidP="003F7ACD">
            <w:pPr>
              <w:tabs>
                <w:tab w:val="left" w:pos="3540"/>
              </w:tabs>
              <w:jc w:val="both"/>
              <w:rPr>
                <w:sz w:val="20"/>
                <w:szCs w:val="20"/>
              </w:rPr>
            </w:pPr>
            <w:r w:rsidRPr="0095353B">
              <w:rPr>
                <w:b/>
                <w:sz w:val="20"/>
                <w:szCs w:val="20"/>
              </w:rPr>
              <w:t xml:space="preserve">7. </w:t>
            </w:r>
            <w:r w:rsidRPr="0095353B">
              <w:rPr>
                <w:sz w:val="20"/>
                <w:szCs w:val="20"/>
              </w:rPr>
              <w:t xml:space="preserve">Информационный и наглядный материал о Татарстане, России, Башкортостане, Чувашии, Удмуртии, Мари-Эл, Мордовия: (образцы орнаментов для </w:t>
            </w:r>
            <w:proofErr w:type="gramStart"/>
            <w:r w:rsidRPr="0095353B">
              <w:rPr>
                <w:sz w:val="20"/>
                <w:szCs w:val="20"/>
              </w:rPr>
              <w:t>ИЗО</w:t>
            </w:r>
            <w:proofErr w:type="gramEnd"/>
            <w:r w:rsidRPr="0095353B">
              <w:rPr>
                <w:sz w:val="20"/>
                <w:szCs w:val="20"/>
              </w:rPr>
              <w:t xml:space="preserve"> деятельности, дидактические, подвижные игры народов РТ)</w:t>
            </w:r>
          </w:p>
        </w:tc>
      </w:tr>
      <w:tr w:rsidR="0015598E" w:rsidRPr="0095353B" w:rsidTr="0015598E">
        <w:tc>
          <w:tcPr>
            <w:tcW w:w="10207" w:type="dxa"/>
            <w:shd w:val="clear" w:color="auto" w:fill="auto"/>
          </w:tcPr>
          <w:p w:rsidR="0015598E" w:rsidRPr="0095353B" w:rsidRDefault="0015598E" w:rsidP="003F7ACD">
            <w:pPr>
              <w:tabs>
                <w:tab w:val="left" w:pos="3540"/>
              </w:tabs>
              <w:jc w:val="both"/>
              <w:rPr>
                <w:sz w:val="20"/>
                <w:szCs w:val="20"/>
              </w:rPr>
            </w:pPr>
            <w:r w:rsidRPr="0095353B">
              <w:rPr>
                <w:b/>
                <w:sz w:val="20"/>
                <w:szCs w:val="20"/>
              </w:rPr>
              <w:t xml:space="preserve">8. </w:t>
            </w:r>
            <w:r w:rsidRPr="0095353B">
              <w:rPr>
                <w:sz w:val="20"/>
                <w:szCs w:val="20"/>
              </w:rPr>
              <w:t>Портреты татарских писателей, их произведения - перевод. Татарские народные сказки.</w:t>
            </w:r>
          </w:p>
        </w:tc>
      </w:tr>
      <w:tr w:rsidR="0015598E" w:rsidRPr="0095353B" w:rsidTr="0015598E">
        <w:tc>
          <w:tcPr>
            <w:tcW w:w="10207" w:type="dxa"/>
            <w:shd w:val="clear" w:color="auto" w:fill="auto"/>
          </w:tcPr>
          <w:p w:rsidR="0015598E" w:rsidRPr="0095353B" w:rsidRDefault="0015598E" w:rsidP="003F7ACD">
            <w:pPr>
              <w:tabs>
                <w:tab w:val="left" w:pos="3540"/>
              </w:tabs>
              <w:jc w:val="both"/>
              <w:rPr>
                <w:sz w:val="20"/>
                <w:szCs w:val="20"/>
              </w:rPr>
            </w:pPr>
            <w:r w:rsidRPr="0095353B">
              <w:rPr>
                <w:b/>
                <w:sz w:val="20"/>
                <w:szCs w:val="20"/>
              </w:rPr>
              <w:t xml:space="preserve">9. </w:t>
            </w:r>
            <w:r w:rsidRPr="0095353B">
              <w:rPr>
                <w:sz w:val="20"/>
                <w:szCs w:val="20"/>
              </w:rPr>
              <w:t>Материал о композиторах, художниках РТ, их репродукции.</w:t>
            </w:r>
          </w:p>
        </w:tc>
      </w:tr>
      <w:tr w:rsidR="0015598E" w:rsidRPr="0095353B" w:rsidTr="0015598E">
        <w:tc>
          <w:tcPr>
            <w:tcW w:w="10207" w:type="dxa"/>
            <w:shd w:val="clear" w:color="auto" w:fill="auto"/>
          </w:tcPr>
          <w:p w:rsidR="0015598E" w:rsidRPr="0095353B" w:rsidRDefault="0015598E" w:rsidP="003F7ACD">
            <w:pPr>
              <w:tabs>
                <w:tab w:val="left" w:pos="3540"/>
              </w:tabs>
              <w:jc w:val="both"/>
              <w:rPr>
                <w:sz w:val="20"/>
                <w:szCs w:val="20"/>
              </w:rPr>
            </w:pPr>
            <w:proofErr w:type="gramStart"/>
            <w:r w:rsidRPr="0095353B">
              <w:rPr>
                <w:b/>
                <w:sz w:val="20"/>
                <w:szCs w:val="20"/>
              </w:rPr>
              <w:t>10.</w:t>
            </w:r>
            <w:r w:rsidRPr="0095353B">
              <w:rPr>
                <w:sz w:val="20"/>
                <w:szCs w:val="20"/>
              </w:rPr>
              <w:t>Образцы татарских национальных орнаментов (7 элементов орнамента:</w:t>
            </w:r>
            <w:proofErr w:type="gramEnd"/>
          </w:p>
          <w:p w:rsidR="0015598E" w:rsidRPr="0095353B" w:rsidRDefault="0015598E" w:rsidP="003F7ACD">
            <w:pPr>
              <w:tabs>
                <w:tab w:val="center" w:pos="4677"/>
              </w:tabs>
              <w:jc w:val="both"/>
              <w:rPr>
                <w:sz w:val="20"/>
                <w:szCs w:val="20"/>
                <w:lang w:val="tt-RU"/>
              </w:rPr>
            </w:pPr>
            <w:r w:rsidRPr="0095353B">
              <w:rPr>
                <w:sz w:val="20"/>
                <w:szCs w:val="20"/>
              </w:rPr>
              <w:t>- тюльпан –</w:t>
            </w:r>
            <w:r w:rsidRPr="0095353B">
              <w:rPr>
                <w:sz w:val="20"/>
                <w:szCs w:val="20"/>
                <w:lang w:val="tt-RU"/>
              </w:rPr>
              <w:t xml:space="preserve"> лалә</w:t>
            </w:r>
          </w:p>
          <w:p w:rsidR="0015598E" w:rsidRPr="0095353B" w:rsidRDefault="0015598E" w:rsidP="003F7ACD">
            <w:pPr>
              <w:tabs>
                <w:tab w:val="center" w:pos="4677"/>
              </w:tabs>
              <w:jc w:val="both"/>
              <w:rPr>
                <w:sz w:val="20"/>
                <w:szCs w:val="20"/>
                <w:lang w:val="tt-RU"/>
              </w:rPr>
            </w:pPr>
            <w:r w:rsidRPr="0095353B">
              <w:rPr>
                <w:sz w:val="20"/>
                <w:szCs w:val="20"/>
                <w:lang w:val="tt-RU"/>
              </w:rPr>
              <w:t>- лист – яфрак</w:t>
            </w:r>
          </w:p>
          <w:p w:rsidR="0015598E" w:rsidRPr="0095353B" w:rsidRDefault="0015598E" w:rsidP="003F7ACD">
            <w:pPr>
              <w:tabs>
                <w:tab w:val="center" w:pos="4677"/>
              </w:tabs>
              <w:jc w:val="both"/>
              <w:rPr>
                <w:sz w:val="20"/>
                <w:szCs w:val="20"/>
                <w:lang w:val="tt-RU"/>
              </w:rPr>
            </w:pPr>
            <w:r w:rsidRPr="0095353B">
              <w:rPr>
                <w:sz w:val="20"/>
                <w:szCs w:val="20"/>
                <w:lang w:val="tt-RU"/>
              </w:rPr>
              <w:t>- колокольчик – кыңгырау</w:t>
            </w:r>
          </w:p>
          <w:p w:rsidR="0015598E" w:rsidRPr="0095353B" w:rsidRDefault="0015598E" w:rsidP="003F7ACD">
            <w:pPr>
              <w:tabs>
                <w:tab w:val="center" w:pos="4677"/>
              </w:tabs>
              <w:jc w:val="both"/>
              <w:rPr>
                <w:sz w:val="20"/>
                <w:szCs w:val="20"/>
                <w:lang w:val="tt-RU"/>
              </w:rPr>
            </w:pPr>
            <w:r w:rsidRPr="0095353B">
              <w:rPr>
                <w:sz w:val="20"/>
                <w:szCs w:val="20"/>
                <w:lang w:val="tt-RU"/>
              </w:rPr>
              <w:t>- гвоздика – канәфер чәчәге</w:t>
            </w:r>
          </w:p>
          <w:p w:rsidR="0015598E" w:rsidRPr="0095353B" w:rsidRDefault="0015598E" w:rsidP="003F7ACD">
            <w:pPr>
              <w:tabs>
                <w:tab w:val="left" w:pos="3540"/>
              </w:tabs>
              <w:jc w:val="both"/>
              <w:rPr>
                <w:sz w:val="20"/>
                <w:szCs w:val="20"/>
              </w:rPr>
            </w:pPr>
            <w:r w:rsidRPr="0095353B">
              <w:rPr>
                <w:sz w:val="20"/>
                <w:szCs w:val="20"/>
                <w:lang w:val="tt-RU"/>
              </w:rPr>
              <w:t>- трехлистник - өч яфрак</w:t>
            </w:r>
          </w:p>
          <w:p w:rsidR="0015598E" w:rsidRPr="0095353B" w:rsidRDefault="0015598E" w:rsidP="003F7ACD">
            <w:pPr>
              <w:tabs>
                <w:tab w:val="left" w:pos="3540"/>
              </w:tabs>
              <w:jc w:val="both"/>
              <w:rPr>
                <w:sz w:val="20"/>
                <w:szCs w:val="20"/>
                <w:lang w:val="tt-RU"/>
              </w:rPr>
            </w:pPr>
            <w:r w:rsidRPr="0095353B">
              <w:rPr>
                <w:sz w:val="20"/>
                <w:szCs w:val="20"/>
              </w:rPr>
              <w:t>- пио</w:t>
            </w:r>
            <w:proofErr w:type="gramStart"/>
            <w:r w:rsidRPr="0095353B">
              <w:rPr>
                <w:sz w:val="20"/>
                <w:szCs w:val="20"/>
              </w:rPr>
              <w:t>н-</w:t>
            </w:r>
            <w:proofErr w:type="gramEnd"/>
            <w:r w:rsidRPr="0095353B">
              <w:rPr>
                <w:sz w:val="20"/>
                <w:szCs w:val="20"/>
              </w:rPr>
              <w:t xml:space="preserve"> </w:t>
            </w:r>
            <w:r w:rsidRPr="0095353B">
              <w:rPr>
                <w:sz w:val="20"/>
                <w:szCs w:val="20"/>
                <w:lang w:val="tt-RU"/>
              </w:rPr>
              <w:t>чалмабаш,</w:t>
            </w:r>
          </w:p>
          <w:p w:rsidR="0015598E" w:rsidRPr="0095353B" w:rsidRDefault="0015598E" w:rsidP="003F7ACD">
            <w:pPr>
              <w:tabs>
                <w:tab w:val="left" w:pos="3540"/>
              </w:tabs>
              <w:jc w:val="both"/>
              <w:rPr>
                <w:sz w:val="20"/>
                <w:szCs w:val="20"/>
                <w:lang w:val="tt-RU"/>
              </w:rPr>
            </w:pPr>
            <w:r w:rsidRPr="0095353B">
              <w:rPr>
                <w:sz w:val="20"/>
                <w:szCs w:val="20"/>
                <w:lang w:val="tt-RU"/>
              </w:rPr>
              <w:t>- шиповник – гөлҗимеш;</w:t>
            </w:r>
          </w:p>
          <w:p w:rsidR="0015598E" w:rsidRPr="0095353B" w:rsidRDefault="0015598E" w:rsidP="003F7ACD">
            <w:pPr>
              <w:tabs>
                <w:tab w:val="left" w:pos="3540"/>
              </w:tabs>
              <w:jc w:val="both"/>
              <w:rPr>
                <w:sz w:val="20"/>
                <w:szCs w:val="20"/>
              </w:rPr>
            </w:pPr>
          </w:p>
        </w:tc>
      </w:tr>
      <w:tr w:rsidR="0015598E" w:rsidRPr="0095353B" w:rsidTr="0015598E">
        <w:tc>
          <w:tcPr>
            <w:tcW w:w="10207" w:type="dxa"/>
            <w:shd w:val="clear" w:color="auto" w:fill="auto"/>
          </w:tcPr>
          <w:p w:rsidR="0015598E" w:rsidRPr="0095353B" w:rsidRDefault="0015598E" w:rsidP="003F7ACD">
            <w:pPr>
              <w:tabs>
                <w:tab w:val="center" w:pos="4677"/>
              </w:tabs>
              <w:jc w:val="both"/>
              <w:rPr>
                <w:sz w:val="20"/>
                <w:szCs w:val="20"/>
              </w:rPr>
            </w:pPr>
            <w:r w:rsidRPr="0095353B">
              <w:rPr>
                <w:b/>
                <w:sz w:val="20"/>
                <w:szCs w:val="20"/>
              </w:rPr>
              <w:t xml:space="preserve">11. </w:t>
            </w:r>
            <w:r w:rsidRPr="0095353B">
              <w:rPr>
                <w:sz w:val="20"/>
                <w:szCs w:val="20"/>
              </w:rPr>
              <w:t xml:space="preserve">Дидактические игры по ознакомлению с татарскими национальными орнаментами </w:t>
            </w:r>
          </w:p>
          <w:p w:rsidR="0015598E" w:rsidRPr="0095353B" w:rsidRDefault="0015598E" w:rsidP="003F7ACD">
            <w:pPr>
              <w:tabs>
                <w:tab w:val="left" w:pos="3540"/>
              </w:tabs>
              <w:jc w:val="both"/>
              <w:rPr>
                <w:sz w:val="20"/>
                <w:szCs w:val="20"/>
              </w:rPr>
            </w:pPr>
            <w:r w:rsidRPr="0095353B">
              <w:rPr>
                <w:sz w:val="20"/>
                <w:szCs w:val="20"/>
              </w:rPr>
              <w:t>(4 игры), например:</w:t>
            </w:r>
          </w:p>
          <w:p w:rsidR="0015598E" w:rsidRPr="0095353B" w:rsidRDefault="0015598E" w:rsidP="003F7ACD">
            <w:pPr>
              <w:tabs>
                <w:tab w:val="left" w:pos="3540"/>
              </w:tabs>
              <w:jc w:val="both"/>
              <w:rPr>
                <w:sz w:val="20"/>
                <w:szCs w:val="20"/>
              </w:rPr>
            </w:pPr>
            <w:r w:rsidRPr="0095353B">
              <w:rPr>
                <w:sz w:val="20"/>
                <w:szCs w:val="20"/>
              </w:rPr>
              <w:lastRenderedPageBreak/>
              <w:t>1. «Составь узор» (на полотенце, салфетке, блюдце, кувшине и т. д.)</w:t>
            </w:r>
          </w:p>
          <w:p w:rsidR="0015598E" w:rsidRPr="0095353B" w:rsidRDefault="0015598E" w:rsidP="003F7ACD">
            <w:pPr>
              <w:tabs>
                <w:tab w:val="left" w:pos="3540"/>
              </w:tabs>
              <w:jc w:val="both"/>
              <w:rPr>
                <w:sz w:val="20"/>
                <w:szCs w:val="20"/>
              </w:rPr>
            </w:pPr>
            <w:r w:rsidRPr="0095353B">
              <w:rPr>
                <w:sz w:val="20"/>
                <w:szCs w:val="20"/>
              </w:rPr>
              <w:t>2. «Найди пару» (орнамент – домино).</w:t>
            </w:r>
          </w:p>
          <w:p w:rsidR="0015598E" w:rsidRPr="0095353B" w:rsidRDefault="0015598E" w:rsidP="003F7ACD">
            <w:pPr>
              <w:tabs>
                <w:tab w:val="left" w:pos="3540"/>
              </w:tabs>
              <w:jc w:val="both"/>
              <w:rPr>
                <w:sz w:val="20"/>
                <w:szCs w:val="20"/>
              </w:rPr>
            </w:pPr>
            <w:r w:rsidRPr="0095353B">
              <w:rPr>
                <w:sz w:val="20"/>
                <w:szCs w:val="20"/>
              </w:rPr>
              <w:t>3. «Найди и назови» (орнамент).</w:t>
            </w:r>
          </w:p>
          <w:p w:rsidR="0015598E" w:rsidRPr="0095353B" w:rsidRDefault="0015598E" w:rsidP="003F7ACD">
            <w:pPr>
              <w:tabs>
                <w:tab w:val="left" w:pos="3540"/>
              </w:tabs>
              <w:jc w:val="both"/>
              <w:rPr>
                <w:sz w:val="20"/>
                <w:szCs w:val="20"/>
              </w:rPr>
            </w:pPr>
            <w:r w:rsidRPr="0095353B">
              <w:rPr>
                <w:sz w:val="20"/>
                <w:szCs w:val="20"/>
              </w:rPr>
              <w:t xml:space="preserve">4.«Укрась одежду» (тюбетейку, </w:t>
            </w:r>
            <w:proofErr w:type="spellStart"/>
            <w:r w:rsidRPr="0095353B">
              <w:rPr>
                <w:sz w:val="20"/>
                <w:szCs w:val="20"/>
              </w:rPr>
              <w:t>калфак</w:t>
            </w:r>
            <w:proofErr w:type="spellEnd"/>
            <w:r w:rsidRPr="0095353B">
              <w:rPr>
                <w:sz w:val="20"/>
                <w:szCs w:val="20"/>
              </w:rPr>
              <w:t>, ичиги, камзол, фартук).</w:t>
            </w:r>
          </w:p>
        </w:tc>
      </w:tr>
      <w:tr w:rsidR="0015598E" w:rsidRPr="0095353B" w:rsidTr="0015598E">
        <w:tc>
          <w:tcPr>
            <w:tcW w:w="10207" w:type="dxa"/>
            <w:shd w:val="clear" w:color="auto" w:fill="auto"/>
          </w:tcPr>
          <w:p w:rsidR="0015598E" w:rsidRPr="0095353B" w:rsidRDefault="0015598E" w:rsidP="003F7ACD">
            <w:pPr>
              <w:tabs>
                <w:tab w:val="center" w:pos="4677"/>
              </w:tabs>
              <w:jc w:val="both"/>
              <w:rPr>
                <w:b/>
                <w:sz w:val="20"/>
                <w:szCs w:val="20"/>
              </w:rPr>
            </w:pPr>
            <w:r w:rsidRPr="0095353B">
              <w:rPr>
                <w:b/>
                <w:sz w:val="20"/>
                <w:szCs w:val="20"/>
                <w:lang w:val="tt-RU"/>
              </w:rPr>
              <w:lastRenderedPageBreak/>
              <w:t>Закрепление пройденного материала УМК</w:t>
            </w:r>
          </w:p>
        </w:tc>
      </w:tr>
      <w:tr w:rsidR="0015598E" w:rsidRPr="0095353B" w:rsidTr="0015598E">
        <w:tc>
          <w:tcPr>
            <w:tcW w:w="10207" w:type="dxa"/>
            <w:shd w:val="clear" w:color="auto" w:fill="auto"/>
          </w:tcPr>
          <w:p w:rsidR="0015598E" w:rsidRPr="0095353B" w:rsidRDefault="0015598E" w:rsidP="003F7ACD">
            <w:pPr>
              <w:jc w:val="both"/>
              <w:rPr>
                <w:b/>
                <w:sz w:val="20"/>
                <w:szCs w:val="20"/>
              </w:rPr>
            </w:pPr>
            <w:r w:rsidRPr="0095353B">
              <w:rPr>
                <w:b/>
                <w:sz w:val="20"/>
                <w:szCs w:val="20"/>
              </w:rPr>
              <w:t>Материалы</w:t>
            </w:r>
          </w:p>
          <w:p w:rsidR="0015598E" w:rsidRPr="0095353B" w:rsidRDefault="0015598E" w:rsidP="003F7ACD">
            <w:pPr>
              <w:tabs>
                <w:tab w:val="center" w:pos="4677"/>
              </w:tabs>
              <w:jc w:val="both"/>
              <w:rPr>
                <w:sz w:val="20"/>
                <w:szCs w:val="20"/>
              </w:rPr>
            </w:pPr>
            <w:r w:rsidRPr="0095353B">
              <w:rPr>
                <w:sz w:val="20"/>
                <w:szCs w:val="20"/>
              </w:rPr>
              <w:t>по о</w:t>
            </w:r>
            <w:r w:rsidRPr="0095353B">
              <w:rPr>
                <w:sz w:val="20"/>
                <w:szCs w:val="20"/>
                <w:lang w:val="tt-RU"/>
              </w:rPr>
              <w:t>бучению русскоязычных детей татарскому языку –</w:t>
            </w:r>
            <w:r w:rsidRPr="0095353B">
              <w:rPr>
                <w:b/>
                <w:sz w:val="20"/>
                <w:szCs w:val="20"/>
                <w:lang w:val="tt-RU"/>
              </w:rPr>
              <w:t xml:space="preserve"> УМК для детей 6-7 лет “Татарча сөйләшәбез” </w:t>
            </w:r>
            <w:r w:rsidRPr="0095353B">
              <w:rPr>
                <w:sz w:val="20"/>
                <w:szCs w:val="20"/>
                <w:lang w:val="tt-RU"/>
              </w:rPr>
              <w:t xml:space="preserve">(Говорим </w:t>
            </w:r>
            <w:proofErr w:type="gramStart"/>
            <w:r w:rsidRPr="0095353B">
              <w:rPr>
                <w:sz w:val="20"/>
                <w:szCs w:val="20"/>
                <w:lang w:val="tt-RU"/>
              </w:rPr>
              <w:t>по- татарски</w:t>
            </w:r>
            <w:proofErr w:type="gramEnd"/>
            <w:r w:rsidRPr="0095353B">
              <w:rPr>
                <w:sz w:val="20"/>
                <w:szCs w:val="20"/>
                <w:lang w:val="tt-RU"/>
              </w:rPr>
              <w:t>), Зарипова З.М., Кидрячева Р.Г., Исаева Р. С.и др.</w:t>
            </w:r>
          </w:p>
        </w:tc>
      </w:tr>
      <w:tr w:rsidR="0015598E" w:rsidRPr="0095353B" w:rsidTr="0015598E">
        <w:tc>
          <w:tcPr>
            <w:tcW w:w="10207" w:type="dxa"/>
            <w:shd w:val="clear" w:color="auto" w:fill="auto"/>
          </w:tcPr>
          <w:p w:rsidR="0015598E" w:rsidRPr="0095353B" w:rsidRDefault="0015598E" w:rsidP="003F7ACD">
            <w:pPr>
              <w:tabs>
                <w:tab w:val="center" w:pos="4677"/>
              </w:tabs>
              <w:jc w:val="both"/>
              <w:rPr>
                <w:sz w:val="20"/>
                <w:szCs w:val="20"/>
              </w:rPr>
            </w:pPr>
            <w:r w:rsidRPr="0095353B">
              <w:rPr>
                <w:sz w:val="20"/>
                <w:szCs w:val="20"/>
              </w:rPr>
              <w:t xml:space="preserve">1. </w:t>
            </w:r>
            <w:r w:rsidRPr="0095353B">
              <w:rPr>
                <w:sz w:val="20"/>
                <w:szCs w:val="20"/>
                <w:lang w:val="en-US"/>
              </w:rPr>
              <w:t>CD</w:t>
            </w:r>
            <w:r w:rsidRPr="0095353B">
              <w:rPr>
                <w:sz w:val="20"/>
                <w:szCs w:val="20"/>
              </w:rPr>
              <w:t xml:space="preserve"> – диск «</w:t>
            </w:r>
            <w:r w:rsidRPr="0095353B">
              <w:rPr>
                <w:sz w:val="20"/>
                <w:szCs w:val="20"/>
                <w:lang w:val="tt-RU"/>
              </w:rPr>
              <w:t>Татарча сөйләшәбез</w:t>
            </w:r>
            <w:r w:rsidRPr="0095353B">
              <w:rPr>
                <w:sz w:val="20"/>
                <w:szCs w:val="20"/>
              </w:rPr>
              <w:t xml:space="preserve">», </w:t>
            </w:r>
            <w:r w:rsidRPr="0095353B">
              <w:rPr>
                <w:sz w:val="20"/>
                <w:szCs w:val="20"/>
                <w:lang w:val="tt-RU"/>
              </w:rPr>
              <w:t>к</w:t>
            </w:r>
            <w:r w:rsidRPr="0095353B">
              <w:rPr>
                <w:sz w:val="20"/>
                <w:szCs w:val="20"/>
              </w:rPr>
              <w:t xml:space="preserve"> проекту «Без </w:t>
            </w:r>
            <w:proofErr w:type="spellStart"/>
            <w:r w:rsidRPr="0095353B">
              <w:rPr>
                <w:sz w:val="20"/>
                <w:szCs w:val="20"/>
              </w:rPr>
              <w:t>инде</w:t>
            </w:r>
            <w:proofErr w:type="spellEnd"/>
            <w:r w:rsidRPr="0095353B">
              <w:rPr>
                <w:sz w:val="20"/>
                <w:szCs w:val="20"/>
              </w:rPr>
              <w:t xml:space="preserve"> </w:t>
            </w:r>
            <w:proofErr w:type="spellStart"/>
            <w:r w:rsidRPr="0095353B">
              <w:rPr>
                <w:sz w:val="20"/>
                <w:szCs w:val="20"/>
              </w:rPr>
              <w:t>х</w:t>
            </w:r>
            <w:proofErr w:type="spellEnd"/>
            <w:r w:rsidRPr="0095353B">
              <w:rPr>
                <w:sz w:val="20"/>
                <w:szCs w:val="20"/>
                <w:lang w:val="tt-RU"/>
              </w:rPr>
              <w:t>ә</w:t>
            </w:r>
            <w:proofErr w:type="spellStart"/>
            <w:r w:rsidRPr="0095353B">
              <w:rPr>
                <w:sz w:val="20"/>
                <w:szCs w:val="20"/>
              </w:rPr>
              <w:t>зер</w:t>
            </w:r>
            <w:proofErr w:type="spellEnd"/>
            <w:r w:rsidRPr="0095353B">
              <w:rPr>
                <w:sz w:val="20"/>
                <w:szCs w:val="20"/>
                <w:lang w:val="tt-RU"/>
              </w:rPr>
              <w:t xml:space="preserve"> зурлар – мәктәпкә илтә юллар</w:t>
            </w:r>
            <w:r w:rsidRPr="0095353B">
              <w:rPr>
                <w:sz w:val="20"/>
                <w:szCs w:val="20"/>
              </w:rPr>
              <w:t>»</w:t>
            </w:r>
            <w:r w:rsidRPr="0095353B">
              <w:rPr>
                <w:sz w:val="20"/>
                <w:szCs w:val="20"/>
                <w:lang w:val="tt-RU"/>
              </w:rPr>
              <w:t xml:space="preserve"> - </w:t>
            </w:r>
            <w:r w:rsidRPr="0095353B">
              <w:rPr>
                <w:sz w:val="20"/>
                <w:szCs w:val="20"/>
              </w:rPr>
              <w:t>«</w:t>
            </w:r>
            <w:r w:rsidRPr="0095353B">
              <w:rPr>
                <w:sz w:val="20"/>
                <w:szCs w:val="20"/>
                <w:lang w:val="tt-RU"/>
              </w:rPr>
              <w:t>Мы теперь уже большие – в школу ведут дороги</w:t>
            </w:r>
            <w:r w:rsidRPr="0095353B">
              <w:rPr>
                <w:sz w:val="20"/>
                <w:szCs w:val="20"/>
              </w:rPr>
              <w:t>»</w:t>
            </w:r>
            <w:r w:rsidRPr="0095353B">
              <w:rPr>
                <w:sz w:val="20"/>
                <w:szCs w:val="20"/>
                <w:lang w:val="tt-RU"/>
              </w:rPr>
              <w:t>.</w:t>
            </w:r>
          </w:p>
        </w:tc>
      </w:tr>
      <w:tr w:rsidR="0015598E" w:rsidRPr="0095353B" w:rsidTr="0015598E">
        <w:tc>
          <w:tcPr>
            <w:tcW w:w="10207" w:type="dxa"/>
            <w:shd w:val="clear" w:color="auto" w:fill="auto"/>
          </w:tcPr>
          <w:p w:rsidR="0015598E" w:rsidRPr="0095353B" w:rsidRDefault="0015598E" w:rsidP="003F7ACD">
            <w:pPr>
              <w:tabs>
                <w:tab w:val="center" w:pos="4677"/>
              </w:tabs>
              <w:jc w:val="both"/>
              <w:rPr>
                <w:sz w:val="20"/>
                <w:szCs w:val="20"/>
                <w:lang w:val="tt-RU"/>
              </w:rPr>
            </w:pPr>
            <w:r w:rsidRPr="0095353B">
              <w:rPr>
                <w:sz w:val="20"/>
                <w:szCs w:val="20"/>
              </w:rPr>
              <w:t xml:space="preserve">2. </w:t>
            </w:r>
            <w:r w:rsidRPr="0095353B">
              <w:rPr>
                <w:sz w:val="20"/>
                <w:szCs w:val="20"/>
                <w:lang w:val="tt-RU"/>
              </w:rPr>
              <w:t>Предметные</w:t>
            </w:r>
            <w:r w:rsidRPr="0095353B">
              <w:rPr>
                <w:sz w:val="20"/>
                <w:szCs w:val="20"/>
              </w:rPr>
              <w:t xml:space="preserve"> картины к проекту «Без </w:t>
            </w:r>
            <w:proofErr w:type="spellStart"/>
            <w:r w:rsidRPr="0095353B">
              <w:rPr>
                <w:sz w:val="20"/>
                <w:szCs w:val="20"/>
              </w:rPr>
              <w:t>инде</w:t>
            </w:r>
            <w:proofErr w:type="spellEnd"/>
            <w:r w:rsidRPr="0095353B">
              <w:rPr>
                <w:sz w:val="20"/>
                <w:szCs w:val="20"/>
              </w:rPr>
              <w:t xml:space="preserve"> </w:t>
            </w:r>
            <w:proofErr w:type="spellStart"/>
            <w:r w:rsidRPr="0095353B">
              <w:rPr>
                <w:sz w:val="20"/>
                <w:szCs w:val="20"/>
              </w:rPr>
              <w:t>х</w:t>
            </w:r>
            <w:proofErr w:type="spellEnd"/>
            <w:r w:rsidRPr="0095353B">
              <w:rPr>
                <w:sz w:val="20"/>
                <w:szCs w:val="20"/>
                <w:lang w:val="tt-RU"/>
              </w:rPr>
              <w:t>ә</w:t>
            </w:r>
            <w:proofErr w:type="spellStart"/>
            <w:r w:rsidRPr="0095353B">
              <w:rPr>
                <w:sz w:val="20"/>
                <w:szCs w:val="20"/>
              </w:rPr>
              <w:t>зер</w:t>
            </w:r>
            <w:proofErr w:type="spellEnd"/>
            <w:r w:rsidRPr="0095353B">
              <w:rPr>
                <w:sz w:val="20"/>
                <w:szCs w:val="20"/>
                <w:lang w:val="tt-RU"/>
              </w:rPr>
              <w:t xml:space="preserve"> зурлар – мәктәпкә илтә юллар</w:t>
            </w:r>
            <w:r w:rsidRPr="0095353B">
              <w:rPr>
                <w:sz w:val="20"/>
                <w:szCs w:val="20"/>
              </w:rPr>
              <w:t>»</w:t>
            </w:r>
            <w:r w:rsidRPr="0095353B">
              <w:rPr>
                <w:sz w:val="20"/>
                <w:szCs w:val="20"/>
                <w:lang w:val="tt-RU"/>
              </w:rPr>
              <w:t xml:space="preserve"> - </w:t>
            </w:r>
            <w:r w:rsidRPr="0095353B">
              <w:rPr>
                <w:sz w:val="20"/>
                <w:szCs w:val="20"/>
              </w:rPr>
              <w:t>«</w:t>
            </w:r>
            <w:r w:rsidRPr="0095353B">
              <w:rPr>
                <w:sz w:val="20"/>
                <w:szCs w:val="20"/>
                <w:lang w:val="tt-RU"/>
              </w:rPr>
              <w:t>Мы теперь уже большие – в школу ведут дороги</w:t>
            </w:r>
            <w:r w:rsidRPr="0095353B">
              <w:rPr>
                <w:sz w:val="20"/>
                <w:szCs w:val="20"/>
              </w:rPr>
              <w:t>»</w:t>
            </w:r>
            <w:r w:rsidRPr="0095353B">
              <w:rPr>
                <w:sz w:val="20"/>
                <w:szCs w:val="20"/>
                <w:lang w:val="tt-RU"/>
              </w:rPr>
              <w:t>.</w:t>
            </w:r>
          </w:p>
        </w:tc>
      </w:tr>
      <w:tr w:rsidR="0015598E" w:rsidRPr="0095353B" w:rsidTr="0015598E">
        <w:tc>
          <w:tcPr>
            <w:tcW w:w="10207" w:type="dxa"/>
            <w:shd w:val="clear" w:color="auto" w:fill="auto"/>
          </w:tcPr>
          <w:p w:rsidR="0015598E" w:rsidRPr="0095353B" w:rsidRDefault="0015598E" w:rsidP="003F7ACD">
            <w:pPr>
              <w:tabs>
                <w:tab w:val="center" w:pos="4677"/>
              </w:tabs>
              <w:jc w:val="both"/>
              <w:rPr>
                <w:sz w:val="20"/>
                <w:szCs w:val="20"/>
                <w:lang w:val="tt-RU"/>
              </w:rPr>
            </w:pPr>
            <w:r w:rsidRPr="0095353B">
              <w:rPr>
                <w:sz w:val="20"/>
                <w:szCs w:val="20"/>
                <w:lang w:val="tt-RU"/>
              </w:rPr>
              <w:t>3</w:t>
            </w:r>
            <w:r w:rsidRPr="0095353B">
              <w:rPr>
                <w:sz w:val="20"/>
                <w:szCs w:val="20"/>
              </w:rPr>
              <w:t>. Дидактические, словесные, ИК</w:t>
            </w:r>
            <w:proofErr w:type="gramStart"/>
            <w:r w:rsidRPr="0095353B">
              <w:rPr>
                <w:sz w:val="20"/>
                <w:szCs w:val="20"/>
              </w:rPr>
              <w:t>Т-</w:t>
            </w:r>
            <w:proofErr w:type="gramEnd"/>
            <w:r w:rsidRPr="0095353B">
              <w:rPr>
                <w:sz w:val="20"/>
                <w:szCs w:val="20"/>
              </w:rPr>
              <w:t xml:space="preserve"> игры (разработанные педагогами) </w:t>
            </w:r>
            <w:r w:rsidRPr="0095353B">
              <w:rPr>
                <w:sz w:val="20"/>
                <w:szCs w:val="20"/>
                <w:lang w:val="tt-RU"/>
              </w:rPr>
              <w:t>к</w:t>
            </w:r>
            <w:r w:rsidRPr="0095353B">
              <w:rPr>
                <w:sz w:val="20"/>
                <w:szCs w:val="20"/>
              </w:rPr>
              <w:t xml:space="preserve"> проекту «Без </w:t>
            </w:r>
            <w:proofErr w:type="spellStart"/>
            <w:r w:rsidRPr="0095353B">
              <w:rPr>
                <w:sz w:val="20"/>
                <w:szCs w:val="20"/>
              </w:rPr>
              <w:t>инде</w:t>
            </w:r>
            <w:proofErr w:type="spellEnd"/>
            <w:r w:rsidRPr="0095353B">
              <w:rPr>
                <w:sz w:val="20"/>
                <w:szCs w:val="20"/>
              </w:rPr>
              <w:t xml:space="preserve"> </w:t>
            </w:r>
            <w:proofErr w:type="spellStart"/>
            <w:r w:rsidRPr="0095353B">
              <w:rPr>
                <w:sz w:val="20"/>
                <w:szCs w:val="20"/>
              </w:rPr>
              <w:t>х</w:t>
            </w:r>
            <w:proofErr w:type="spellEnd"/>
            <w:r w:rsidRPr="0095353B">
              <w:rPr>
                <w:sz w:val="20"/>
                <w:szCs w:val="20"/>
                <w:lang w:val="tt-RU"/>
              </w:rPr>
              <w:t>ә</w:t>
            </w:r>
            <w:proofErr w:type="spellStart"/>
            <w:r w:rsidRPr="0095353B">
              <w:rPr>
                <w:sz w:val="20"/>
                <w:szCs w:val="20"/>
              </w:rPr>
              <w:t>зер</w:t>
            </w:r>
            <w:proofErr w:type="spellEnd"/>
            <w:r w:rsidRPr="0095353B">
              <w:rPr>
                <w:sz w:val="20"/>
                <w:szCs w:val="20"/>
                <w:lang w:val="tt-RU"/>
              </w:rPr>
              <w:t xml:space="preserve"> зурлар – мәктәпкә илтә юллар</w:t>
            </w:r>
            <w:r w:rsidRPr="0095353B">
              <w:rPr>
                <w:sz w:val="20"/>
                <w:szCs w:val="20"/>
              </w:rPr>
              <w:t>»</w:t>
            </w:r>
            <w:r w:rsidRPr="0095353B">
              <w:rPr>
                <w:sz w:val="20"/>
                <w:szCs w:val="20"/>
                <w:lang w:val="tt-RU"/>
              </w:rPr>
              <w:t xml:space="preserve"> - </w:t>
            </w:r>
            <w:r w:rsidRPr="0095353B">
              <w:rPr>
                <w:sz w:val="20"/>
                <w:szCs w:val="20"/>
              </w:rPr>
              <w:t>«</w:t>
            </w:r>
            <w:r w:rsidRPr="0095353B">
              <w:rPr>
                <w:sz w:val="20"/>
                <w:szCs w:val="20"/>
                <w:lang w:val="tt-RU"/>
              </w:rPr>
              <w:t>Мы теперь уже большие – в школу ведут дороги</w:t>
            </w:r>
            <w:r w:rsidRPr="0095353B">
              <w:rPr>
                <w:sz w:val="20"/>
                <w:szCs w:val="20"/>
              </w:rPr>
              <w:t>»</w:t>
            </w:r>
            <w:r w:rsidRPr="0095353B">
              <w:rPr>
                <w:sz w:val="20"/>
                <w:szCs w:val="20"/>
                <w:lang w:val="tt-RU"/>
              </w:rPr>
              <w:t>.</w:t>
            </w:r>
          </w:p>
        </w:tc>
      </w:tr>
      <w:tr w:rsidR="0015598E" w:rsidRPr="0095353B" w:rsidTr="0015598E">
        <w:tc>
          <w:tcPr>
            <w:tcW w:w="10207" w:type="dxa"/>
            <w:shd w:val="clear" w:color="auto" w:fill="auto"/>
          </w:tcPr>
          <w:p w:rsidR="0015598E" w:rsidRPr="0095353B" w:rsidRDefault="0015598E" w:rsidP="003F7ACD">
            <w:pPr>
              <w:tabs>
                <w:tab w:val="center" w:pos="4677"/>
              </w:tabs>
              <w:jc w:val="both"/>
              <w:rPr>
                <w:sz w:val="20"/>
                <w:szCs w:val="20"/>
              </w:rPr>
            </w:pPr>
            <w:r w:rsidRPr="0095353B">
              <w:rPr>
                <w:sz w:val="20"/>
                <w:szCs w:val="20"/>
                <w:lang w:val="tt-RU"/>
              </w:rPr>
              <w:t>4</w:t>
            </w:r>
            <w:r w:rsidRPr="0095353B">
              <w:rPr>
                <w:sz w:val="20"/>
                <w:szCs w:val="20"/>
              </w:rPr>
              <w:t xml:space="preserve">. Рабочие тетради для детей 6-7 лет </w:t>
            </w:r>
            <w:r w:rsidRPr="0095353B">
              <w:rPr>
                <w:sz w:val="20"/>
                <w:szCs w:val="20"/>
                <w:lang w:val="tt-RU"/>
              </w:rPr>
              <w:t>к</w:t>
            </w:r>
            <w:r w:rsidRPr="0095353B">
              <w:rPr>
                <w:sz w:val="20"/>
                <w:szCs w:val="20"/>
              </w:rPr>
              <w:t xml:space="preserve"> проекту «Без </w:t>
            </w:r>
            <w:proofErr w:type="spellStart"/>
            <w:r w:rsidRPr="0095353B">
              <w:rPr>
                <w:sz w:val="20"/>
                <w:szCs w:val="20"/>
              </w:rPr>
              <w:t>инде</w:t>
            </w:r>
            <w:proofErr w:type="spellEnd"/>
            <w:r w:rsidRPr="0095353B">
              <w:rPr>
                <w:sz w:val="20"/>
                <w:szCs w:val="20"/>
              </w:rPr>
              <w:t xml:space="preserve"> </w:t>
            </w:r>
            <w:proofErr w:type="spellStart"/>
            <w:r w:rsidRPr="0095353B">
              <w:rPr>
                <w:sz w:val="20"/>
                <w:szCs w:val="20"/>
              </w:rPr>
              <w:t>х</w:t>
            </w:r>
            <w:proofErr w:type="spellEnd"/>
            <w:r w:rsidRPr="0095353B">
              <w:rPr>
                <w:sz w:val="20"/>
                <w:szCs w:val="20"/>
                <w:lang w:val="tt-RU"/>
              </w:rPr>
              <w:t>ә</w:t>
            </w:r>
            <w:proofErr w:type="spellStart"/>
            <w:r w:rsidRPr="0095353B">
              <w:rPr>
                <w:sz w:val="20"/>
                <w:szCs w:val="20"/>
              </w:rPr>
              <w:t>зер</w:t>
            </w:r>
            <w:proofErr w:type="spellEnd"/>
            <w:r w:rsidRPr="0095353B">
              <w:rPr>
                <w:sz w:val="20"/>
                <w:szCs w:val="20"/>
                <w:lang w:val="tt-RU"/>
              </w:rPr>
              <w:t xml:space="preserve"> зурлар – мәктәпкә илтә юллар</w:t>
            </w:r>
            <w:r w:rsidRPr="0095353B">
              <w:rPr>
                <w:sz w:val="20"/>
                <w:szCs w:val="20"/>
              </w:rPr>
              <w:t>»</w:t>
            </w:r>
            <w:r w:rsidRPr="0095353B">
              <w:rPr>
                <w:sz w:val="20"/>
                <w:szCs w:val="20"/>
                <w:lang w:val="tt-RU"/>
              </w:rPr>
              <w:t xml:space="preserve"> - </w:t>
            </w:r>
            <w:r w:rsidRPr="0095353B">
              <w:rPr>
                <w:sz w:val="20"/>
                <w:szCs w:val="20"/>
              </w:rPr>
              <w:t>«</w:t>
            </w:r>
            <w:r w:rsidRPr="0095353B">
              <w:rPr>
                <w:sz w:val="20"/>
                <w:szCs w:val="20"/>
                <w:lang w:val="tt-RU"/>
              </w:rPr>
              <w:t>Мы теперь уже большие – в школу ведут дороги</w:t>
            </w:r>
            <w:r w:rsidRPr="0095353B">
              <w:rPr>
                <w:sz w:val="20"/>
                <w:szCs w:val="20"/>
              </w:rPr>
              <w:t>»</w:t>
            </w:r>
            <w:r w:rsidRPr="0095353B">
              <w:rPr>
                <w:sz w:val="20"/>
                <w:szCs w:val="20"/>
                <w:lang w:val="tt-RU"/>
              </w:rPr>
              <w:t>.</w:t>
            </w:r>
          </w:p>
        </w:tc>
      </w:tr>
      <w:tr w:rsidR="0015598E" w:rsidRPr="0095353B" w:rsidTr="0015598E">
        <w:tc>
          <w:tcPr>
            <w:tcW w:w="10207" w:type="dxa"/>
            <w:shd w:val="clear" w:color="auto" w:fill="auto"/>
          </w:tcPr>
          <w:p w:rsidR="0015598E" w:rsidRPr="0095353B" w:rsidRDefault="0015598E" w:rsidP="003F7ACD">
            <w:pPr>
              <w:tabs>
                <w:tab w:val="center" w:pos="4677"/>
              </w:tabs>
              <w:jc w:val="both"/>
              <w:rPr>
                <w:sz w:val="20"/>
                <w:szCs w:val="20"/>
                <w:lang w:val="tt-RU"/>
              </w:rPr>
            </w:pPr>
            <w:r w:rsidRPr="0095353B">
              <w:rPr>
                <w:sz w:val="20"/>
                <w:szCs w:val="20"/>
                <w:lang w:val="tt-RU"/>
              </w:rPr>
              <w:t xml:space="preserve">5. </w:t>
            </w:r>
            <w:r w:rsidRPr="0095353B">
              <w:rPr>
                <w:sz w:val="20"/>
                <w:szCs w:val="20"/>
              </w:rPr>
              <w:t xml:space="preserve">Анимационные сюжеты к проекту  «Без </w:t>
            </w:r>
            <w:proofErr w:type="spellStart"/>
            <w:r w:rsidRPr="0095353B">
              <w:rPr>
                <w:sz w:val="20"/>
                <w:szCs w:val="20"/>
              </w:rPr>
              <w:t>инде</w:t>
            </w:r>
            <w:proofErr w:type="spellEnd"/>
            <w:r w:rsidRPr="0095353B">
              <w:rPr>
                <w:sz w:val="20"/>
                <w:szCs w:val="20"/>
              </w:rPr>
              <w:t xml:space="preserve"> </w:t>
            </w:r>
            <w:proofErr w:type="spellStart"/>
            <w:r w:rsidRPr="0095353B">
              <w:rPr>
                <w:sz w:val="20"/>
                <w:szCs w:val="20"/>
              </w:rPr>
              <w:t>х</w:t>
            </w:r>
            <w:proofErr w:type="spellEnd"/>
            <w:r w:rsidRPr="0095353B">
              <w:rPr>
                <w:sz w:val="20"/>
                <w:szCs w:val="20"/>
                <w:lang w:val="tt-RU"/>
              </w:rPr>
              <w:t>ә</w:t>
            </w:r>
            <w:proofErr w:type="spellStart"/>
            <w:r w:rsidRPr="0095353B">
              <w:rPr>
                <w:sz w:val="20"/>
                <w:szCs w:val="20"/>
              </w:rPr>
              <w:t>зер</w:t>
            </w:r>
            <w:proofErr w:type="spellEnd"/>
            <w:r w:rsidRPr="0095353B">
              <w:rPr>
                <w:sz w:val="20"/>
                <w:szCs w:val="20"/>
                <w:lang w:val="tt-RU"/>
              </w:rPr>
              <w:t xml:space="preserve"> зурлар – мәктәпкә илтә юллар</w:t>
            </w:r>
            <w:r w:rsidRPr="0095353B">
              <w:rPr>
                <w:sz w:val="20"/>
                <w:szCs w:val="20"/>
              </w:rPr>
              <w:t>»</w:t>
            </w:r>
            <w:r w:rsidRPr="0095353B">
              <w:rPr>
                <w:sz w:val="20"/>
                <w:szCs w:val="20"/>
                <w:lang w:val="tt-RU"/>
              </w:rPr>
              <w:t xml:space="preserve"> - </w:t>
            </w:r>
            <w:r w:rsidRPr="0095353B">
              <w:rPr>
                <w:sz w:val="20"/>
                <w:szCs w:val="20"/>
              </w:rPr>
              <w:t>«</w:t>
            </w:r>
            <w:r w:rsidRPr="0095353B">
              <w:rPr>
                <w:sz w:val="20"/>
                <w:szCs w:val="20"/>
                <w:lang w:val="tt-RU"/>
              </w:rPr>
              <w:t>Мы теперь уже большие – в школу ведут дороги</w:t>
            </w:r>
            <w:r w:rsidRPr="0095353B">
              <w:rPr>
                <w:sz w:val="20"/>
                <w:szCs w:val="20"/>
              </w:rPr>
              <w:t>»</w:t>
            </w:r>
            <w:r w:rsidRPr="0095353B">
              <w:rPr>
                <w:sz w:val="20"/>
                <w:szCs w:val="20"/>
                <w:lang w:val="tt-RU"/>
              </w:rPr>
              <w:t>.</w:t>
            </w:r>
          </w:p>
        </w:tc>
      </w:tr>
      <w:tr w:rsidR="0015598E" w:rsidRPr="0095353B" w:rsidTr="007D165F">
        <w:tc>
          <w:tcPr>
            <w:tcW w:w="10207" w:type="dxa"/>
            <w:shd w:val="clear" w:color="auto" w:fill="auto"/>
          </w:tcPr>
          <w:p w:rsidR="0015598E" w:rsidRPr="0095353B" w:rsidRDefault="0015598E" w:rsidP="003F7ACD">
            <w:pPr>
              <w:tabs>
                <w:tab w:val="center" w:pos="4677"/>
              </w:tabs>
              <w:jc w:val="both"/>
              <w:rPr>
                <w:sz w:val="20"/>
                <w:szCs w:val="20"/>
                <w:lang w:val="tt-RU"/>
              </w:rPr>
            </w:pPr>
            <w:r w:rsidRPr="0095353B">
              <w:rPr>
                <w:sz w:val="20"/>
                <w:szCs w:val="20"/>
              </w:rPr>
              <w:t>П</w:t>
            </w:r>
            <w:r w:rsidRPr="0095353B">
              <w:rPr>
                <w:sz w:val="20"/>
                <w:szCs w:val="20"/>
                <w:lang w:val="tt-RU"/>
              </w:rPr>
              <w:t>едагогам ДОУ предлагается</w:t>
            </w:r>
            <w:r w:rsidRPr="0095353B">
              <w:rPr>
                <w:sz w:val="20"/>
                <w:szCs w:val="20"/>
              </w:rPr>
              <w:t xml:space="preserve">  использовать материалы УМК в работе.</w:t>
            </w:r>
          </w:p>
        </w:tc>
      </w:tr>
      <w:tr w:rsidR="0015598E" w:rsidRPr="0095353B" w:rsidTr="007D165F">
        <w:tc>
          <w:tcPr>
            <w:tcW w:w="10207" w:type="dxa"/>
            <w:shd w:val="clear" w:color="auto" w:fill="auto"/>
          </w:tcPr>
          <w:p w:rsidR="0015598E" w:rsidRPr="0095353B" w:rsidRDefault="0015598E" w:rsidP="003F7ACD">
            <w:pPr>
              <w:jc w:val="both"/>
              <w:rPr>
                <w:b/>
                <w:sz w:val="20"/>
                <w:szCs w:val="20"/>
                <w:lang w:val="tt-RU"/>
              </w:rPr>
            </w:pPr>
            <w:r w:rsidRPr="0095353B">
              <w:rPr>
                <w:b/>
                <w:sz w:val="20"/>
                <w:szCs w:val="20"/>
              </w:rPr>
              <w:t>Д</w:t>
            </w:r>
            <w:r w:rsidRPr="0095353B">
              <w:rPr>
                <w:b/>
                <w:sz w:val="20"/>
                <w:szCs w:val="20"/>
                <w:lang w:val="tt-RU"/>
              </w:rPr>
              <w:t xml:space="preserve">ополнительный материал для обеспечения современного </w:t>
            </w:r>
            <w:proofErr w:type="gramStart"/>
            <w:r w:rsidRPr="0095353B">
              <w:rPr>
                <w:b/>
                <w:sz w:val="20"/>
                <w:szCs w:val="20"/>
                <w:lang w:val="tt-RU"/>
              </w:rPr>
              <w:t>уровня организации обучения детей дошкольного возраста</w:t>
            </w:r>
            <w:proofErr w:type="gramEnd"/>
            <w:r w:rsidRPr="0095353B">
              <w:rPr>
                <w:b/>
                <w:sz w:val="20"/>
                <w:szCs w:val="20"/>
                <w:lang w:val="tt-RU"/>
              </w:rPr>
              <w:t xml:space="preserve"> государственным языкам РТ и ознакомления с культурой народов Поволжья</w:t>
            </w:r>
          </w:p>
        </w:tc>
      </w:tr>
      <w:tr w:rsidR="0015598E" w:rsidRPr="0095353B" w:rsidTr="007D165F">
        <w:tc>
          <w:tcPr>
            <w:tcW w:w="10207" w:type="dxa"/>
            <w:shd w:val="clear" w:color="auto" w:fill="auto"/>
          </w:tcPr>
          <w:p w:rsidR="0015598E" w:rsidRPr="0095353B" w:rsidRDefault="0015598E" w:rsidP="003F7ACD">
            <w:pPr>
              <w:jc w:val="both"/>
              <w:rPr>
                <w:sz w:val="20"/>
                <w:szCs w:val="20"/>
              </w:rPr>
            </w:pPr>
            <w:r w:rsidRPr="0095353B">
              <w:rPr>
                <w:sz w:val="20"/>
                <w:szCs w:val="20"/>
              </w:rPr>
              <w:t xml:space="preserve">1. Вновь созданные мультфильмы производства </w:t>
            </w:r>
            <w:proofErr w:type="spellStart"/>
            <w:r w:rsidRPr="0095353B">
              <w:rPr>
                <w:sz w:val="20"/>
                <w:szCs w:val="20"/>
              </w:rPr>
              <w:t>Татармультфильм</w:t>
            </w:r>
            <w:proofErr w:type="spellEnd"/>
            <w:r w:rsidRPr="0095353B">
              <w:rPr>
                <w:sz w:val="20"/>
                <w:szCs w:val="20"/>
              </w:rPr>
              <w:t>.</w:t>
            </w:r>
          </w:p>
          <w:p w:rsidR="0015598E" w:rsidRPr="0095353B" w:rsidRDefault="0015598E" w:rsidP="003F7ACD">
            <w:pPr>
              <w:jc w:val="both"/>
              <w:rPr>
                <w:sz w:val="20"/>
                <w:szCs w:val="20"/>
              </w:rPr>
            </w:pPr>
            <w:r w:rsidRPr="0095353B">
              <w:rPr>
                <w:sz w:val="20"/>
                <w:szCs w:val="20"/>
              </w:rPr>
              <w:t xml:space="preserve">2. </w:t>
            </w:r>
            <w:r w:rsidRPr="0095353B">
              <w:rPr>
                <w:sz w:val="20"/>
                <w:szCs w:val="20"/>
                <w:lang w:val="tt-RU"/>
              </w:rPr>
              <w:t>Мультфильмы созданные по произведениям Габдуллы Тукая.</w:t>
            </w:r>
          </w:p>
          <w:p w:rsidR="0015598E" w:rsidRPr="0095353B" w:rsidRDefault="0015598E" w:rsidP="003F7ACD">
            <w:pPr>
              <w:tabs>
                <w:tab w:val="center" w:pos="4677"/>
              </w:tabs>
              <w:jc w:val="both"/>
              <w:rPr>
                <w:sz w:val="20"/>
                <w:szCs w:val="20"/>
              </w:rPr>
            </w:pPr>
            <w:r w:rsidRPr="0095353B">
              <w:rPr>
                <w:sz w:val="20"/>
                <w:szCs w:val="20"/>
              </w:rPr>
              <w:t xml:space="preserve">3. </w:t>
            </w:r>
            <w:r w:rsidRPr="0095353B">
              <w:rPr>
                <w:sz w:val="20"/>
                <w:szCs w:val="20"/>
                <w:lang w:val="tt-RU"/>
              </w:rPr>
              <w:t xml:space="preserve">Мультипликационные фильмы студии </w:t>
            </w:r>
            <w:r w:rsidRPr="0095353B">
              <w:rPr>
                <w:sz w:val="20"/>
                <w:szCs w:val="20"/>
              </w:rPr>
              <w:t>«</w:t>
            </w:r>
            <w:r w:rsidRPr="0095353B">
              <w:rPr>
                <w:sz w:val="20"/>
                <w:szCs w:val="20"/>
                <w:lang w:val="tt-RU"/>
              </w:rPr>
              <w:t>Союзмультфильм</w:t>
            </w:r>
            <w:r w:rsidRPr="0095353B">
              <w:rPr>
                <w:sz w:val="20"/>
                <w:szCs w:val="20"/>
              </w:rPr>
              <w:t xml:space="preserve">» на татарском языке (в 5-х частях). </w:t>
            </w:r>
          </w:p>
          <w:p w:rsidR="0015598E" w:rsidRPr="0095353B" w:rsidRDefault="0015598E" w:rsidP="003F7ACD">
            <w:pPr>
              <w:tabs>
                <w:tab w:val="center" w:pos="4677"/>
              </w:tabs>
              <w:jc w:val="both"/>
              <w:rPr>
                <w:sz w:val="20"/>
                <w:szCs w:val="20"/>
              </w:rPr>
            </w:pPr>
            <w:r w:rsidRPr="0095353B">
              <w:rPr>
                <w:sz w:val="20"/>
                <w:szCs w:val="20"/>
              </w:rPr>
              <w:t xml:space="preserve">4.  </w:t>
            </w:r>
            <w:r w:rsidRPr="0095353B">
              <w:rPr>
                <w:sz w:val="20"/>
                <w:szCs w:val="20"/>
                <w:lang w:val="en-US"/>
              </w:rPr>
              <w:t>DVD</w:t>
            </w:r>
            <w:r w:rsidRPr="0095353B">
              <w:rPr>
                <w:sz w:val="20"/>
                <w:szCs w:val="20"/>
              </w:rPr>
              <w:t>, С</w:t>
            </w:r>
            <w:r w:rsidRPr="0095353B">
              <w:rPr>
                <w:sz w:val="20"/>
                <w:szCs w:val="20"/>
                <w:lang w:val="en-US"/>
              </w:rPr>
              <w:t>D</w:t>
            </w:r>
            <w:r w:rsidRPr="0095353B">
              <w:rPr>
                <w:sz w:val="20"/>
                <w:szCs w:val="20"/>
              </w:rPr>
              <w:t xml:space="preserve"> – материалы поступившие с Министерства РТ. </w:t>
            </w:r>
          </w:p>
          <w:p w:rsidR="0015598E" w:rsidRPr="0095353B" w:rsidRDefault="0015598E" w:rsidP="003F7ACD">
            <w:pPr>
              <w:tabs>
                <w:tab w:val="center" w:pos="4677"/>
              </w:tabs>
              <w:jc w:val="both"/>
              <w:rPr>
                <w:sz w:val="20"/>
                <w:szCs w:val="20"/>
              </w:rPr>
            </w:pPr>
            <w:r w:rsidRPr="0095353B">
              <w:rPr>
                <w:sz w:val="20"/>
                <w:szCs w:val="20"/>
              </w:rPr>
              <w:t xml:space="preserve">5.  Материалы телепередачи канала ТНВ «Әкият илендә» – «В мире сказок» </w:t>
            </w:r>
            <w:proofErr w:type="gramStart"/>
            <w:r w:rsidRPr="0095353B">
              <w:rPr>
                <w:sz w:val="20"/>
                <w:szCs w:val="20"/>
              </w:rPr>
              <w:t>созданный</w:t>
            </w:r>
            <w:proofErr w:type="gramEnd"/>
            <w:r w:rsidRPr="0095353B">
              <w:rPr>
                <w:sz w:val="20"/>
                <w:szCs w:val="20"/>
              </w:rPr>
              <w:t xml:space="preserve"> для детей дошкольного возраста в целях обучения детей разговорной речи.</w:t>
            </w:r>
          </w:p>
        </w:tc>
      </w:tr>
      <w:tr w:rsidR="0015598E" w:rsidRPr="0095353B" w:rsidTr="007D165F">
        <w:tc>
          <w:tcPr>
            <w:tcW w:w="10207" w:type="dxa"/>
            <w:shd w:val="clear" w:color="auto" w:fill="auto"/>
          </w:tcPr>
          <w:p w:rsidR="0015598E" w:rsidRPr="0095353B" w:rsidRDefault="0015598E" w:rsidP="003F7ACD">
            <w:pPr>
              <w:ind w:firstLine="708"/>
              <w:jc w:val="both"/>
              <w:rPr>
                <w:sz w:val="20"/>
                <w:szCs w:val="20"/>
              </w:rPr>
            </w:pPr>
            <w:r w:rsidRPr="0095353B">
              <w:rPr>
                <w:b/>
                <w:sz w:val="20"/>
                <w:szCs w:val="20"/>
              </w:rPr>
              <w:t xml:space="preserve">На официальном сайте МИНИСТЕРСТВА ОБРАЗОВАНИЯ И НАУКИ </w:t>
            </w:r>
            <w:hyperlink r:id="rId16" w:history="1">
              <w:r w:rsidRPr="0095353B">
                <w:rPr>
                  <w:b/>
                  <w:color w:val="0000FF"/>
                  <w:sz w:val="20"/>
                  <w:szCs w:val="20"/>
                  <w:u w:val="single"/>
                  <w:lang w:val="en-US"/>
                </w:rPr>
                <w:t>http</w:t>
              </w:r>
              <w:r w:rsidRPr="0095353B">
                <w:rPr>
                  <w:b/>
                  <w:color w:val="0000FF"/>
                  <w:sz w:val="20"/>
                  <w:szCs w:val="20"/>
                  <w:u w:val="single"/>
                  <w:lang w:val="tt-RU"/>
                </w:rPr>
                <w:t>://</w:t>
              </w:r>
              <w:proofErr w:type="spellStart"/>
              <w:r w:rsidRPr="0095353B">
                <w:rPr>
                  <w:b/>
                  <w:color w:val="0000FF"/>
                  <w:sz w:val="20"/>
                  <w:szCs w:val="20"/>
                  <w:u w:val="single"/>
                  <w:lang w:val="en-US"/>
                </w:rPr>
                <w:t>mon</w:t>
              </w:r>
              <w:proofErr w:type="spellEnd"/>
              <w:r w:rsidRPr="0095353B">
                <w:rPr>
                  <w:b/>
                  <w:color w:val="0000FF"/>
                  <w:sz w:val="20"/>
                  <w:szCs w:val="20"/>
                  <w:u w:val="single"/>
                </w:rPr>
                <w:t>.</w:t>
              </w:r>
              <w:proofErr w:type="spellStart"/>
              <w:r w:rsidRPr="0095353B">
                <w:rPr>
                  <w:b/>
                  <w:color w:val="0000FF"/>
                  <w:sz w:val="20"/>
                  <w:szCs w:val="20"/>
                  <w:u w:val="single"/>
                  <w:lang w:val="en-US"/>
                </w:rPr>
                <w:t>tatarstan</w:t>
              </w:r>
              <w:proofErr w:type="spellEnd"/>
              <w:r w:rsidRPr="0095353B">
                <w:rPr>
                  <w:b/>
                  <w:color w:val="0000FF"/>
                  <w:sz w:val="20"/>
                  <w:szCs w:val="20"/>
                  <w:u w:val="single"/>
                </w:rPr>
                <w:t>.</w:t>
              </w:r>
              <w:proofErr w:type="spellStart"/>
              <w:r w:rsidRPr="0095353B">
                <w:rPr>
                  <w:b/>
                  <w:color w:val="0000FF"/>
                  <w:sz w:val="20"/>
                  <w:szCs w:val="20"/>
                  <w:u w:val="single"/>
                  <w:lang w:val="en-US"/>
                </w:rPr>
                <w:t>ru</w:t>
              </w:r>
              <w:proofErr w:type="spellEnd"/>
              <w:r w:rsidRPr="0095353B">
                <w:rPr>
                  <w:b/>
                  <w:color w:val="0000FF"/>
                  <w:sz w:val="20"/>
                  <w:szCs w:val="20"/>
                  <w:u w:val="single"/>
                </w:rPr>
                <w:t>/</w:t>
              </w:r>
            </w:hyperlink>
            <w:r w:rsidRPr="0095353B">
              <w:rPr>
                <w:b/>
                <w:sz w:val="20"/>
                <w:szCs w:val="20"/>
              </w:rPr>
              <w:t xml:space="preserve"> в разделе «Дошкольное образование» размещены новые материалы по обучению детей двум государственным языкам в дошкольных образовательных учреждениях.</w:t>
            </w:r>
          </w:p>
        </w:tc>
      </w:tr>
    </w:tbl>
    <w:p w:rsidR="0015598E" w:rsidRPr="0095353B" w:rsidRDefault="0015598E" w:rsidP="006D7EBE">
      <w:pPr>
        <w:tabs>
          <w:tab w:val="left" w:pos="3540"/>
        </w:tabs>
        <w:jc w:val="center"/>
        <w:rPr>
          <w:sz w:val="20"/>
          <w:szCs w:val="20"/>
        </w:rPr>
      </w:pPr>
    </w:p>
    <w:p w:rsidR="006D7EBE" w:rsidRPr="0095353B" w:rsidRDefault="006D7EBE" w:rsidP="006D7EBE">
      <w:pPr>
        <w:tabs>
          <w:tab w:val="left" w:pos="3540"/>
        </w:tabs>
        <w:jc w:val="center"/>
        <w:rPr>
          <w:sz w:val="20"/>
          <w:szCs w:val="20"/>
        </w:rPr>
      </w:pPr>
    </w:p>
    <w:p w:rsidR="00561F1C" w:rsidRPr="0095353B" w:rsidRDefault="00561F1C" w:rsidP="00561F1C">
      <w:pPr>
        <w:jc w:val="center"/>
        <w:rPr>
          <w:b/>
          <w:sz w:val="20"/>
          <w:szCs w:val="20"/>
        </w:rPr>
      </w:pPr>
    </w:p>
    <w:p w:rsidR="00561F1C" w:rsidRPr="0095353B" w:rsidRDefault="00561F1C" w:rsidP="00561F1C">
      <w:pPr>
        <w:pStyle w:val="a7"/>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b/>
          <w:sz w:val="20"/>
          <w:szCs w:val="20"/>
        </w:rPr>
      </w:pPr>
    </w:p>
    <w:p w:rsidR="00561F1C" w:rsidRPr="0095353B" w:rsidRDefault="00561F1C" w:rsidP="00561F1C">
      <w:pPr>
        <w:pStyle w:val="a7"/>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b/>
          <w:sz w:val="20"/>
          <w:szCs w:val="20"/>
        </w:rPr>
      </w:pPr>
    </w:p>
    <w:p w:rsidR="00561F1C" w:rsidRPr="0095353B" w:rsidRDefault="00561F1C" w:rsidP="00A01F74">
      <w:pPr>
        <w:pStyle w:val="a6"/>
        <w:numPr>
          <w:ilvl w:val="0"/>
          <w:numId w:val="46"/>
        </w:numPr>
        <w:jc w:val="center"/>
        <w:textAlignment w:val="baseline"/>
        <w:rPr>
          <w:b/>
          <w:kern w:val="24"/>
          <w:sz w:val="20"/>
          <w:szCs w:val="20"/>
        </w:rPr>
        <w:sectPr w:rsidR="00561F1C" w:rsidRPr="0095353B" w:rsidSect="00EE1F9E">
          <w:pgSz w:w="11906" w:h="16838"/>
          <w:pgMar w:top="539" w:right="1134" w:bottom="540" w:left="851" w:header="709" w:footer="709" w:gutter="0"/>
          <w:cols w:space="708"/>
          <w:docGrid w:linePitch="360"/>
        </w:sectPr>
      </w:pPr>
    </w:p>
    <w:p w:rsidR="00561F1C" w:rsidRPr="003862F3" w:rsidRDefault="004D2499" w:rsidP="00C43EFD">
      <w:pPr>
        <w:pStyle w:val="a6"/>
        <w:ind w:left="1363"/>
        <w:textAlignment w:val="baseline"/>
        <w:rPr>
          <w:b/>
          <w:kern w:val="24"/>
          <w:sz w:val="20"/>
          <w:szCs w:val="20"/>
        </w:rPr>
      </w:pPr>
      <w:r w:rsidRPr="003862F3">
        <w:rPr>
          <w:b/>
          <w:kern w:val="24"/>
          <w:sz w:val="20"/>
          <w:szCs w:val="20"/>
        </w:rPr>
        <w:lastRenderedPageBreak/>
        <w:t xml:space="preserve">9. </w:t>
      </w:r>
      <w:r w:rsidR="00561F1C" w:rsidRPr="003862F3">
        <w:rPr>
          <w:b/>
          <w:kern w:val="24"/>
          <w:sz w:val="20"/>
          <w:szCs w:val="20"/>
        </w:rPr>
        <w:t>Годовое комплексно-тематическое планирование</w:t>
      </w:r>
    </w:p>
    <w:p w:rsidR="003862F3" w:rsidRPr="003862F3" w:rsidRDefault="003862F3" w:rsidP="003862F3">
      <w:pPr>
        <w:pStyle w:val="a6"/>
        <w:ind w:left="1363"/>
        <w:textAlignment w:val="baseline"/>
        <w:rPr>
          <w:kern w:val="24"/>
          <w:sz w:val="20"/>
          <w:szCs w:val="20"/>
          <w:u w:val="single"/>
        </w:rPr>
      </w:pPr>
    </w:p>
    <w:tbl>
      <w:tblPr>
        <w:tblStyle w:val="a9"/>
        <w:tblW w:w="15601" w:type="dxa"/>
        <w:jc w:val="center"/>
        <w:tblLook w:val="04A0"/>
      </w:tblPr>
      <w:tblGrid>
        <w:gridCol w:w="708"/>
        <w:gridCol w:w="2748"/>
        <w:gridCol w:w="6041"/>
        <w:gridCol w:w="2977"/>
        <w:gridCol w:w="3127"/>
      </w:tblGrid>
      <w:tr w:rsidR="003862F3" w:rsidRPr="003862F3" w:rsidTr="003862F3">
        <w:trPr>
          <w:cantSplit/>
          <w:trHeight w:val="1134"/>
          <w:jc w:val="center"/>
        </w:trPr>
        <w:tc>
          <w:tcPr>
            <w:tcW w:w="708" w:type="dxa"/>
            <w:tcBorders>
              <w:top w:val="single" w:sz="4" w:space="0" w:color="auto"/>
              <w:left w:val="single" w:sz="4" w:space="0" w:color="auto"/>
              <w:bottom w:val="single" w:sz="4" w:space="0" w:color="auto"/>
              <w:right w:val="single" w:sz="4" w:space="0" w:color="auto"/>
            </w:tcBorders>
            <w:textDirection w:val="btLr"/>
            <w:hideMark/>
          </w:tcPr>
          <w:p w:rsidR="003862F3" w:rsidRPr="003862F3" w:rsidRDefault="003862F3" w:rsidP="003862F3">
            <w:pPr>
              <w:pStyle w:val="a6"/>
              <w:ind w:left="1363"/>
              <w:textAlignment w:val="baseline"/>
              <w:rPr>
                <w:kern w:val="24"/>
                <w:sz w:val="20"/>
                <w:szCs w:val="20"/>
              </w:rPr>
            </w:pPr>
            <w:r w:rsidRPr="003862F3">
              <w:rPr>
                <w:kern w:val="24"/>
                <w:sz w:val="20"/>
                <w:szCs w:val="20"/>
              </w:rPr>
              <w:t xml:space="preserve">Недели </w:t>
            </w:r>
          </w:p>
        </w:tc>
        <w:tc>
          <w:tcPr>
            <w:tcW w:w="2748" w:type="dxa"/>
            <w:tcBorders>
              <w:top w:val="single" w:sz="4" w:space="0" w:color="auto"/>
              <w:left w:val="single" w:sz="4" w:space="0" w:color="auto"/>
              <w:bottom w:val="single" w:sz="4" w:space="0" w:color="auto"/>
              <w:right w:val="single" w:sz="4" w:space="0" w:color="auto"/>
            </w:tcBorders>
            <w:hideMark/>
          </w:tcPr>
          <w:p w:rsidR="003862F3" w:rsidRPr="003862F3" w:rsidRDefault="003862F3" w:rsidP="003862F3">
            <w:pPr>
              <w:pStyle w:val="a6"/>
              <w:tabs>
                <w:tab w:val="left" w:pos="708"/>
                <w:tab w:val="left" w:pos="1416"/>
                <w:tab w:val="left" w:pos="3735"/>
              </w:tabs>
              <w:ind w:left="1363"/>
              <w:textAlignment w:val="baseline"/>
              <w:rPr>
                <w:kern w:val="24"/>
                <w:sz w:val="20"/>
                <w:szCs w:val="20"/>
              </w:rPr>
            </w:pPr>
            <w:r w:rsidRPr="003862F3">
              <w:rPr>
                <w:kern w:val="24"/>
                <w:sz w:val="20"/>
                <w:szCs w:val="20"/>
              </w:rPr>
              <w:tab/>
              <w:t xml:space="preserve">Тема </w:t>
            </w:r>
            <w:r>
              <w:rPr>
                <w:kern w:val="24"/>
                <w:sz w:val="20"/>
                <w:szCs w:val="20"/>
              </w:rPr>
              <w:tab/>
            </w:r>
          </w:p>
        </w:tc>
        <w:tc>
          <w:tcPr>
            <w:tcW w:w="6041" w:type="dxa"/>
            <w:tcBorders>
              <w:top w:val="single" w:sz="4" w:space="0" w:color="auto"/>
              <w:left w:val="single" w:sz="4" w:space="0" w:color="auto"/>
              <w:bottom w:val="single" w:sz="4" w:space="0" w:color="auto"/>
              <w:right w:val="single" w:sz="4" w:space="0" w:color="auto"/>
            </w:tcBorders>
            <w:hideMark/>
          </w:tcPr>
          <w:p w:rsidR="003862F3" w:rsidRPr="003862F3" w:rsidRDefault="003862F3" w:rsidP="003862F3">
            <w:pPr>
              <w:pStyle w:val="a6"/>
              <w:ind w:left="1363"/>
              <w:textAlignment w:val="baseline"/>
              <w:rPr>
                <w:kern w:val="24"/>
                <w:sz w:val="20"/>
                <w:szCs w:val="20"/>
              </w:rPr>
            </w:pPr>
            <w:r w:rsidRPr="003862F3">
              <w:rPr>
                <w:kern w:val="24"/>
                <w:sz w:val="20"/>
                <w:szCs w:val="20"/>
              </w:rPr>
              <w:t>Содержание работы</w:t>
            </w:r>
          </w:p>
        </w:tc>
        <w:tc>
          <w:tcPr>
            <w:tcW w:w="2977" w:type="dxa"/>
            <w:tcBorders>
              <w:top w:val="single" w:sz="4" w:space="0" w:color="auto"/>
              <w:left w:val="single" w:sz="4" w:space="0" w:color="auto"/>
              <w:bottom w:val="single" w:sz="4" w:space="0" w:color="auto"/>
              <w:right w:val="single" w:sz="4" w:space="0" w:color="auto"/>
            </w:tcBorders>
          </w:tcPr>
          <w:p w:rsidR="003862F3" w:rsidRPr="003862F3" w:rsidRDefault="003862F3" w:rsidP="003862F3">
            <w:pPr>
              <w:pStyle w:val="a6"/>
              <w:ind w:left="1363"/>
              <w:textAlignment w:val="baseline"/>
              <w:rPr>
                <w:kern w:val="24"/>
                <w:sz w:val="20"/>
                <w:szCs w:val="20"/>
              </w:rPr>
            </w:pPr>
            <w:r w:rsidRPr="003862F3">
              <w:rPr>
                <w:kern w:val="24"/>
                <w:sz w:val="20"/>
                <w:szCs w:val="20"/>
              </w:rPr>
              <w:t>Период</w:t>
            </w:r>
          </w:p>
        </w:tc>
        <w:tc>
          <w:tcPr>
            <w:tcW w:w="3127" w:type="dxa"/>
            <w:shd w:val="clear" w:color="auto" w:fill="auto"/>
          </w:tcPr>
          <w:p w:rsidR="003862F3" w:rsidRPr="003862F3" w:rsidRDefault="003862F3" w:rsidP="003862F3">
            <w:pPr>
              <w:pStyle w:val="a6"/>
              <w:ind w:left="1363"/>
              <w:textAlignment w:val="baseline"/>
              <w:rPr>
                <w:kern w:val="24"/>
                <w:sz w:val="20"/>
                <w:szCs w:val="20"/>
              </w:rPr>
            </w:pPr>
            <w:r w:rsidRPr="003862F3">
              <w:rPr>
                <w:kern w:val="24"/>
                <w:sz w:val="20"/>
                <w:szCs w:val="20"/>
              </w:rPr>
              <w:t>Итоговое мероприятие</w:t>
            </w:r>
          </w:p>
        </w:tc>
      </w:tr>
      <w:tr w:rsidR="003862F3" w:rsidRPr="003862F3" w:rsidTr="003862F3">
        <w:trPr>
          <w:cantSplit/>
          <w:trHeight w:val="1589"/>
          <w:jc w:val="center"/>
        </w:trPr>
        <w:tc>
          <w:tcPr>
            <w:tcW w:w="708" w:type="dxa"/>
            <w:tcBorders>
              <w:top w:val="single" w:sz="4" w:space="0" w:color="auto"/>
              <w:left w:val="single" w:sz="4" w:space="0" w:color="auto"/>
              <w:bottom w:val="single" w:sz="4" w:space="0" w:color="auto"/>
              <w:right w:val="single" w:sz="4" w:space="0" w:color="auto"/>
            </w:tcBorders>
            <w:textDirection w:val="btLr"/>
            <w:hideMark/>
          </w:tcPr>
          <w:p w:rsidR="003862F3" w:rsidRPr="003862F3" w:rsidRDefault="003862F3" w:rsidP="003862F3">
            <w:pPr>
              <w:pStyle w:val="a6"/>
              <w:ind w:left="1363"/>
              <w:textAlignment w:val="baseline"/>
              <w:rPr>
                <w:kern w:val="24"/>
                <w:sz w:val="20"/>
                <w:szCs w:val="20"/>
                <w:lang w:val="en-US"/>
              </w:rPr>
            </w:pPr>
            <w:r w:rsidRPr="003862F3">
              <w:rPr>
                <w:kern w:val="24"/>
                <w:sz w:val="20"/>
                <w:szCs w:val="20"/>
                <w:lang w:val="en-US"/>
              </w:rPr>
              <w:t xml:space="preserve">I </w:t>
            </w:r>
          </w:p>
        </w:tc>
        <w:tc>
          <w:tcPr>
            <w:tcW w:w="2748" w:type="dxa"/>
            <w:tcBorders>
              <w:top w:val="single" w:sz="4" w:space="0" w:color="auto"/>
              <w:left w:val="single" w:sz="4" w:space="0" w:color="auto"/>
              <w:bottom w:val="single" w:sz="4" w:space="0" w:color="auto"/>
              <w:right w:val="single" w:sz="4" w:space="0" w:color="auto"/>
            </w:tcBorders>
            <w:hideMark/>
          </w:tcPr>
          <w:p w:rsidR="003862F3" w:rsidRPr="003862F3" w:rsidRDefault="003862F3" w:rsidP="003862F3">
            <w:pPr>
              <w:pStyle w:val="a6"/>
              <w:ind w:left="1363"/>
              <w:textAlignment w:val="baseline"/>
              <w:rPr>
                <w:kern w:val="24"/>
                <w:sz w:val="20"/>
                <w:szCs w:val="20"/>
              </w:rPr>
            </w:pPr>
            <w:r w:rsidRPr="003862F3">
              <w:rPr>
                <w:kern w:val="24"/>
                <w:sz w:val="20"/>
                <w:szCs w:val="20"/>
              </w:rPr>
              <w:t>СЕНТЯБРЬ</w:t>
            </w:r>
          </w:p>
          <w:p w:rsidR="003862F3" w:rsidRPr="003862F3" w:rsidRDefault="003862F3" w:rsidP="003862F3">
            <w:pPr>
              <w:pStyle w:val="a6"/>
              <w:numPr>
                <w:ilvl w:val="0"/>
                <w:numId w:val="58"/>
              </w:numPr>
              <w:textAlignment w:val="baseline"/>
              <w:rPr>
                <w:kern w:val="24"/>
                <w:sz w:val="20"/>
                <w:szCs w:val="20"/>
              </w:rPr>
            </w:pPr>
            <w:r w:rsidRPr="003862F3">
              <w:rPr>
                <w:kern w:val="24"/>
                <w:sz w:val="20"/>
                <w:szCs w:val="20"/>
              </w:rPr>
              <w:t>День знаний</w:t>
            </w:r>
          </w:p>
          <w:p w:rsidR="003862F3" w:rsidRPr="003862F3" w:rsidRDefault="003862F3" w:rsidP="003862F3">
            <w:pPr>
              <w:pStyle w:val="a6"/>
              <w:ind w:left="1363"/>
              <w:textAlignment w:val="baseline"/>
              <w:rPr>
                <w:kern w:val="24"/>
                <w:sz w:val="20"/>
                <w:szCs w:val="20"/>
              </w:rPr>
            </w:pPr>
          </w:p>
        </w:tc>
        <w:tc>
          <w:tcPr>
            <w:tcW w:w="6041" w:type="dxa"/>
            <w:tcBorders>
              <w:top w:val="single" w:sz="4" w:space="0" w:color="auto"/>
              <w:left w:val="single" w:sz="4" w:space="0" w:color="auto"/>
              <w:bottom w:val="single" w:sz="4" w:space="0" w:color="auto"/>
              <w:right w:val="single" w:sz="4" w:space="0" w:color="auto"/>
            </w:tcBorders>
          </w:tcPr>
          <w:p w:rsidR="003862F3" w:rsidRPr="003862F3" w:rsidRDefault="003862F3" w:rsidP="003862F3">
            <w:pPr>
              <w:pStyle w:val="a6"/>
              <w:ind w:left="1363"/>
              <w:textAlignment w:val="baseline"/>
              <w:rPr>
                <w:kern w:val="24"/>
                <w:sz w:val="20"/>
                <w:szCs w:val="20"/>
              </w:rPr>
            </w:pPr>
            <w:r w:rsidRPr="003862F3">
              <w:rPr>
                <w:kern w:val="24"/>
                <w:sz w:val="20"/>
                <w:szCs w:val="20"/>
              </w:rPr>
              <w:t xml:space="preserve">Развивать у детей познавательную мотивацию, интерес к школе, книгам. Формировать дружеские, доброжелательные отношения между детьми. Продолжать знакомить с детским садом как ближайшим социальным окружением ребенка (обратить внимание на произошедшие изменения: покрашен забор, появились новые столы), расширять представления о профессиях сотрудников детского сада (воспитатель, помощник воспитателя, музыкальный </w:t>
            </w:r>
            <w:proofErr w:type="spellStart"/>
            <w:r w:rsidRPr="003862F3">
              <w:rPr>
                <w:kern w:val="24"/>
                <w:sz w:val="20"/>
                <w:szCs w:val="20"/>
              </w:rPr>
              <w:t>руководитель</w:t>
            </w:r>
            <w:proofErr w:type="gramStart"/>
            <w:r w:rsidRPr="003862F3">
              <w:rPr>
                <w:kern w:val="24"/>
                <w:sz w:val="20"/>
                <w:szCs w:val="20"/>
              </w:rPr>
              <w:t>,в</w:t>
            </w:r>
            <w:proofErr w:type="gramEnd"/>
            <w:r w:rsidRPr="003862F3">
              <w:rPr>
                <w:kern w:val="24"/>
                <w:sz w:val="20"/>
                <w:szCs w:val="20"/>
              </w:rPr>
              <w:t>рач</w:t>
            </w:r>
            <w:proofErr w:type="spellEnd"/>
            <w:r w:rsidRPr="003862F3">
              <w:rPr>
                <w:kern w:val="24"/>
                <w:sz w:val="20"/>
                <w:szCs w:val="20"/>
              </w:rPr>
              <w:t>, дворник)</w:t>
            </w:r>
          </w:p>
        </w:tc>
        <w:tc>
          <w:tcPr>
            <w:tcW w:w="2977" w:type="dxa"/>
            <w:tcBorders>
              <w:top w:val="single" w:sz="4" w:space="0" w:color="auto"/>
              <w:left w:val="single" w:sz="4" w:space="0" w:color="auto"/>
              <w:bottom w:val="single" w:sz="4" w:space="0" w:color="auto"/>
              <w:right w:val="single" w:sz="4" w:space="0" w:color="auto"/>
            </w:tcBorders>
          </w:tcPr>
          <w:p w:rsidR="003862F3" w:rsidRPr="003862F3" w:rsidRDefault="003862F3" w:rsidP="003862F3">
            <w:pPr>
              <w:pStyle w:val="a6"/>
              <w:ind w:left="1363"/>
              <w:textAlignment w:val="baseline"/>
              <w:rPr>
                <w:kern w:val="24"/>
                <w:sz w:val="20"/>
                <w:szCs w:val="20"/>
              </w:rPr>
            </w:pPr>
          </w:p>
          <w:p w:rsidR="003862F3" w:rsidRPr="003862F3" w:rsidRDefault="003862F3" w:rsidP="003862F3">
            <w:pPr>
              <w:pStyle w:val="a6"/>
              <w:ind w:left="1363"/>
              <w:textAlignment w:val="baseline"/>
              <w:rPr>
                <w:kern w:val="24"/>
                <w:sz w:val="20"/>
                <w:szCs w:val="20"/>
              </w:rPr>
            </w:pPr>
            <w:r w:rsidRPr="003862F3">
              <w:rPr>
                <w:kern w:val="24"/>
                <w:sz w:val="20"/>
                <w:szCs w:val="20"/>
              </w:rPr>
              <w:t>1 неделя сентября</w:t>
            </w:r>
          </w:p>
          <w:p w:rsidR="003862F3" w:rsidRPr="003862F3" w:rsidRDefault="003862F3" w:rsidP="003862F3">
            <w:pPr>
              <w:pStyle w:val="a6"/>
              <w:ind w:left="1363"/>
              <w:textAlignment w:val="baseline"/>
              <w:rPr>
                <w:kern w:val="24"/>
                <w:sz w:val="20"/>
                <w:szCs w:val="20"/>
              </w:rPr>
            </w:pPr>
          </w:p>
        </w:tc>
        <w:tc>
          <w:tcPr>
            <w:tcW w:w="3127" w:type="dxa"/>
            <w:shd w:val="clear" w:color="auto" w:fill="auto"/>
          </w:tcPr>
          <w:p w:rsidR="003862F3" w:rsidRPr="003862F3" w:rsidRDefault="003862F3" w:rsidP="003862F3">
            <w:pPr>
              <w:textAlignment w:val="baseline"/>
              <w:rPr>
                <w:kern w:val="24"/>
                <w:sz w:val="20"/>
                <w:szCs w:val="20"/>
              </w:rPr>
            </w:pPr>
            <w:r w:rsidRPr="003862F3">
              <w:rPr>
                <w:kern w:val="24"/>
                <w:sz w:val="20"/>
                <w:szCs w:val="20"/>
              </w:rPr>
              <w:t>Развлечение «Путешествие в страну Знаний»</w:t>
            </w:r>
          </w:p>
        </w:tc>
      </w:tr>
      <w:tr w:rsidR="003862F3" w:rsidRPr="003862F3" w:rsidTr="003862F3">
        <w:trPr>
          <w:cantSplit/>
          <w:trHeight w:val="1428"/>
          <w:jc w:val="center"/>
        </w:trPr>
        <w:tc>
          <w:tcPr>
            <w:tcW w:w="708" w:type="dxa"/>
            <w:tcBorders>
              <w:top w:val="single" w:sz="4" w:space="0" w:color="auto"/>
              <w:left w:val="single" w:sz="4" w:space="0" w:color="auto"/>
              <w:bottom w:val="single" w:sz="4" w:space="0" w:color="auto"/>
              <w:right w:val="single" w:sz="4" w:space="0" w:color="auto"/>
            </w:tcBorders>
            <w:textDirection w:val="btLr"/>
            <w:hideMark/>
          </w:tcPr>
          <w:p w:rsidR="003862F3" w:rsidRPr="003862F3" w:rsidRDefault="003862F3" w:rsidP="003862F3">
            <w:pPr>
              <w:pStyle w:val="a6"/>
              <w:ind w:left="1363"/>
              <w:textAlignment w:val="baseline"/>
              <w:rPr>
                <w:kern w:val="24"/>
                <w:sz w:val="20"/>
                <w:szCs w:val="20"/>
              </w:rPr>
            </w:pPr>
            <w:r w:rsidRPr="003862F3">
              <w:rPr>
                <w:kern w:val="24"/>
                <w:sz w:val="20"/>
                <w:szCs w:val="20"/>
                <w:lang w:val="en-US"/>
              </w:rPr>
              <w:t>II</w:t>
            </w:r>
          </w:p>
        </w:tc>
        <w:tc>
          <w:tcPr>
            <w:tcW w:w="2748" w:type="dxa"/>
            <w:tcBorders>
              <w:top w:val="single" w:sz="4" w:space="0" w:color="auto"/>
              <w:left w:val="single" w:sz="4" w:space="0" w:color="auto"/>
              <w:bottom w:val="single" w:sz="4" w:space="0" w:color="auto"/>
              <w:right w:val="single" w:sz="4" w:space="0" w:color="auto"/>
            </w:tcBorders>
            <w:hideMark/>
          </w:tcPr>
          <w:p w:rsidR="003862F3" w:rsidRPr="003862F3" w:rsidRDefault="003862F3" w:rsidP="003862F3">
            <w:pPr>
              <w:pStyle w:val="a6"/>
              <w:numPr>
                <w:ilvl w:val="0"/>
                <w:numId w:val="58"/>
              </w:numPr>
              <w:textAlignment w:val="baseline"/>
              <w:rPr>
                <w:kern w:val="24"/>
                <w:sz w:val="20"/>
                <w:szCs w:val="20"/>
              </w:rPr>
            </w:pPr>
            <w:r w:rsidRPr="003862F3">
              <w:rPr>
                <w:kern w:val="24"/>
                <w:sz w:val="20"/>
                <w:szCs w:val="20"/>
              </w:rPr>
              <w:t>«Осень»</w:t>
            </w:r>
          </w:p>
          <w:p w:rsidR="003862F3" w:rsidRPr="003862F3" w:rsidRDefault="003862F3" w:rsidP="003862F3">
            <w:pPr>
              <w:pStyle w:val="a6"/>
              <w:ind w:left="1363"/>
              <w:textAlignment w:val="baseline"/>
              <w:rPr>
                <w:kern w:val="24"/>
                <w:sz w:val="20"/>
                <w:szCs w:val="20"/>
              </w:rPr>
            </w:pPr>
          </w:p>
          <w:p w:rsidR="003862F3" w:rsidRPr="003862F3" w:rsidRDefault="003862F3" w:rsidP="003862F3">
            <w:pPr>
              <w:pStyle w:val="a6"/>
              <w:ind w:left="1363"/>
              <w:textAlignment w:val="baseline"/>
              <w:rPr>
                <w:kern w:val="24"/>
                <w:sz w:val="20"/>
                <w:szCs w:val="20"/>
              </w:rPr>
            </w:pPr>
          </w:p>
        </w:tc>
        <w:tc>
          <w:tcPr>
            <w:tcW w:w="6041" w:type="dxa"/>
            <w:tcBorders>
              <w:top w:val="single" w:sz="4" w:space="0" w:color="auto"/>
              <w:left w:val="single" w:sz="4" w:space="0" w:color="auto"/>
              <w:bottom w:val="single" w:sz="4" w:space="0" w:color="auto"/>
              <w:right w:val="single" w:sz="4" w:space="0" w:color="auto"/>
            </w:tcBorders>
          </w:tcPr>
          <w:p w:rsidR="003862F3" w:rsidRPr="003862F3" w:rsidRDefault="003862F3" w:rsidP="003862F3">
            <w:pPr>
              <w:pStyle w:val="a6"/>
              <w:ind w:left="1363"/>
              <w:textAlignment w:val="baseline"/>
              <w:rPr>
                <w:kern w:val="24"/>
                <w:sz w:val="20"/>
                <w:szCs w:val="20"/>
              </w:rPr>
            </w:pPr>
            <w:r w:rsidRPr="003862F3">
              <w:rPr>
                <w:kern w:val="24"/>
                <w:sz w:val="20"/>
                <w:szCs w:val="20"/>
              </w:rPr>
              <w:t>Расширять знания об осени. Продолжать знакомить с сельскохозяйственными профессиями. Закреплять знания о правилах безопасного поведения в природе. Формировать обобщенные представления об осени как времени года</w:t>
            </w:r>
            <w:proofErr w:type="gramStart"/>
            <w:r w:rsidRPr="003862F3">
              <w:rPr>
                <w:kern w:val="24"/>
                <w:sz w:val="20"/>
                <w:szCs w:val="20"/>
              </w:rPr>
              <w:t xml:space="preserve">., </w:t>
            </w:r>
            <w:proofErr w:type="gramEnd"/>
            <w:r w:rsidRPr="003862F3">
              <w:rPr>
                <w:kern w:val="24"/>
                <w:sz w:val="20"/>
                <w:szCs w:val="20"/>
              </w:rPr>
              <w:t>приспособленности растений и животных к изменениям в природе, явлениях природы. Формировать первичные представления об экосистемах, природных зонах. Расширять представления о неживой природе</w:t>
            </w:r>
          </w:p>
        </w:tc>
        <w:tc>
          <w:tcPr>
            <w:tcW w:w="2977" w:type="dxa"/>
            <w:tcBorders>
              <w:top w:val="single" w:sz="4" w:space="0" w:color="auto"/>
              <w:left w:val="single" w:sz="4" w:space="0" w:color="auto"/>
              <w:bottom w:val="single" w:sz="4" w:space="0" w:color="auto"/>
              <w:right w:val="single" w:sz="4" w:space="0" w:color="auto"/>
            </w:tcBorders>
          </w:tcPr>
          <w:p w:rsidR="003862F3" w:rsidRPr="003862F3" w:rsidRDefault="003862F3" w:rsidP="003862F3">
            <w:pPr>
              <w:pStyle w:val="a6"/>
              <w:ind w:left="1363"/>
              <w:textAlignment w:val="baseline"/>
              <w:rPr>
                <w:kern w:val="24"/>
                <w:sz w:val="20"/>
                <w:szCs w:val="20"/>
              </w:rPr>
            </w:pPr>
            <w:r w:rsidRPr="003862F3">
              <w:rPr>
                <w:kern w:val="24"/>
                <w:sz w:val="20"/>
                <w:szCs w:val="20"/>
              </w:rPr>
              <w:t>2,3,4 неделя сентября</w:t>
            </w:r>
          </w:p>
        </w:tc>
        <w:tc>
          <w:tcPr>
            <w:tcW w:w="3127" w:type="dxa"/>
            <w:shd w:val="clear" w:color="auto" w:fill="auto"/>
          </w:tcPr>
          <w:p w:rsidR="003862F3" w:rsidRPr="003862F3" w:rsidRDefault="003862F3" w:rsidP="003862F3">
            <w:pPr>
              <w:pStyle w:val="a6"/>
              <w:ind w:left="1363"/>
              <w:textAlignment w:val="baseline"/>
              <w:rPr>
                <w:kern w:val="24"/>
                <w:sz w:val="20"/>
                <w:szCs w:val="20"/>
              </w:rPr>
            </w:pPr>
            <w:r w:rsidRPr="003862F3">
              <w:rPr>
                <w:kern w:val="24"/>
                <w:sz w:val="20"/>
                <w:szCs w:val="20"/>
              </w:rPr>
              <w:t>Развлечение  «В гости к Осени»</w:t>
            </w:r>
          </w:p>
        </w:tc>
      </w:tr>
      <w:tr w:rsidR="003862F3" w:rsidRPr="003862F3" w:rsidTr="003862F3">
        <w:trPr>
          <w:cantSplit/>
          <w:trHeight w:val="688"/>
          <w:jc w:val="center"/>
        </w:trPr>
        <w:tc>
          <w:tcPr>
            <w:tcW w:w="708" w:type="dxa"/>
            <w:tcBorders>
              <w:top w:val="single" w:sz="4" w:space="0" w:color="auto"/>
              <w:left w:val="single" w:sz="4" w:space="0" w:color="auto"/>
              <w:bottom w:val="single" w:sz="4" w:space="0" w:color="auto"/>
              <w:right w:val="single" w:sz="4" w:space="0" w:color="auto"/>
            </w:tcBorders>
            <w:textDirection w:val="btLr"/>
            <w:hideMark/>
          </w:tcPr>
          <w:p w:rsidR="003862F3" w:rsidRPr="003862F3" w:rsidRDefault="003862F3" w:rsidP="003862F3">
            <w:pPr>
              <w:pStyle w:val="a6"/>
              <w:ind w:left="1363"/>
              <w:textAlignment w:val="baseline"/>
              <w:rPr>
                <w:kern w:val="24"/>
                <w:sz w:val="20"/>
                <w:szCs w:val="20"/>
                <w:lang w:val="en-US"/>
              </w:rPr>
            </w:pPr>
            <w:r w:rsidRPr="003862F3">
              <w:rPr>
                <w:kern w:val="24"/>
                <w:sz w:val="20"/>
                <w:szCs w:val="20"/>
                <w:lang w:val="en-US"/>
              </w:rPr>
              <w:t>III</w:t>
            </w:r>
          </w:p>
        </w:tc>
        <w:tc>
          <w:tcPr>
            <w:tcW w:w="2748" w:type="dxa"/>
            <w:tcBorders>
              <w:top w:val="single" w:sz="4" w:space="0" w:color="auto"/>
              <w:left w:val="single" w:sz="4" w:space="0" w:color="auto"/>
              <w:bottom w:val="single" w:sz="4" w:space="0" w:color="auto"/>
              <w:right w:val="single" w:sz="4" w:space="0" w:color="auto"/>
            </w:tcBorders>
            <w:hideMark/>
          </w:tcPr>
          <w:p w:rsidR="003862F3" w:rsidRPr="003862F3" w:rsidRDefault="003862F3" w:rsidP="003862F3">
            <w:pPr>
              <w:pStyle w:val="a6"/>
              <w:ind w:left="1363"/>
              <w:textAlignment w:val="baseline"/>
              <w:rPr>
                <w:kern w:val="24"/>
                <w:sz w:val="20"/>
                <w:szCs w:val="20"/>
              </w:rPr>
            </w:pPr>
            <w:r w:rsidRPr="003862F3">
              <w:rPr>
                <w:kern w:val="24"/>
                <w:sz w:val="20"/>
                <w:szCs w:val="20"/>
              </w:rPr>
              <w:t xml:space="preserve">     Диагностика</w:t>
            </w:r>
          </w:p>
        </w:tc>
        <w:tc>
          <w:tcPr>
            <w:tcW w:w="6041" w:type="dxa"/>
            <w:tcBorders>
              <w:top w:val="single" w:sz="4" w:space="0" w:color="auto"/>
              <w:left w:val="single" w:sz="4" w:space="0" w:color="auto"/>
              <w:bottom w:val="single" w:sz="4" w:space="0" w:color="auto"/>
              <w:right w:val="single" w:sz="4" w:space="0" w:color="auto"/>
            </w:tcBorders>
          </w:tcPr>
          <w:p w:rsidR="003862F3" w:rsidRPr="003862F3" w:rsidRDefault="003862F3" w:rsidP="003862F3">
            <w:pPr>
              <w:pStyle w:val="a6"/>
              <w:ind w:left="1363"/>
              <w:textAlignment w:val="baseline"/>
              <w:rPr>
                <w:kern w:val="24"/>
                <w:sz w:val="20"/>
                <w:szCs w:val="20"/>
              </w:rPr>
            </w:pPr>
          </w:p>
        </w:tc>
        <w:tc>
          <w:tcPr>
            <w:tcW w:w="2977" w:type="dxa"/>
            <w:tcBorders>
              <w:top w:val="single" w:sz="4" w:space="0" w:color="auto"/>
              <w:left w:val="single" w:sz="4" w:space="0" w:color="auto"/>
              <w:bottom w:val="single" w:sz="4" w:space="0" w:color="auto"/>
              <w:right w:val="single" w:sz="4" w:space="0" w:color="auto"/>
            </w:tcBorders>
          </w:tcPr>
          <w:p w:rsidR="003862F3" w:rsidRPr="003862F3" w:rsidRDefault="003862F3" w:rsidP="003862F3">
            <w:pPr>
              <w:pStyle w:val="a6"/>
              <w:ind w:left="1363"/>
              <w:textAlignment w:val="baseline"/>
              <w:rPr>
                <w:kern w:val="24"/>
                <w:sz w:val="20"/>
                <w:szCs w:val="20"/>
              </w:rPr>
            </w:pPr>
            <w:r w:rsidRPr="003862F3">
              <w:rPr>
                <w:kern w:val="24"/>
                <w:sz w:val="20"/>
                <w:szCs w:val="20"/>
              </w:rPr>
              <w:t>1 неделя октября</w:t>
            </w:r>
          </w:p>
        </w:tc>
        <w:tc>
          <w:tcPr>
            <w:tcW w:w="3127" w:type="dxa"/>
            <w:shd w:val="clear" w:color="auto" w:fill="auto"/>
          </w:tcPr>
          <w:p w:rsidR="003862F3" w:rsidRPr="003862F3" w:rsidRDefault="003862F3" w:rsidP="003862F3">
            <w:pPr>
              <w:pStyle w:val="a6"/>
              <w:ind w:left="1363"/>
              <w:textAlignment w:val="baseline"/>
              <w:rPr>
                <w:kern w:val="24"/>
                <w:sz w:val="20"/>
                <w:szCs w:val="20"/>
              </w:rPr>
            </w:pPr>
          </w:p>
        </w:tc>
      </w:tr>
      <w:tr w:rsidR="003862F3" w:rsidRPr="003862F3" w:rsidTr="003862F3">
        <w:trPr>
          <w:cantSplit/>
          <w:trHeight w:val="688"/>
          <w:jc w:val="center"/>
        </w:trPr>
        <w:tc>
          <w:tcPr>
            <w:tcW w:w="708" w:type="dxa"/>
            <w:tcBorders>
              <w:top w:val="single" w:sz="4" w:space="0" w:color="auto"/>
              <w:left w:val="single" w:sz="4" w:space="0" w:color="auto"/>
              <w:bottom w:val="single" w:sz="4" w:space="0" w:color="auto"/>
              <w:right w:val="single" w:sz="4" w:space="0" w:color="auto"/>
            </w:tcBorders>
            <w:textDirection w:val="btLr"/>
            <w:hideMark/>
          </w:tcPr>
          <w:p w:rsidR="003862F3" w:rsidRPr="003862F3" w:rsidRDefault="003862F3" w:rsidP="003862F3">
            <w:pPr>
              <w:pStyle w:val="a6"/>
              <w:ind w:left="1363"/>
              <w:textAlignment w:val="baseline"/>
              <w:rPr>
                <w:kern w:val="24"/>
                <w:sz w:val="20"/>
                <w:szCs w:val="20"/>
              </w:rPr>
            </w:pPr>
            <w:r w:rsidRPr="003862F3">
              <w:rPr>
                <w:kern w:val="24"/>
                <w:sz w:val="20"/>
                <w:szCs w:val="20"/>
                <w:lang w:val="en-US"/>
              </w:rPr>
              <w:t>I</w:t>
            </w:r>
          </w:p>
        </w:tc>
        <w:tc>
          <w:tcPr>
            <w:tcW w:w="2748" w:type="dxa"/>
            <w:tcBorders>
              <w:top w:val="single" w:sz="4" w:space="0" w:color="auto"/>
              <w:left w:val="single" w:sz="4" w:space="0" w:color="auto"/>
              <w:bottom w:val="single" w:sz="4" w:space="0" w:color="auto"/>
              <w:right w:val="single" w:sz="4" w:space="0" w:color="auto"/>
            </w:tcBorders>
            <w:hideMark/>
          </w:tcPr>
          <w:p w:rsidR="003862F3" w:rsidRPr="003862F3" w:rsidRDefault="003862F3" w:rsidP="003862F3">
            <w:pPr>
              <w:pStyle w:val="a6"/>
              <w:ind w:left="1363"/>
              <w:textAlignment w:val="baseline"/>
              <w:rPr>
                <w:kern w:val="24"/>
                <w:sz w:val="20"/>
                <w:szCs w:val="20"/>
              </w:rPr>
            </w:pPr>
            <w:r w:rsidRPr="003862F3">
              <w:rPr>
                <w:kern w:val="24"/>
                <w:sz w:val="20"/>
                <w:szCs w:val="20"/>
              </w:rPr>
              <w:t>ОКТЯБРЬ</w:t>
            </w:r>
          </w:p>
          <w:p w:rsidR="003862F3" w:rsidRPr="003862F3" w:rsidRDefault="003862F3" w:rsidP="003862F3">
            <w:pPr>
              <w:pStyle w:val="a6"/>
              <w:numPr>
                <w:ilvl w:val="0"/>
                <w:numId w:val="66"/>
              </w:numPr>
              <w:textAlignment w:val="baseline"/>
              <w:rPr>
                <w:kern w:val="24"/>
                <w:sz w:val="20"/>
                <w:szCs w:val="20"/>
              </w:rPr>
            </w:pPr>
            <w:r w:rsidRPr="003862F3">
              <w:rPr>
                <w:kern w:val="24"/>
                <w:sz w:val="20"/>
                <w:szCs w:val="20"/>
              </w:rPr>
              <w:t xml:space="preserve">«День воспитателя и всех дошкольных работников» </w:t>
            </w:r>
          </w:p>
        </w:tc>
        <w:tc>
          <w:tcPr>
            <w:tcW w:w="6041" w:type="dxa"/>
            <w:tcBorders>
              <w:top w:val="single" w:sz="4" w:space="0" w:color="auto"/>
              <w:left w:val="single" w:sz="4" w:space="0" w:color="auto"/>
              <w:bottom w:val="single" w:sz="4" w:space="0" w:color="auto"/>
              <w:right w:val="single" w:sz="4" w:space="0" w:color="auto"/>
            </w:tcBorders>
            <w:hideMark/>
          </w:tcPr>
          <w:p w:rsidR="003862F3" w:rsidRPr="003862F3" w:rsidRDefault="003862F3" w:rsidP="003862F3">
            <w:pPr>
              <w:pStyle w:val="a6"/>
              <w:ind w:left="1363"/>
              <w:textAlignment w:val="baseline"/>
              <w:rPr>
                <w:kern w:val="24"/>
                <w:sz w:val="20"/>
                <w:szCs w:val="20"/>
              </w:rPr>
            </w:pPr>
            <w:r w:rsidRPr="003862F3">
              <w:rPr>
                <w:kern w:val="24"/>
                <w:sz w:val="20"/>
                <w:szCs w:val="20"/>
              </w:rPr>
              <w:t>Познакомить детей с российским праздником – днем воспитателя. Расширять кругозор и познавательный интерес к профессиям. Формировать уважение к труду взрослых разных профессий. Воспитывать уважение к сотрудникам детского сада</w:t>
            </w:r>
          </w:p>
        </w:tc>
        <w:tc>
          <w:tcPr>
            <w:tcW w:w="2977" w:type="dxa"/>
            <w:tcBorders>
              <w:top w:val="single" w:sz="4" w:space="0" w:color="auto"/>
              <w:left w:val="single" w:sz="4" w:space="0" w:color="auto"/>
              <w:bottom w:val="single" w:sz="4" w:space="0" w:color="auto"/>
              <w:right w:val="single" w:sz="4" w:space="0" w:color="auto"/>
            </w:tcBorders>
          </w:tcPr>
          <w:p w:rsidR="003862F3" w:rsidRPr="003862F3" w:rsidRDefault="003862F3" w:rsidP="003862F3">
            <w:pPr>
              <w:pStyle w:val="a6"/>
              <w:ind w:left="1363"/>
              <w:textAlignment w:val="baseline"/>
              <w:rPr>
                <w:kern w:val="24"/>
                <w:sz w:val="20"/>
                <w:szCs w:val="20"/>
              </w:rPr>
            </w:pPr>
            <w:r w:rsidRPr="003862F3">
              <w:rPr>
                <w:kern w:val="24"/>
                <w:sz w:val="20"/>
                <w:szCs w:val="20"/>
              </w:rPr>
              <w:t>2 неделя октября</w:t>
            </w:r>
          </w:p>
        </w:tc>
        <w:tc>
          <w:tcPr>
            <w:tcW w:w="3127" w:type="dxa"/>
            <w:shd w:val="clear" w:color="auto" w:fill="auto"/>
          </w:tcPr>
          <w:p w:rsidR="003862F3" w:rsidRPr="003862F3" w:rsidRDefault="003862F3" w:rsidP="003862F3">
            <w:pPr>
              <w:pStyle w:val="a6"/>
              <w:ind w:left="1363"/>
              <w:textAlignment w:val="baseline"/>
              <w:rPr>
                <w:kern w:val="24"/>
                <w:sz w:val="20"/>
                <w:szCs w:val="20"/>
              </w:rPr>
            </w:pPr>
            <w:r w:rsidRPr="003862F3">
              <w:rPr>
                <w:kern w:val="24"/>
                <w:sz w:val="20"/>
                <w:szCs w:val="20"/>
              </w:rPr>
              <w:t>Праздничный концерт ко дню воспитателя</w:t>
            </w:r>
          </w:p>
        </w:tc>
      </w:tr>
      <w:tr w:rsidR="003862F3" w:rsidRPr="003862F3" w:rsidTr="003862F3">
        <w:trPr>
          <w:cantSplit/>
          <w:trHeight w:val="964"/>
          <w:jc w:val="center"/>
        </w:trPr>
        <w:tc>
          <w:tcPr>
            <w:tcW w:w="708" w:type="dxa"/>
            <w:tcBorders>
              <w:top w:val="single" w:sz="4" w:space="0" w:color="auto"/>
              <w:left w:val="single" w:sz="4" w:space="0" w:color="auto"/>
              <w:bottom w:val="single" w:sz="4" w:space="0" w:color="auto"/>
              <w:right w:val="single" w:sz="4" w:space="0" w:color="auto"/>
            </w:tcBorders>
            <w:textDirection w:val="btLr"/>
            <w:hideMark/>
          </w:tcPr>
          <w:p w:rsidR="003862F3" w:rsidRPr="003862F3" w:rsidRDefault="003862F3" w:rsidP="003862F3">
            <w:pPr>
              <w:pStyle w:val="a6"/>
              <w:ind w:left="1363"/>
              <w:textAlignment w:val="baseline"/>
              <w:rPr>
                <w:kern w:val="24"/>
                <w:sz w:val="20"/>
                <w:szCs w:val="20"/>
              </w:rPr>
            </w:pPr>
            <w:r w:rsidRPr="003862F3">
              <w:rPr>
                <w:kern w:val="24"/>
                <w:sz w:val="20"/>
                <w:szCs w:val="20"/>
                <w:lang w:val="en-US"/>
              </w:rPr>
              <w:lastRenderedPageBreak/>
              <w:t>II</w:t>
            </w:r>
            <w:r w:rsidRPr="003862F3">
              <w:rPr>
                <w:kern w:val="24"/>
                <w:sz w:val="20"/>
                <w:szCs w:val="20"/>
              </w:rPr>
              <w:t xml:space="preserve">  и </w:t>
            </w:r>
            <w:r w:rsidRPr="003862F3">
              <w:rPr>
                <w:kern w:val="24"/>
                <w:sz w:val="20"/>
                <w:szCs w:val="20"/>
                <w:lang w:val="en-US"/>
              </w:rPr>
              <w:t>III</w:t>
            </w:r>
          </w:p>
        </w:tc>
        <w:tc>
          <w:tcPr>
            <w:tcW w:w="2748" w:type="dxa"/>
            <w:tcBorders>
              <w:top w:val="single" w:sz="4" w:space="0" w:color="auto"/>
              <w:left w:val="single" w:sz="4" w:space="0" w:color="auto"/>
              <w:bottom w:val="single" w:sz="4" w:space="0" w:color="auto"/>
              <w:right w:val="single" w:sz="4" w:space="0" w:color="auto"/>
            </w:tcBorders>
            <w:hideMark/>
          </w:tcPr>
          <w:p w:rsidR="003862F3" w:rsidRPr="003862F3" w:rsidRDefault="003862F3" w:rsidP="003862F3">
            <w:pPr>
              <w:pStyle w:val="a6"/>
              <w:ind w:left="1363"/>
              <w:textAlignment w:val="baseline"/>
              <w:rPr>
                <w:kern w:val="24"/>
                <w:sz w:val="20"/>
                <w:szCs w:val="20"/>
              </w:rPr>
            </w:pPr>
          </w:p>
          <w:p w:rsidR="003862F3" w:rsidRPr="003862F3" w:rsidRDefault="003862F3" w:rsidP="003862F3">
            <w:pPr>
              <w:pStyle w:val="a6"/>
              <w:ind w:left="1363"/>
              <w:textAlignment w:val="baseline"/>
              <w:rPr>
                <w:kern w:val="24"/>
                <w:sz w:val="20"/>
                <w:szCs w:val="20"/>
              </w:rPr>
            </w:pPr>
          </w:p>
          <w:p w:rsidR="003862F3" w:rsidRPr="003862F3" w:rsidRDefault="003862F3" w:rsidP="003862F3">
            <w:pPr>
              <w:pStyle w:val="a6"/>
              <w:numPr>
                <w:ilvl w:val="0"/>
                <w:numId w:val="66"/>
              </w:numPr>
              <w:textAlignment w:val="baseline"/>
              <w:rPr>
                <w:kern w:val="24"/>
                <w:sz w:val="20"/>
                <w:szCs w:val="20"/>
              </w:rPr>
            </w:pPr>
            <w:r w:rsidRPr="003862F3">
              <w:rPr>
                <w:kern w:val="24"/>
                <w:sz w:val="20"/>
                <w:szCs w:val="20"/>
              </w:rPr>
              <w:t>«Семья»</w:t>
            </w:r>
          </w:p>
        </w:tc>
        <w:tc>
          <w:tcPr>
            <w:tcW w:w="6041" w:type="dxa"/>
            <w:tcBorders>
              <w:top w:val="single" w:sz="4" w:space="0" w:color="auto"/>
              <w:left w:val="single" w:sz="4" w:space="0" w:color="auto"/>
              <w:bottom w:val="single" w:sz="4" w:space="0" w:color="auto"/>
              <w:right w:val="single" w:sz="4" w:space="0" w:color="auto"/>
            </w:tcBorders>
          </w:tcPr>
          <w:p w:rsidR="003862F3" w:rsidRPr="003862F3" w:rsidRDefault="003862F3" w:rsidP="003862F3">
            <w:pPr>
              <w:pStyle w:val="a6"/>
              <w:ind w:left="1363"/>
              <w:textAlignment w:val="baseline"/>
              <w:rPr>
                <w:kern w:val="24"/>
                <w:sz w:val="20"/>
                <w:szCs w:val="20"/>
              </w:rPr>
            </w:pPr>
            <w:proofErr w:type="gramStart"/>
            <w:r w:rsidRPr="003862F3">
              <w:rPr>
                <w:kern w:val="24"/>
                <w:sz w:val="20"/>
                <w:szCs w:val="20"/>
              </w:rPr>
              <w:t>Продолжать формировать представление о семье, о людях, которые живут вместе, воспитывать желание заботиться о близких, вызывать чувство гордости за свою семью, активировать словарь на основе углубления знаний о семье.</w:t>
            </w:r>
            <w:proofErr w:type="gramEnd"/>
            <w:r w:rsidRPr="003862F3">
              <w:rPr>
                <w:kern w:val="24"/>
                <w:sz w:val="20"/>
                <w:szCs w:val="20"/>
              </w:rPr>
              <w:t xml:space="preserve"> Расширять представления о праздниках, воспитывать уважение к старшим. Закрепить знание домашнего адреса и телефона, имен и отчеств родителей, их профессий. Расширять знания о своей семье, о том, где работают родители, как важен для общества их труд</w:t>
            </w:r>
          </w:p>
        </w:tc>
        <w:tc>
          <w:tcPr>
            <w:tcW w:w="2977" w:type="dxa"/>
            <w:tcBorders>
              <w:top w:val="single" w:sz="4" w:space="0" w:color="auto"/>
              <w:left w:val="single" w:sz="4" w:space="0" w:color="auto"/>
              <w:bottom w:val="single" w:sz="4" w:space="0" w:color="auto"/>
              <w:right w:val="single" w:sz="4" w:space="0" w:color="auto"/>
            </w:tcBorders>
          </w:tcPr>
          <w:p w:rsidR="003862F3" w:rsidRPr="003862F3" w:rsidRDefault="003862F3" w:rsidP="003862F3">
            <w:pPr>
              <w:pStyle w:val="a6"/>
              <w:ind w:left="1363"/>
              <w:textAlignment w:val="baseline"/>
              <w:rPr>
                <w:kern w:val="24"/>
                <w:sz w:val="20"/>
                <w:szCs w:val="20"/>
              </w:rPr>
            </w:pPr>
          </w:p>
          <w:p w:rsidR="003862F3" w:rsidRPr="003862F3" w:rsidRDefault="003862F3" w:rsidP="003862F3">
            <w:pPr>
              <w:pStyle w:val="a6"/>
              <w:ind w:left="1363"/>
              <w:textAlignment w:val="baseline"/>
              <w:rPr>
                <w:kern w:val="24"/>
                <w:sz w:val="20"/>
                <w:szCs w:val="20"/>
              </w:rPr>
            </w:pPr>
            <w:r w:rsidRPr="003862F3">
              <w:rPr>
                <w:kern w:val="24"/>
                <w:sz w:val="20"/>
                <w:szCs w:val="20"/>
              </w:rPr>
              <w:t>3 неделя октября</w:t>
            </w:r>
          </w:p>
        </w:tc>
        <w:tc>
          <w:tcPr>
            <w:tcW w:w="3127" w:type="dxa"/>
            <w:shd w:val="clear" w:color="auto" w:fill="auto"/>
          </w:tcPr>
          <w:p w:rsidR="003862F3" w:rsidRPr="003862F3" w:rsidRDefault="003862F3" w:rsidP="003862F3">
            <w:pPr>
              <w:pStyle w:val="a6"/>
              <w:ind w:left="1363"/>
              <w:textAlignment w:val="baseline"/>
              <w:rPr>
                <w:kern w:val="24"/>
                <w:sz w:val="20"/>
                <w:szCs w:val="20"/>
              </w:rPr>
            </w:pPr>
            <w:r w:rsidRPr="003862F3">
              <w:rPr>
                <w:kern w:val="24"/>
                <w:sz w:val="20"/>
                <w:szCs w:val="20"/>
              </w:rPr>
              <w:t xml:space="preserve">Концерт ко Дню </w:t>
            </w:r>
            <w:proofErr w:type="gramStart"/>
            <w:r w:rsidRPr="003862F3">
              <w:rPr>
                <w:kern w:val="24"/>
                <w:sz w:val="20"/>
                <w:szCs w:val="20"/>
              </w:rPr>
              <w:t>Пожилых</w:t>
            </w:r>
            <w:proofErr w:type="gramEnd"/>
          </w:p>
        </w:tc>
      </w:tr>
      <w:tr w:rsidR="003862F3" w:rsidRPr="003862F3" w:rsidTr="003862F3">
        <w:trPr>
          <w:cantSplit/>
          <w:trHeight w:val="567"/>
          <w:jc w:val="center"/>
        </w:trPr>
        <w:tc>
          <w:tcPr>
            <w:tcW w:w="708" w:type="dxa"/>
            <w:tcBorders>
              <w:top w:val="single" w:sz="4" w:space="0" w:color="auto"/>
              <w:left w:val="single" w:sz="4" w:space="0" w:color="auto"/>
              <w:bottom w:val="single" w:sz="4" w:space="0" w:color="auto"/>
              <w:right w:val="single" w:sz="4" w:space="0" w:color="auto"/>
            </w:tcBorders>
            <w:textDirection w:val="btLr"/>
            <w:hideMark/>
          </w:tcPr>
          <w:p w:rsidR="003862F3" w:rsidRPr="003862F3" w:rsidRDefault="003862F3" w:rsidP="003862F3">
            <w:pPr>
              <w:pStyle w:val="a6"/>
              <w:ind w:left="1363"/>
              <w:textAlignment w:val="baseline"/>
              <w:rPr>
                <w:kern w:val="24"/>
                <w:sz w:val="20"/>
                <w:szCs w:val="20"/>
              </w:rPr>
            </w:pPr>
            <w:r w:rsidRPr="003862F3">
              <w:rPr>
                <w:kern w:val="24"/>
                <w:sz w:val="20"/>
                <w:szCs w:val="20"/>
                <w:lang w:val="en-US"/>
              </w:rPr>
              <w:t>IV</w:t>
            </w:r>
          </w:p>
        </w:tc>
        <w:tc>
          <w:tcPr>
            <w:tcW w:w="2748" w:type="dxa"/>
            <w:tcBorders>
              <w:top w:val="single" w:sz="4" w:space="0" w:color="auto"/>
              <w:left w:val="single" w:sz="4" w:space="0" w:color="auto"/>
              <w:bottom w:val="single" w:sz="4" w:space="0" w:color="auto"/>
              <w:right w:val="single" w:sz="4" w:space="0" w:color="auto"/>
            </w:tcBorders>
            <w:hideMark/>
          </w:tcPr>
          <w:p w:rsidR="003862F3" w:rsidRPr="003862F3" w:rsidRDefault="003862F3" w:rsidP="003862F3">
            <w:pPr>
              <w:pStyle w:val="a6"/>
              <w:numPr>
                <w:ilvl w:val="0"/>
                <w:numId w:val="66"/>
              </w:numPr>
              <w:textAlignment w:val="baseline"/>
              <w:rPr>
                <w:kern w:val="24"/>
                <w:sz w:val="20"/>
                <w:szCs w:val="20"/>
              </w:rPr>
            </w:pPr>
            <w:r w:rsidRPr="003862F3">
              <w:rPr>
                <w:kern w:val="24"/>
                <w:sz w:val="20"/>
                <w:szCs w:val="20"/>
              </w:rPr>
              <w:t>«Мое здоровье»</w:t>
            </w:r>
          </w:p>
        </w:tc>
        <w:tc>
          <w:tcPr>
            <w:tcW w:w="6041" w:type="dxa"/>
            <w:tcBorders>
              <w:top w:val="single" w:sz="4" w:space="0" w:color="auto"/>
              <w:left w:val="single" w:sz="4" w:space="0" w:color="auto"/>
              <w:bottom w:val="single" w:sz="4" w:space="0" w:color="auto"/>
              <w:right w:val="single" w:sz="4" w:space="0" w:color="auto"/>
            </w:tcBorders>
            <w:hideMark/>
          </w:tcPr>
          <w:p w:rsidR="003862F3" w:rsidRPr="003862F3" w:rsidRDefault="003862F3" w:rsidP="003862F3">
            <w:pPr>
              <w:pStyle w:val="a6"/>
              <w:ind w:left="1363"/>
              <w:textAlignment w:val="baseline"/>
              <w:rPr>
                <w:kern w:val="24"/>
                <w:sz w:val="20"/>
                <w:szCs w:val="20"/>
              </w:rPr>
            </w:pPr>
            <w:r w:rsidRPr="003862F3">
              <w:rPr>
                <w:kern w:val="24"/>
                <w:sz w:val="20"/>
                <w:szCs w:val="20"/>
              </w:rPr>
              <w:t>Расширять представления о здоровье и здоровом образе жизни. Воспитывать стремление вести здоровый образ жизни. Формировать положительную самооценку. Закреплять знание домашнего адреса и телефона, имен и отчеств родителей, их профессий. Расширять знания о самих себе, о своей семье, о том, где работают родители, как важен для общества их труд</w:t>
            </w:r>
          </w:p>
        </w:tc>
        <w:tc>
          <w:tcPr>
            <w:tcW w:w="2977" w:type="dxa"/>
            <w:tcBorders>
              <w:top w:val="single" w:sz="4" w:space="0" w:color="auto"/>
              <w:left w:val="single" w:sz="4" w:space="0" w:color="auto"/>
              <w:bottom w:val="single" w:sz="4" w:space="0" w:color="auto"/>
              <w:right w:val="single" w:sz="4" w:space="0" w:color="auto"/>
            </w:tcBorders>
          </w:tcPr>
          <w:p w:rsidR="003862F3" w:rsidRPr="003862F3" w:rsidRDefault="003862F3" w:rsidP="003862F3">
            <w:pPr>
              <w:pStyle w:val="a6"/>
              <w:ind w:left="1363"/>
              <w:textAlignment w:val="baseline"/>
              <w:rPr>
                <w:kern w:val="24"/>
                <w:sz w:val="20"/>
                <w:szCs w:val="20"/>
              </w:rPr>
            </w:pPr>
            <w:r w:rsidRPr="003862F3">
              <w:rPr>
                <w:kern w:val="24"/>
                <w:sz w:val="20"/>
                <w:szCs w:val="20"/>
              </w:rPr>
              <w:t>4 неделя октября</w:t>
            </w:r>
          </w:p>
        </w:tc>
        <w:tc>
          <w:tcPr>
            <w:tcW w:w="3127" w:type="dxa"/>
            <w:shd w:val="clear" w:color="auto" w:fill="auto"/>
          </w:tcPr>
          <w:p w:rsidR="003862F3" w:rsidRPr="003862F3" w:rsidRDefault="003862F3" w:rsidP="003862F3">
            <w:pPr>
              <w:pStyle w:val="a6"/>
              <w:ind w:left="1363"/>
              <w:textAlignment w:val="baseline"/>
              <w:rPr>
                <w:kern w:val="24"/>
                <w:sz w:val="20"/>
                <w:szCs w:val="20"/>
              </w:rPr>
            </w:pPr>
            <w:r w:rsidRPr="003862F3">
              <w:rPr>
                <w:kern w:val="24"/>
                <w:sz w:val="20"/>
                <w:szCs w:val="20"/>
              </w:rPr>
              <w:t>Музыкально-физкультурный досуг «Солнце, воздух и вода – наши лучшие друзья»</w:t>
            </w:r>
          </w:p>
        </w:tc>
      </w:tr>
      <w:tr w:rsidR="003862F3" w:rsidRPr="003862F3" w:rsidTr="003862F3">
        <w:trPr>
          <w:cantSplit/>
          <w:trHeight w:val="973"/>
          <w:jc w:val="center"/>
        </w:trPr>
        <w:tc>
          <w:tcPr>
            <w:tcW w:w="708" w:type="dxa"/>
            <w:tcBorders>
              <w:top w:val="single" w:sz="4" w:space="0" w:color="auto"/>
              <w:left w:val="single" w:sz="4" w:space="0" w:color="auto"/>
              <w:bottom w:val="single" w:sz="4" w:space="0" w:color="auto"/>
              <w:right w:val="single" w:sz="4" w:space="0" w:color="auto"/>
            </w:tcBorders>
            <w:textDirection w:val="btLr"/>
            <w:hideMark/>
          </w:tcPr>
          <w:p w:rsidR="003862F3" w:rsidRPr="003862F3" w:rsidRDefault="003862F3" w:rsidP="003862F3">
            <w:pPr>
              <w:pStyle w:val="a6"/>
              <w:ind w:left="1363"/>
              <w:textAlignment w:val="baseline"/>
              <w:rPr>
                <w:kern w:val="24"/>
                <w:sz w:val="20"/>
                <w:szCs w:val="20"/>
                <w:lang w:val="en-US"/>
              </w:rPr>
            </w:pPr>
            <w:r w:rsidRPr="003862F3">
              <w:rPr>
                <w:kern w:val="24"/>
                <w:sz w:val="20"/>
                <w:szCs w:val="20"/>
                <w:lang w:val="en-US"/>
              </w:rPr>
              <w:t>I</w:t>
            </w:r>
            <w:r w:rsidRPr="003862F3">
              <w:rPr>
                <w:kern w:val="24"/>
                <w:sz w:val="20"/>
                <w:szCs w:val="20"/>
              </w:rPr>
              <w:t xml:space="preserve"> и </w:t>
            </w:r>
            <w:r w:rsidRPr="003862F3">
              <w:rPr>
                <w:kern w:val="24"/>
                <w:sz w:val="20"/>
                <w:szCs w:val="20"/>
                <w:lang w:val="en-US"/>
              </w:rPr>
              <w:t>II</w:t>
            </w:r>
          </w:p>
        </w:tc>
        <w:tc>
          <w:tcPr>
            <w:tcW w:w="2748" w:type="dxa"/>
            <w:tcBorders>
              <w:top w:val="single" w:sz="4" w:space="0" w:color="auto"/>
              <w:left w:val="single" w:sz="4" w:space="0" w:color="auto"/>
              <w:bottom w:val="single" w:sz="4" w:space="0" w:color="auto"/>
              <w:right w:val="single" w:sz="4" w:space="0" w:color="auto"/>
            </w:tcBorders>
            <w:hideMark/>
          </w:tcPr>
          <w:p w:rsidR="003862F3" w:rsidRPr="003862F3" w:rsidRDefault="003862F3" w:rsidP="003862F3">
            <w:pPr>
              <w:pStyle w:val="a6"/>
              <w:ind w:left="1363"/>
              <w:textAlignment w:val="baseline"/>
              <w:rPr>
                <w:kern w:val="24"/>
                <w:sz w:val="20"/>
                <w:szCs w:val="20"/>
              </w:rPr>
            </w:pPr>
            <w:r w:rsidRPr="003862F3">
              <w:rPr>
                <w:kern w:val="24"/>
                <w:sz w:val="20"/>
                <w:szCs w:val="20"/>
              </w:rPr>
              <w:t>НОЯБРЬ</w:t>
            </w:r>
          </w:p>
          <w:p w:rsidR="003862F3" w:rsidRPr="003862F3" w:rsidRDefault="003862F3" w:rsidP="003862F3">
            <w:pPr>
              <w:pStyle w:val="a6"/>
              <w:numPr>
                <w:ilvl w:val="0"/>
                <w:numId w:val="59"/>
              </w:numPr>
              <w:textAlignment w:val="baseline"/>
              <w:rPr>
                <w:kern w:val="24"/>
                <w:sz w:val="20"/>
                <w:szCs w:val="20"/>
              </w:rPr>
            </w:pPr>
            <w:r w:rsidRPr="003862F3">
              <w:rPr>
                <w:kern w:val="24"/>
                <w:sz w:val="20"/>
                <w:szCs w:val="20"/>
              </w:rPr>
              <w:t>«Моя Родина – Россия. День народного единства»</w:t>
            </w:r>
          </w:p>
        </w:tc>
        <w:tc>
          <w:tcPr>
            <w:tcW w:w="6041" w:type="dxa"/>
            <w:tcBorders>
              <w:top w:val="single" w:sz="4" w:space="0" w:color="auto"/>
              <w:left w:val="single" w:sz="4" w:space="0" w:color="auto"/>
              <w:bottom w:val="single" w:sz="4" w:space="0" w:color="auto"/>
              <w:right w:val="single" w:sz="4" w:space="0" w:color="auto"/>
            </w:tcBorders>
          </w:tcPr>
          <w:p w:rsidR="003862F3" w:rsidRPr="003862F3" w:rsidRDefault="003862F3" w:rsidP="003862F3">
            <w:pPr>
              <w:pStyle w:val="a6"/>
              <w:ind w:left="1363"/>
              <w:textAlignment w:val="baseline"/>
              <w:rPr>
                <w:kern w:val="24"/>
                <w:sz w:val="20"/>
                <w:szCs w:val="20"/>
              </w:rPr>
            </w:pPr>
            <w:r w:rsidRPr="003862F3">
              <w:rPr>
                <w:kern w:val="24"/>
                <w:sz w:val="20"/>
                <w:szCs w:val="20"/>
              </w:rPr>
              <w:t>Расширять представления о родной стране, о государственных праздниках; развивать интерес к истории своей страны; воспитывать гордость за свою страну, любовь к ней. Знакомить с историей России, гербом и флагом, мелодией гимна. Рассказывать о людях, прославивших Россию; о том, что Российская Федерация (Россия) – огромная многонациональная страна; Москва – главный город, столица нашей Родины</w:t>
            </w:r>
          </w:p>
        </w:tc>
        <w:tc>
          <w:tcPr>
            <w:tcW w:w="2977" w:type="dxa"/>
            <w:tcBorders>
              <w:top w:val="single" w:sz="4" w:space="0" w:color="auto"/>
              <w:left w:val="single" w:sz="4" w:space="0" w:color="auto"/>
              <w:bottom w:val="single" w:sz="4" w:space="0" w:color="auto"/>
              <w:right w:val="single" w:sz="4" w:space="0" w:color="auto"/>
            </w:tcBorders>
          </w:tcPr>
          <w:p w:rsidR="003862F3" w:rsidRPr="003862F3" w:rsidRDefault="003862F3" w:rsidP="003862F3">
            <w:pPr>
              <w:pStyle w:val="a6"/>
              <w:ind w:left="1363"/>
              <w:textAlignment w:val="baseline"/>
              <w:rPr>
                <w:kern w:val="24"/>
                <w:sz w:val="20"/>
                <w:szCs w:val="20"/>
              </w:rPr>
            </w:pPr>
          </w:p>
          <w:p w:rsidR="003862F3" w:rsidRPr="003862F3" w:rsidRDefault="003862F3" w:rsidP="003862F3">
            <w:pPr>
              <w:pStyle w:val="a6"/>
              <w:ind w:left="1363"/>
              <w:textAlignment w:val="baseline"/>
              <w:rPr>
                <w:kern w:val="24"/>
                <w:sz w:val="20"/>
                <w:szCs w:val="20"/>
              </w:rPr>
            </w:pPr>
            <w:r w:rsidRPr="003862F3">
              <w:rPr>
                <w:kern w:val="24"/>
                <w:sz w:val="20"/>
                <w:szCs w:val="20"/>
              </w:rPr>
              <w:t>1 неделя ноября</w:t>
            </w:r>
          </w:p>
        </w:tc>
        <w:tc>
          <w:tcPr>
            <w:tcW w:w="3127" w:type="dxa"/>
            <w:shd w:val="clear" w:color="auto" w:fill="auto"/>
          </w:tcPr>
          <w:p w:rsidR="003862F3" w:rsidRPr="003862F3" w:rsidRDefault="003862F3" w:rsidP="003862F3">
            <w:pPr>
              <w:pStyle w:val="a6"/>
              <w:ind w:left="1363"/>
              <w:textAlignment w:val="baseline"/>
              <w:rPr>
                <w:kern w:val="24"/>
                <w:sz w:val="20"/>
                <w:szCs w:val="20"/>
              </w:rPr>
            </w:pPr>
            <w:r w:rsidRPr="003862F3">
              <w:rPr>
                <w:kern w:val="24"/>
                <w:sz w:val="20"/>
                <w:szCs w:val="20"/>
              </w:rPr>
              <w:t>Досуг-развлечение «Хоровод дружбы»</w:t>
            </w:r>
          </w:p>
        </w:tc>
      </w:tr>
      <w:tr w:rsidR="003862F3" w:rsidRPr="003862F3" w:rsidTr="003862F3">
        <w:trPr>
          <w:cantSplit/>
          <w:trHeight w:val="1071"/>
          <w:jc w:val="center"/>
        </w:trPr>
        <w:tc>
          <w:tcPr>
            <w:tcW w:w="708" w:type="dxa"/>
            <w:tcBorders>
              <w:top w:val="single" w:sz="4" w:space="0" w:color="auto"/>
              <w:left w:val="single" w:sz="4" w:space="0" w:color="auto"/>
              <w:bottom w:val="single" w:sz="4" w:space="0" w:color="auto"/>
              <w:right w:val="single" w:sz="4" w:space="0" w:color="auto"/>
            </w:tcBorders>
            <w:textDirection w:val="btLr"/>
            <w:hideMark/>
          </w:tcPr>
          <w:p w:rsidR="003862F3" w:rsidRPr="003862F3" w:rsidRDefault="003862F3" w:rsidP="003862F3">
            <w:pPr>
              <w:pStyle w:val="a6"/>
              <w:ind w:left="1363"/>
              <w:textAlignment w:val="baseline"/>
              <w:rPr>
                <w:kern w:val="24"/>
                <w:sz w:val="20"/>
                <w:szCs w:val="20"/>
              </w:rPr>
            </w:pPr>
            <w:r w:rsidRPr="003862F3">
              <w:rPr>
                <w:kern w:val="24"/>
                <w:sz w:val="20"/>
                <w:szCs w:val="20"/>
                <w:lang w:val="en-US"/>
              </w:rPr>
              <w:t>III</w:t>
            </w:r>
          </w:p>
        </w:tc>
        <w:tc>
          <w:tcPr>
            <w:tcW w:w="2748" w:type="dxa"/>
            <w:tcBorders>
              <w:top w:val="single" w:sz="4" w:space="0" w:color="auto"/>
              <w:left w:val="single" w:sz="4" w:space="0" w:color="auto"/>
              <w:bottom w:val="single" w:sz="4" w:space="0" w:color="auto"/>
              <w:right w:val="single" w:sz="4" w:space="0" w:color="auto"/>
            </w:tcBorders>
            <w:hideMark/>
          </w:tcPr>
          <w:p w:rsidR="003862F3" w:rsidRPr="003862F3" w:rsidRDefault="003862F3" w:rsidP="003862F3">
            <w:pPr>
              <w:pStyle w:val="a6"/>
              <w:numPr>
                <w:ilvl w:val="0"/>
                <w:numId w:val="59"/>
              </w:numPr>
              <w:textAlignment w:val="baseline"/>
              <w:rPr>
                <w:kern w:val="24"/>
                <w:sz w:val="20"/>
                <w:szCs w:val="20"/>
              </w:rPr>
            </w:pPr>
            <w:r w:rsidRPr="003862F3">
              <w:rPr>
                <w:kern w:val="24"/>
                <w:sz w:val="20"/>
                <w:szCs w:val="20"/>
              </w:rPr>
              <w:t>«Все профессии равны, все профессии важны»</w:t>
            </w:r>
          </w:p>
        </w:tc>
        <w:tc>
          <w:tcPr>
            <w:tcW w:w="6041" w:type="dxa"/>
            <w:tcBorders>
              <w:top w:val="single" w:sz="4" w:space="0" w:color="auto"/>
              <w:left w:val="single" w:sz="4" w:space="0" w:color="auto"/>
              <w:bottom w:val="single" w:sz="4" w:space="0" w:color="auto"/>
              <w:right w:val="single" w:sz="4" w:space="0" w:color="auto"/>
            </w:tcBorders>
            <w:hideMark/>
          </w:tcPr>
          <w:p w:rsidR="003862F3" w:rsidRPr="003862F3" w:rsidRDefault="003862F3" w:rsidP="003862F3">
            <w:pPr>
              <w:pStyle w:val="a6"/>
              <w:ind w:left="1363"/>
              <w:textAlignment w:val="baseline"/>
              <w:rPr>
                <w:kern w:val="24"/>
                <w:sz w:val="20"/>
                <w:szCs w:val="20"/>
              </w:rPr>
            </w:pPr>
            <w:r w:rsidRPr="003862F3">
              <w:rPr>
                <w:kern w:val="24"/>
                <w:sz w:val="20"/>
                <w:szCs w:val="20"/>
              </w:rPr>
              <w:t>Расширять представление детей о профессиях. Познакомить с деловыми и личностными качествами полицейских, пожарных, спасателей. Закрепить знания о разных профессиях. Рассказать о  людях, которые спасают людей и помогают им в трудных ситуациях. Воспитывать элементарные основы безопасности на улице и дома</w:t>
            </w:r>
          </w:p>
        </w:tc>
        <w:tc>
          <w:tcPr>
            <w:tcW w:w="2977" w:type="dxa"/>
            <w:tcBorders>
              <w:top w:val="single" w:sz="4" w:space="0" w:color="auto"/>
              <w:left w:val="single" w:sz="4" w:space="0" w:color="auto"/>
              <w:bottom w:val="single" w:sz="4" w:space="0" w:color="auto"/>
              <w:right w:val="single" w:sz="4" w:space="0" w:color="auto"/>
            </w:tcBorders>
          </w:tcPr>
          <w:p w:rsidR="003862F3" w:rsidRPr="003862F3" w:rsidRDefault="003862F3" w:rsidP="003862F3">
            <w:pPr>
              <w:pStyle w:val="a6"/>
              <w:ind w:left="1363"/>
              <w:textAlignment w:val="baseline"/>
              <w:rPr>
                <w:kern w:val="24"/>
                <w:sz w:val="20"/>
                <w:szCs w:val="20"/>
              </w:rPr>
            </w:pPr>
            <w:r w:rsidRPr="003862F3">
              <w:rPr>
                <w:kern w:val="24"/>
                <w:sz w:val="20"/>
                <w:szCs w:val="20"/>
              </w:rPr>
              <w:t>2 неделя ноября</w:t>
            </w:r>
          </w:p>
        </w:tc>
        <w:tc>
          <w:tcPr>
            <w:tcW w:w="3127" w:type="dxa"/>
            <w:shd w:val="clear" w:color="auto" w:fill="auto"/>
          </w:tcPr>
          <w:p w:rsidR="003862F3" w:rsidRPr="003862F3" w:rsidRDefault="003862F3" w:rsidP="003862F3">
            <w:pPr>
              <w:pStyle w:val="a6"/>
              <w:ind w:left="1363"/>
              <w:textAlignment w:val="baseline"/>
              <w:rPr>
                <w:kern w:val="24"/>
                <w:sz w:val="20"/>
                <w:szCs w:val="20"/>
              </w:rPr>
            </w:pPr>
            <w:r w:rsidRPr="003862F3">
              <w:rPr>
                <w:kern w:val="24"/>
                <w:sz w:val="20"/>
                <w:szCs w:val="20"/>
              </w:rPr>
              <w:t>Развлечение «Я б в пожарные пошел»</w:t>
            </w:r>
          </w:p>
        </w:tc>
      </w:tr>
      <w:tr w:rsidR="003862F3" w:rsidRPr="003862F3" w:rsidTr="003862F3">
        <w:trPr>
          <w:cantSplit/>
          <w:trHeight w:val="698"/>
          <w:jc w:val="center"/>
        </w:trPr>
        <w:tc>
          <w:tcPr>
            <w:tcW w:w="708" w:type="dxa"/>
            <w:tcBorders>
              <w:top w:val="single" w:sz="4" w:space="0" w:color="auto"/>
              <w:left w:val="single" w:sz="4" w:space="0" w:color="auto"/>
              <w:bottom w:val="single" w:sz="4" w:space="0" w:color="auto"/>
              <w:right w:val="single" w:sz="4" w:space="0" w:color="auto"/>
            </w:tcBorders>
            <w:textDirection w:val="btLr"/>
            <w:hideMark/>
          </w:tcPr>
          <w:p w:rsidR="003862F3" w:rsidRPr="003862F3" w:rsidRDefault="003862F3" w:rsidP="003862F3">
            <w:pPr>
              <w:pStyle w:val="a6"/>
              <w:ind w:left="1363"/>
              <w:textAlignment w:val="baseline"/>
              <w:rPr>
                <w:kern w:val="24"/>
                <w:sz w:val="20"/>
                <w:szCs w:val="20"/>
              </w:rPr>
            </w:pPr>
            <w:r w:rsidRPr="003862F3">
              <w:rPr>
                <w:kern w:val="24"/>
                <w:sz w:val="20"/>
                <w:szCs w:val="20"/>
                <w:lang w:val="en-US"/>
              </w:rPr>
              <w:t>IV</w:t>
            </w:r>
          </w:p>
        </w:tc>
        <w:tc>
          <w:tcPr>
            <w:tcW w:w="2748" w:type="dxa"/>
            <w:tcBorders>
              <w:top w:val="single" w:sz="4" w:space="0" w:color="auto"/>
              <w:left w:val="single" w:sz="4" w:space="0" w:color="auto"/>
              <w:bottom w:val="single" w:sz="4" w:space="0" w:color="auto"/>
              <w:right w:val="single" w:sz="4" w:space="0" w:color="auto"/>
            </w:tcBorders>
            <w:hideMark/>
          </w:tcPr>
          <w:p w:rsidR="003862F3" w:rsidRPr="003862F3" w:rsidRDefault="003862F3" w:rsidP="003862F3">
            <w:pPr>
              <w:pStyle w:val="a6"/>
              <w:numPr>
                <w:ilvl w:val="0"/>
                <w:numId w:val="59"/>
              </w:numPr>
              <w:textAlignment w:val="baseline"/>
              <w:rPr>
                <w:kern w:val="24"/>
                <w:sz w:val="20"/>
                <w:szCs w:val="20"/>
              </w:rPr>
            </w:pPr>
            <w:r w:rsidRPr="003862F3">
              <w:rPr>
                <w:kern w:val="24"/>
                <w:sz w:val="20"/>
                <w:szCs w:val="20"/>
              </w:rPr>
              <w:t>День Матери</w:t>
            </w:r>
          </w:p>
        </w:tc>
        <w:tc>
          <w:tcPr>
            <w:tcW w:w="6041" w:type="dxa"/>
            <w:tcBorders>
              <w:top w:val="single" w:sz="4" w:space="0" w:color="auto"/>
              <w:left w:val="single" w:sz="4" w:space="0" w:color="auto"/>
              <w:bottom w:val="single" w:sz="4" w:space="0" w:color="auto"/>
              <w:right w:val="single" w:sz="4" w:space="0" w:color="auto"/>
            </w:tcBorders>
            <w:hideMark/>
          </w:tcPr>
          <w:p w:rsidR="003862F3" w:rsidRPr="003862F3" w:rsidRDefault="003862F3" w:rsidP="003862F3">
            <w:pPr>
              <w:pStyle w:val="a6"/>
              <w:ind w:left="1363"/>
              <w:textAlignment w:val="baseline"/>
              <w:rPr>
                <w:kern w:val="24"/>
                <w:sz w:val="20"/>
                <w:szCs w:val="20"/>
              </w:rPr>
            </w:pPr>
            <w:r w:rsidRPr="003862F3">
              <w:rPr>
                <w:kern w:val="24"/>
                <w:sz w:val="20"/>
                <w:szCs w:val="20"/>
              </w:rPr>
              <w:t>Дать представление о значимости матери для каждого человека, воспитывать любовь и уважительное, доброжелательное отношение к маме, желание ей помогать. Познакомить со стихами разных поэтов, воспевающих мать</w:t>
            </w:r>
          </w:p>
        </w:tc>
        <w:tc>
          <w:tcPr>
            <w:tcW w:w="2977" w:type="dxa"/>
            <w:tcBorders>
              <w:top w:val="single" w:sz="4" w:space="0" w:color="auto"/>
              <w:left w:val="single" w:sz="4" w:space="0" w:color="auto"/>
              <w:bottom w:val="single" w:sz="4" w:space="0" w:color="auto"/>
              <w:right w:val="single" w:sz="4" w:space="0" w:color="auto"/>
            </w:tcBorders>
          </w:tcPr>
          <w:p w:rsidR="003862F3" w:rsidRPr="003862F3" w:rsidRDefault="003862F3" w:rsidP="003862F3">
            <w:pPr>
              <w:pStyle w:val="a6"/>
              <w:ind w:left="1363"/>
              <w:textAlignment w:val="baseline"/>
              <w:rPr>
                <w:kern w:val="24"/>
                <w:sz w:val="20"/>
                <w:szCs w:val="20"/>
              </w:rPr>
            </w:pPr>
            <w:r w:rsidRPr="003862F3">
              <w:rPr>
                <w:kern w:val="24"/>
                <w:sz w:val="20"/>
                <w:szCs w:val="20"/>
              </w:rPr>
              <w:t>3 неделя ноября</w:t>
            </w:r>
          </w:p>
        </w:tc>
        <w:tc>
          <w:tcPr>
            <w:tcW w:w="3127" w:type="dxa"/>
            <w:shd w:val="clear" w:color="auto" w:fill="auto"/>
          </w:tcPr>
          <w:p w:rsidR="003862F3" w:rsidRPr="003862F3" w:rsidRDefault="003862F3" w:rsidP="003862F3">
            <w:pPr>
              <w:pStyle w:val="a6"/>
              <w:ind w:left="1363"/>
              <w:textAlignment w:val="baseline"/>
              <w:rPr>
                <w:kern w:val="24"/>
                <w:sz w:val="20"/>
                <w:szCs w:val="20"/>
              </w:rPr>
            </w:pPr>
            <w:r w:rsidRPr="003862F3">
              <w:rPr>
                <w:kern w:val="24"/>
                <w:sz w:val="20"/>
                <w:szCs w:val="20"/>
              </w:rPr>
              <w:t>Развлечение «Пусть всегда будет мама»</w:t>
            </w:r>
          </w:p>
        </w:tc>
      </w:tr>
      <w:tr w:rsidR="003862F3" w:rsidRPr="003862F3" w:rsidTr="003862F3">
        <w:trPr>
          <w:cantSplit/>
          <w:trHeight w:val="851"/>
          <w:jc w:val="center"/>
        </w:trPr>
        <w:tc>
          <w:tcPr>
            <w:tcW w:w="708" w:type="dxa"/>
            <w:tcBorders>
              <w:top w:val="single" w:sz="4" w:space="0" w:color="auto"/>
              <w:left w:val="single" w:sz="4" w:space="0" w:color="auto"/>
              <w:bottom w:val="single" w:sz="4" w:space="0" w:color="auto"/>
              <w:right w:val="single" w:sz="4" w:space="0" w:color="auto"/>
            </w:tcBorders>
            <w:textDirection w:val="btLr"/>
            <w:hideMark/>
          </w:tcPr>
          <w:p w:rsidR="003862F3" w:rsidRPr="003862F3" w:rsidRDefault="003862F3" w:rsidP="003862F3">
            <w:pPr>
              <w:pStyle w:val="a6"/>
              <w:ind w:left="1363"/>
              <w:textAlignment w:val="baseline"/>
              <w:rPr>
                <w:kern w:val="24"/>
                <w:sz w:val="20"/>
                <w:szCs w:val="20"/>
              </w:rPr>
            </w:pPr>
            <w:r w:rsidRPr="003862F3">
              <w:rPr>
                <w:kern w:val="24"/>
                <w:sz w:val="20"/>
                <w:szCs w:val="20"/>
                <w:lang w:val="en-US"/>
              </w:rPr>
              <w:lastRenderedPageBreak/>
              <w:t>V</w:t>
            </w:r>
          </w:p>
        </w:tc>
        <w:tc>
          <w:tcPr>
            <w:tcW w:w="2748" w:type="dxa"/>
            <w:tcBorders>
              <w:top w:val="single" w:sz="4" w:space="0" w:color="auto"/>
              <w:left w:val="single" w:sz="4" w:space="0" w:color="auto"/>
              <w:bottom w:val="single" w:sz="4" w:space="0" w:color="auto"/>
              <w:right w:val="single" w:sz="4" w:space="0" w:color="auto"/>
            </w:tcBorders>
            <w:hideMark/>
          </w:tcPr>
          <w:p w:rsidR="003862F3" w:rsidRPr="003862F3" w:rsidRDefault="003862F3" w:rsidP="003862F3">
            <w:pPr>
              <w:pStyle w:val="a6"/>
              <w:numPr>
                <w:ilvl w:val="0"/>
                <w:numId w:val="59"/>
              </w:numPr>
              <w:textAlignment w:val="baseline"/>
              <w:rPr>
                <w:kern w:val="24"/>
                <w:sz w:val="20"/>
                <w:szCs w:val="20"/>
              </w:rPr>
            </w:pPr>
            <w:r w:rsidRPr="003862F3">
              <w:rPr>
                <w:kern w:val="24"/>
                <w:sz w:val="20"/>
                <w:szCs w:val="20"/>
              </w:rPr>
              <w:t>Дикие и домашние животные. Подготовка животных к зиме</w:t>
            </w:r>
          </w:p>
        </w:tc>
        <w:tc>
          <w:tcPr>
            <w:tcW w:w="6041" w:type="dxa"/>
            <w:tcBorders>
              <w:top w:val="single" w:sz="4" w:space="0" w:color="auto"/>
              <w:left w:val="single" w:sz="4" w:space="0" w:color="auto"/>
              <w:bottom w:val="single" w:sz="4" w:space="0" w:color="auto"/>
              <w:right w:val="single" w:sz="4" w:space="0" w:color="auto"/>
            </w:tcBorders>
            <w:hideMark/>
          </w:tcPr>
          <w:p w:rsidR="003862F3" w:rsidRPr="003862F3" w:rsidRDefault="003862F3" w:rsidP="003862F3">
            <w:pPr>
              <w:pStyle w:val="a6"/>
              <w:ind w:left="1363"/>
              <w:textAlignment w:val="baseline"/>
              <w:rPr>
                <w:kern w:val="24"/>
                <w:sz w:val="20"/>
                <w:szCs w:val="20"/>
              </w:rPr>
            </w:pPr>
            <w:r w:rsidRPr="003862F3">
              <w:rPr>
                <w:kern w:val="24"/>
                <w:sz w:val="20"/>
                <w:szCs w:val="20"/>
              </w:rPr>
              <w:t>Расширять представления детей о домашних и диких животных и их детенышах (особенности поведения, передвижения, что едят, какую пользу приносят людям). Расширять представления о жизни диких животных в природных условиях – как они передвигаются и спасаются от врагов, чем питаются, как приспосабливаются к жизни в зимних условиях. Воспитывать любовь к природе и бережное отношение к животным</w:t>
            </w:r>
          </w:p>
        </w:tc>
        <w:tc>
          <w:tcPr>
            <w:tcW w:w="2977" w:type="dxa"/>
            <w:tcBorders>
              <w:top w:val="single" w:sz="4" w:space="0" w:color="auto"/>
              <w:left w:val="single" w:sz="4" w:space="0" w:color="auto"/>
              <w:bottom w:val="single" w:sz="4" w:space="0" w:color="auto"/>
              <w:right w:val="single" w:sz="4" w:space="0" w:color="auto"/>
            </w:tcBorders>
          </w:tcPr>
          <w:p w:rsidR="003862F3" w:rsidRPr="003862F3" w:rsidRDefault="003862F3" w:rsidP="003862F3">
            <w:pPr>
              <w:pStyle w:val="a6"/>
              <w:ind w:left="1363"/>
              <w:textAlignment w:val="baseline"/>
              <w:rPr>
                <w:kern w:val="24"/>
                <w:sz w:val="20"/>
                <w:szCs w:val="20"/>
              </w:rPr>
            </w:pPr>
            <w:r w:rsidRPr="003862F3">
              <w:rPr>
                <w:kern w:val="24"/>
                <w:sz w:val="20"/>
                <w:szCs w:val="20"/>
              </w:rPr>
              <w:t>4 неделя ноября</w:t>
            </w:r>
          </w:p>
        </w:tc>
        <w:tc>
          <w:tcPr>
            <w:tcW w:w="3127" w:type="dxa"/>
            <w:shd w:val="clear" w:color="auto" w:fill="auto"/>
          </w:tcPr>
          <w:p w:rsidR="003862F3" w:rsidRPr="003862F3" w:rsidRDefault="003862F3" w:rsidP="003862F3">
            <w:pPr>
              <w:pStyle w:val="a6"/>
              <w:ind w:left="1363"/>
              <w:textAlignment w:val="baseline"/>
              <w:rPr>
                <w:kern w:val="24"/>
                <w:sz w:val="20"/>
                <w:szCs w:val="20"/>
              </w:rPr>
            </w:pPr>
            <w:proofErr w:type="spellStart"/>
            <w:r w:rsidRPr="003862F3">
              <w:rPr>
                <w:kern w:val="24"/>
                <w:sz w:val="20"/>
                <w:szCs w:val="20"/>
              </w:rPr>
              <w:t>Инсценирование</w:t>
            </w:r>
            <w:proofErr w:type="spellEnd"/>
            <w:r w:rsidRPr="003862F3">
              <w:rPr>
                <w:kern w:val="24"/>
                <w:sz w:val="20"/>
                <w:szCs w:val="20"/>
              </w:rPr>
              <w:t xml:space="preserve"> «Теремок на новый лад»</w:t>
            </w:r>
          </w:p>
        </w:tc>
      </w:tr>
      <w:tr w:rsidR="003862F3" w:rsidRPr="003862F3" w:rsidTr="003862F3">
        <w:trPr>
          <w:cantSplit/>
          <w:trHeight w:val="1134"/>
          <w:jc w:val="center"/>
        </w:trPr>
        <w:tc>
          <w:tcPr>
            <w:tcW w:w="708" w:type="dxa"/>
            <w:tcBorders>
              <w:top w:val="single" w:sz="4" w:space="0" w:color="auto"/>
              <w:left w:val="single" w:sz="4" w:space="0" w:color="auto"/>
              <w:bottom w:val="single" w:sz="4" w:space="0" w:color="auto"/>
              <w:right w:val="single" w:sz="4" w:space="0" w:color="auto"/>
            </w:tcBorders>
            <w:textDirection w:val="btLr"/>
            <w:hideMark/>
          </w:tcPr>
          <w:p w:rsidR="003862F3" w:rsidRPr="003862F3" w:rsidRDefault="003862F3" w:rsidP="003862F3">
            <w:pPr>
              <w:pStyle w:val="a6"/>
              <w:ind w:left="1363"/>
              <w:textAlignment w:val="baseline"/>
              <w:rPr>
                <w:kern w:val="24"/>
                <w:sz w:val="20"/>
                <w:szCs w:val="20"/>
              </w:rPr>
            </w:pPr>
            <w:r w:rsidRPr="003862F3">
              <w:rPr>
                <w:kern w:val="24"/>
                <w:sz w:val="20"/>
                <w:szCs w:val="20"/>
                <w:lang w:val="en-US"/>
              </w:rPr>
              <w:t xml:space="preserve">I </w:t>
            </w:r>
            <w:r w:rsidRPr="003862F3">
              <w:rPr>
                <w:kern w:val="24"/>
                <w:sz w:val="20"/>
                <w:szCs w:val="20"/>
              </w:rPr>
              <w:t xml:space="preserve"> и </w:t>
            </w:r>
            <w:r w:rsidRPr="003862F3">
              <w:rPr>
                <w:kern w:val="24"/>
                <w:sz w:val="20"/>
                <w:szCs w:val="20"/>
                <w:lang w:val="en-US"/>
              </w:rPr>
              <w:t>II</w:t>
            </w:r>
          </w:p>
        </w:tc>
        <w:tc>
          <w:tcPr>
            <w:tcW w:w="2748" w:type="dxa"/>
            <w:tcBorders>
              <w:top w:val="single" w:sz="4" w:space="0" w:color="auto"/>
              <w:left w:val="single" w:sz="4" w:space="0" w:color="auto"/>
              <w:bottom w:val="single" w:sz="4" w:space="0" w:color="auto"/>
              <w:right w:val="single" w:sz="4" w:space="0" w:color="auto"/>
            </w:tcBorders>
            <w:hideMark/>
          </w:tcPr>
          <w:p w:rsidR="003862F3" w:rsidRPr="003862F3" w:rsidRDefault="003862F3" w:rsidP="003862F3">
            <w:pPr>
              <w:pStyle w:val="a6"/>
              <w:ind w:left="1363"/>
              <w:textAlignment w:val="baseline"/>
              <w:rPr>
                <w:kern w:val="24"/>
                <w:sz w:val="20"/>
                <w:szCs w:val="20"/>
              </w:rPr>
            </w:pPr>
            <w:r w:rsidRPr="003862F3">
              <w:rPr>
                <w:kern w:val="24"/>
                <w:sz w:val="20"/>
                <w:szCs w:val="20"/>
              </w:rPr>
              <w:t>ДЕКАБРЬ</w:t>
            </w:r>
          </w:p>
          <w:p w:rsidR="003862F3" w:rsidRPr="003862F3" w:rsidRDefault="003862F3" w:rsidP="003862F3">
            <w:pPr>
              <w:pStyle w:val="a6"/>
              <w:numPr>
                <w:ilvl w:val="0"/>
                <w:numId w:val="60"/>
              </w:numPr>
              <w:textAlignment w:val="baseline"/>
              <w:rPr>
                <w:kern w:val="24"/>
                <w:sz w:val="20"/>
                <w:szCs w:val="20"/>
              </w:rPr>
            </w:pPr>
            <w:r w:rsidRPr="003862F3">
              <w:rPr>
                <w:kern w:val="24"/>
                <w:sz w:val="20"/>
                <w:szCs w:val="20"/>
              </w:rPr>
              <w:t>«Зимушка-Зима. Зимние забавы»</w:t>
            </w:r>
          </w:p>
        </w:tc>
        <w:tc>
          <w:tcPr>
            <w:tcW w:w="6041" w:type="dxa"/>
            <w:tcBorders>
              <w:top w:val="single" w:sz="4" w:space="0" w:color="auto"/>
              <w:left w:val="single" w:sz="4" w:space="0" w:color="auto"/>
              <w:bottom w:val="single" w:sz="4" w:space="0" w:color="auto"/>
              <w:right w:val="single" w:sz="4" w:space="0" w:color="auto"/>
            </w:tcBorders>
          </w:tcPr>
          <w:p w:rsidR="003862F3" w:rsidRPr="003862F3" w:rsidRDefault="003862F3" w:rsidP="003862F3">
            <w:pPr>
              <w:pStyle w:val="a6"/>
              <w:ind w:left="1363"/>
              <w:textAlignment w:val="baseline"/>
              <w:rPr>
                <w:kern w:val="24"/>
                <w:sz w:val="20"/>
                <w:szCs w:val="20"/>
              </w:rPr>
            </w:pPr>
            <w:r w:rsidRPr="003862F3">
              <w:rPr>
                <w:kern w:val="24"/>
                <w:sz w:val="20"/>
                <w:szCs w:val="20"/>
              </w:rPr>
              <w:t>Продолжать знакомить детей с зимой как временем года, с зимними видами спорта. Формировать первичный исследовательский и познавательный интерес через экспериментирование с водой и льдом. Расширять и обогащать знания об особенностях зимней природы (холода, заморозки, снегопады, сильные ветры); особенностях деятельности людей в городе, на селе; о безопасном поведении зимой</w:t>
            </w:r>
          </w:p>
        </w:tc>
        <w:tc>
          <w:tcPr>
            <w:tcW w:w="2977" w:type="dxa"/>
            <w:tcBorders>
              <w:top w:val="single" w:sz="4" w:space="0" w:color="auto"/>
              <w:left w:val="single" w:sz="4" w:space="0" w:color="auto"/>
              <w:bottom w:val="single" w:sz="4" w:space="0" w:color="auto"/>
              <w:right w:val="single" w:sz="4" w:space="0" w:color="auto"/>
            </w:tcBorders>
          </w:tcPr>
          <w:p w:rsidR="003862F3" w:rsidRPr="003862F3" w:rsidRDefault="003862F3" w:rsidP="003862F3">
            <w:pPr>
              <w:pStyle w:val="a6"/>
              <w:ind w:left="1363"/>
              <w:textAlignment w:val="baseline"/>
              <w:rPr>
                <w:kern w:val="24"/>
                <w:sz w:val="20"/>
                <w:szCs w:val="20"/>
              </w:rPr>
            </w:pPr>
          </w:p>
          <w:p w:rsidR="003862F3" w:rsidRPr="003862F3" w:rsidRDefault="003862F3" w:rsidP="003862F3">
            <w:pPr>
              <w:pStyle w:val="a6"/>
              <w:ind w:left="1363"/>
              <w:textAlignment w:val="baseline"/>
              <w:rPr>
                <w:kern w:val="24"/>
                <w:sz w:val="20"/>
                <w:szCs w:val="20"/>
              </w:rPr>
            </w:pPr>
            <w:r w:rsidRPr="003862F3">
              <w:rPr>
                <w:kern w:val="24"/>
                <w:sz w:val="20"/>
                <w:szCs w:val="20"/>
              </w:rPr>
              <w:t>1-2 неделя декабря</w:t>
            </w:r>
          </w:p>
        </w:tc>
        <w:tc>
          <w:tcPr>
            <w:tcW w:w="3127" w:type="dxa"/>
            <w:shd w:val="clear" w:color="auto" w:fill="auto"/>
          </w:tcPr>
          <w:p w:rsidR="003862F3" w:rsidRPr="003862F3" w:rsidRDefault="003862F3" w:rsidP="003862F3">
            <w:pPr>
              <w:pStyle w:val="a6"/>
              <w:ind w:left="1363"/>
              <w:textAlignment w:val="baseline"/>
              <w:rPr>
                <w:kern w:val="24"/>
                <w:sz w:val="20"/>
                <w:szCs w:val="20"/>
              </w:rPr>
            </w:pPr>
            <w:r w:rsidRPr="003862F3">
              <w:rPr>
                <w:kern w:val="24"/>
                <w:sz w:val="20"/>
                <w:szCs w:val="20"/>
              </w:rPr>
              <w:t>Развлечение «Веселые старты»</w:t>
            </w:r>
          </w:p>
        </w:tc>
      </w:tr>
      <w:tr w:rsidR="003862F3" w:rsidRPr="003862F3" w:rsidTr="003862F3">
        <w:trPr>
          <w:cantSplit/>
          <w:trHeight w:val="1134"/>
          <w:jc w:val="center"/>
        </w:trPr>
        <w:tc>
          <w:tcPr>
            <w:tcW w:w="708" w:type="dxa"/>
            <w:tcBorders>
              <w:top w:val="single" w:sz="4" w:space="0" w:color="auto"/>
              <w:left w:val="single" w:sz="4" w:space="0" w:color="auto"/>
              <w:bottom w:val="single" w:sz="4" w:space="0" w:color="auto"/>
              <w:right w:val="single" w:sz="4" w:space="0" w:color="auto"/>
            </w:tcBorders>
            <w:textDirection w:val="btLr"/>
            <w:hideMark/>
          </w:tcPr>
          <w:p w:rsidR="003862F3" w:rsidRPr="003862F3" w:rsidRDefault="003862F3" w:rsidP="003862F3">
            <w:pPr>
              <w:pStyle w:val="a6"/>
              <w:ind w:left="1363"/>
              <w:textAlignment w:val="baseline"/>
              <w:rPr>
                <w:kern w:val="24"/>
                <w:sz w:val="20"/>
                <w:szCs w:val="20"/>
              </w:rPr>
            </w:pPr>
            <w:r w:rsidRPr="003862F3">
              <w:rPr>
                <w:kern w:val="24"/>
                <w:sz w:val="20"/>
                <w:szCs w:val="20"/>
                <w:lang w:val="en-US"/>
              </w:rPr>
              <w:t>III</w:t>
            </w:r>
            <w:r w:rsidRPr="003862F3">
              <w:rPr>
                <w:kern w:val="24"/>
                <w:sz w:val="20"/>
                <w:szCs w:val="20"/>
              </w:rPr>
              <w:t xml:space="preserve"> и </w:t>
            </w:r>
            <w:r w:rsidRPr="003862F3">
              <w:rPr>
                <w:kern w:val="24"/>
                <w:sz w:val="20"/>
                <w:szCs w:val="20"/>
                <w:lang w:val="en-US"/>
              </w:rPr>
              <w:t>IV</w:t>
            </w:r>
          </w:p>
        </w:tc>
        <w:tc>
          <w:tcPr>
            <w:tcW w:w="2748" w:type="dxa"/>
            <w:tcBorders>
              <w:top w:val="single" w:sz="4" w:space="0" w:color="auto"/>
              <w:left w:val="single" w:sz="4" w:space="0" w:color="auto"/>
              <w:bottom w:val="single" w:sz="4" w:space="0" w:color="auto"/>
              <w:right w:val="single" w:sz="4" w:space="0" w:color="auto"/>
            </w:tcBorders>
            <w:hideMark/>
          </w:tcPr>
          <w:p w:rsidR="003862F3" w:rsidRPr="003862F3" w:rsidRDefault="003862F3" w:rsidP="003862F3">
            <w:pPr>
              <w:pStyle w:val="a6"/>
              <w:numPr>
                <w:ilvl w:val="0"/>
                <w:numId w:val="60"/>
              </w:numPr>
              <w:textAlignment w:val="baseline"/>
              <w:rPr>
                <w:kern w:val="24"/>
                <w:sz w:val="20"/>
                <w:szCs w:val="20"/>
              </w:rPr>
            </w:pPr>
            <w:r w:rsidRPr="003862F3">
              <w:rPr>
                <w:kern w:val="24"/>
                <w:sz w:val="20"/>
                <w:szCs w:val="20"/>
              </w:rPr>
              <w:t>Новогодние праздники</w:t>
            </w:r>
          </w:p>
        </w:tc>
        <w:tc>
          <w:tcPr>
            <w:tcW w:w="6041" w:type="dxa"/>
            <w:tcBorders>
              <w:top w:val="single" w:sz="4" w:space="0" w:color="auto"/>
              <w:left w:val="single" w:sz="4" w:space="0" w:color="auto"/>
              <w:bottom w:val="single" w:sz="4" w:space="0" w:color="auto"/>
              <w:right w:val="single" w:sz="4" w:space="0" w:color="auto"/>
            </w:tcBorders>
            <w:hideMark/>
          </w:tcPr>
          <w:p w:rsidR="003862F3" w:rsidRPr="003862F3" w:rsidRDefault="003862F3" w:rsidP="003862F3">
            <w:pPr>
              <w:pStyle w:val="a6"/>
              <w:ind w:left="1363"/>
              <w:textAlignment w:val="baseline"/>
              <w:rPr>
                <w:kern w:val="24"/>
                <w:sz w:val="20"/>
                <w:szCs w:val="20"/>
              </w:rPr>
            </w:pPr>
            <w:r w:rsidRPr="003862F3">
              <w:rPr>
                <w:kern w:val="24"/>
                <w:sz w:val="20"/>
                <w:szCs w:val="20"/>
              </w:rPr>
              <w:t xml:space="preserve">Привлекать детей к активному разнообразному участию в подготовке к празднику и его проведении. Содействовать возникновению чувства удовлетворения от участия в коллективной предпраздничной деятельности. Закладывать основы праздничной культуры. Развивать эмоционально положительное отношение к празднику, желание активно участвовать в его подготовке. Поощрять стремление поздравить </w:t>
            </w:r>
            <w:proofErr w:type="gramStart"/>
            <w:r w:rsidRPr="003862F3">
              <w:rPr>
                <w:kern w:val="24"/>
                <w:sz w:val="20"/>
                <w:szCs w:val="20"/>
              </w:rPr>
              <w:t>близких</w:t>
            </w:r>
            <w:proofErr w:type="gramEnd"/>
            <w:r w:rsidRPr="003862F3">
              <w:rPr>
                <w:kern w:val="24"/>
                <w:sz w:val="20"/>
                <w:szCs w:val="20"/>
              </w:rPr>
              <w:t xml:space="preserve"> с праздником, преподнести подарки, сделанные своими руками. Знакомить с традициями празднования  Нового года в различных странах</w:t>
            </w:r>
          </w:p>
        </w:tc>
        <w:tc>
          <w:tcPr>
            <w:tcW w:w="2977" w:type="dxa"/>
            <w:tcBorders>
              <w:top w:val="single" w:sz="4" w:space="0" w:color="auto"/>
              <w:left w:val="single" w:sz="4" w:space="0" w:color="auto"/>
              <w:bottom w:val="single" w:sz="4" w:space="0" w:color="auto"/>
              <w:right w:val="single" w:sz="4" w:space="0" w:color="auto"/>
            </w:tcBorders>
          </w:tcPr>
          <w:p w:rsidR="003862F3" w:rsidRPr="003862F3" w:rsidRDefault="003862F3" w:rsidP="003862F3">
            <w:pPr>
              <w:pStyle w:val="a6"/>
              <w:ind w:left="1363"/>
              <w:textAlignment w:val="baseline"/>
              <w:rPr>
                <w:kern w:val="24"/>
                <w:sz w:val="20"/>
                <w:szCs w:val="20"/>
              </w:rPr>
            </w:pPr>
            <w:r w:rsidRPr="003862F3">
              <w:rPr>
                <w:kern w:val="24"/>
                <w:sz w:val="20"/>
                <w:szCs w:val="20"/>
              </w:rPr>
              <w:t>3-4 неделя ноября</w:t>
            </w:r>
          </w:p>
        </w:tc>
        <w:tc>
          <w:tcPr>
            <w:tcW w:w="3127" w:type="dxa"/>
            <w:shd w:val="clear" w:color="auto" w:fill="auto"/>
          </w:tcPr>
          <w:p w:rsidR="003862F3" w:rsidRPr="003862F3" w:rsidRDefault="003862F3" w:rsidP="003862F3">
            <w:pPr>
              <w:pStyle w:val="a6"/>
              <w:ind w:left="1363"/>
              <w:textAlignment w:val="baseline"/>
              <w:rPr>
                <w:kern w:val="24"/>
                <w:sz w:val="20"/>
                <w:szCs w:val="20"/>
              </w:rPr>
            </w:pPr>
            <w:r w:rsidRPr="003862F3">
              <w:rPr>
                <w:kern w:val="24"/>
                <w:sz w:val="20"/>
                <w:szCs w:val="20"/>
              </w:rPr>
              <w:t xml:space="preserve">Новогодний карнавал </w:t>
            </w:r>
          </w:p>
        </w:tc>
      </w:tr>
      <w:tr w:rsidR="003862F3" w:rsidRPr="003862F3" w:rsidTr="003862F3">
        <w:trPr>
          <w:cantSplit/>
          <w:trHeight w:val="570"/>
          <w:jc w:val="center"/>
        </w:trPr>
        <w:tc>
          <w:tcPr>
            <w:tcW w:w="708" w:type="dxa"/>
            <w:tcBorders>
              <w:top w:val="single" w:sz="4" w:space="0" w:color="auto"/>
              <w:left w:val="single" w:sz="4" w:space="0" w:color="auto"/>
              <w:bottom w:val="single" w:sz="4" w:space="0" w:color="auto"/>
              <w:right w:val="single" w:sz="4" w:space="0" w:color="auto"/>
            </w:tcBorders>
            <w:textDirection w:val="btLr"/>
            <w:hideMark/>
          </w:tcPr>
          <w:p w:rsidR="003862F3" w:rsidRPr="003862F3" w:rsidRDefault="003862F3" w:rsidP="003862F3">
            <w:pPr>
              <w:pStyle w:val="a6"/>
              <w:ind w:left="1363"/>
              <w:textAlignment w:val="baseline"/>
              <w:rPr>
                <w:kern w:val="24"/>
                <w:sz w:val="20"/>
                <w:szCs w:val="20"/>
              </w:rPr>
            </w:pPr>
            <w:r w:rsidRPr="003862F3">
              <w:rPr>
                <w:kern w:val="24"/>
                <w:sz w:val="20"/>
                <w:szCs w:val="20"/>
                <w:lang w:val="en-US"/>
              </w:rPr>
              <w:t>I</w:t>
            </w:r>
          </w:p>
        </w:tc>
        <w:tc>
          <w:tcPr>
            <w:tcW w:w="2748" w:type="dxa"/>
            <w:tcBorders>
              <w:top w:val="single" w:sz="4" w:space="0" w:color="auto"/>
              <w:left w:val="single" w:sz="4" w:space="0" w:color="auto"/>
              <w:bottom w:val="single" w:sz="4" w:space="0" w:color="auto"/>
              <w:right w:val="single" w:sz="4" w:space="0" w:color="auto"/>
            </w:tcBorders>
            <w:hideMark/>
          </w:tcPr>
          <w:p w:rsidR="003862F3" w:rsidRPr="003862F3" w:rsidRDefault="003862F3" w:rsidP="003862F3">
            <w:pPr>
              <w:pStyle w:val="a6"/>
              <w:ind w:left="1363"/>
              <w:textAlignment w:val="baseline"/>
              <w:rPr>
                <w:kern w:val="24"/>
                <w:sz w:val="20"/>
                <w:szCs w:val="20"/>
              </w:rPr>
            </w:pPr>
            <w:r w:rsidRPr="003862F3">
              <w:rPr>
                <w:kern w:val="24"/>
                <w:sz w:val="20"/>
                <w:szCs w:val="20"/>
              </w:rPr>
              <w:t>ЯНВАРЬ</w:t>
            </w:r>
          </w:p>
          <w:p w:rsidR="003862F3" w:rsidRPr="003862F3" w:rsidRDefault="003862F3" w:rsidP="003862F3">
            <w:pPr>
              <w:pStyle w:val="a6"/>
              <w:numPr>
                <w:ilvl w:val="0"/>
                <w:numId w:val="61"/>
              </w:numPr>
              <w:textAlignment w:val="baseline"/>
              <w:rPr>
                <w:kern w:val="24"/>
                <w:sz w:val="20"/>
                <w:szCs w:val="20"/>
              </w:rPr>
            </w:pPr>
            <w:r w:rsidRPr="003862F3">
              <w:rPr>
                <w:kern w:val="24"/>
                <w:sz w:val="20"/>
                <w:szCs w:val="20"/>
              </w:rPr>
              <w:t>«Зимующие птицы. Акция кормушка»</w:t>
            </w:r>
          </w:p>
        </w:tc>
        <w:tc>
          <w:tcPr>
            <w:tcW w:w="6041" w:type="dxa"/>
            <w:tcBorders>
              <w:top w:val="single" w:sz="4" w:space="0" w:color="auto"/>
              <w:left w:val="single" w:sz="4" w:space="0" w:color="auto"/>
              <w:bottom w:val="single" w:sz="4" w:space="0" w:color="auto"/>
              <w:right w:val="single" w:sz="4" w:space="0" w:color="auto"/>
            </w:tcBorders>
            <w:hideMark/>
          </w:tcPr>
          <w:p w:rsidR="003862F3" w:rsidRPr="003862F3" w:rsidRDefault="003862F3" w:rsidP="003862F3">
            <w:pPr>
              <w:pStyle w:val="a6"/>
              <w:ind w:left="1363"/>
              <w:textAlignment w:val="baseline"/>
              <w:rPr>
                <w:kern w:val="24"/>
                <w:sz w:val="20"/>
                <w:szCs w:val="20"/>
              </w:rPr>
            </w:pPr>
            <w:r w:rsidRPr="003862F3">
              <w:rPr>
                <w:kern w:val="24"/>
                <w:sz w:val="20"/>
                <w:szCs w:val="20"/>
              </w:rPr>
              <w:t>Дать детям представления о зимующих птицах (внешний вид, среда обитания), их разнообразия. Закрепить умение находить и узнавать зимующих птиц: воробья, сороку, синицу, снегиря. Рассказать о помощи человека зимующим птицам. Воспитывать интерес к окружающему миру и бережное отношение к птицам</w:t>
            </w:r>
          </w:p>
        </w:tc>
        <w:tc>
          <w:tcPr>
            <w:tcW w:w="2977" w:type="dxa"/>
            <w:tcBorders>
              <w:top w:val="single" w:sz="4" w:space="0" w:color="auto"/>
              <w:left w:val="single" w:sz="4" w:space="0" w:color="auto"/>
              <w:bottom w:val="single" w:sz="4" w:space="0" w:color="auto"/>
              <w:right w:val="single" w:sz="4" w:space="0" w:color="auto"/>
            </w:tcBorders>
          </w:tcPr>
          <w:p w:rsidR="003862F3" w:rsidRPr="003862F3" w:rsidRDefault="003862F3" w:rsidP="003862F3">
            <w:pPr>
              <w:pStyle w:val="a6"/>
              <w:ind w:left="1363"/>
              <w:textAlignment w:val="baseline"/>
              <w:rPr>
                <w:kern w:val="24"/>
                <w:sz w:val="20"/>
                <w:szCs w:val="20"/>
              </w:rPr>
            </w:pPr>
            <w:r w:rsidRPr="003862F3">
              <w:rPr>
                <w:kern w:val="24"/>
                <w:sz w:val="20"/>
                <w:szCs w:val="20"/>
              </w:rPr>
              <w:t>2 неделя января</w:t>
            </w:r>
          </w:p>
        </w:tc>
        <w:tc>
          <w:tcPr>
            <w:tcW w:w="3127" w:type="dxa"/>
            <w:shd w:val="clear" w:color="auto" w:fill="auto"/>
          </w:tcPr>
          <w:p w:rsidR="003862F3" w:rsidRPr="003862F3" w:rsidRDefault="003862F3" w:rsidP="003862F3">
            <w:pPr>
              <w:pStyle w:val="a6"/>
              <w:ind w:left="1363"/>
              <w:textAlignment w:val="baseline"/>
              <w:rPr>
                <w:kern w:val="24"/>
                <w:sz w:val="20"/>
                <w:szCs w:val="20"/>
              </w:rPr>
            </w:pPr>
            <w:r w:rsidRPr="003862F3">
              <w:rPr>
                <w:kern w:val="24"/>
                <w:sz w:val="20"/>
                <w:szCs w:val="20"/>
              </w:rPr>
              <w:t>Викторина «Наши друзья-пернатые»</w:t>
            </w:r>
          </w:p>
        </w:tc>
      </w:tr>
      <w:tr w:rsidR="003862F3" w:rsidRPr="003862F3" w:rsidTr="003862F3">
        <w:trPr>
          <w:cantSplit/>
          <w:trHeight w:val="536"/>
          <w:jc w:val="center"/>
        </w:trPr>
        <w:tc>
          <w:tcPr>
            <w:tcW w:w="708" w:type="dxa"/>
            <w:tcBorders>
              <w:top w:val="single" w:sz="4" w:space="0" w:color="auto"/>
              <w:left w:val="single" w:sz="4" w:space="0" w:color="auto"/>
              <w:bottom w:val="single" w:sz="4" w:space="0" w:color="auto"/>
              <w:right w:val="single" w:sz="4" w:space="0" w:color="auto"/>
            </w:tcBorders>
            <w:textDirection w:val="btLr"/>
            <w:hideMark/>
          </w:tcPr>
          <w:p w:rsidR="003862F3" w:rsidRPr="003862F3" w:rsidRDefault="003862F3" w:rsidP="003862F3">
            <w:pPr>
              <w:pStyle w:val="a6"/>
              <w:ind w:left="1363"/>
              <w:textAlignment w:val="baseline"/>
              <w:rPr>
                <w:kern w:val="24"/>
                <w:sz w:val="20"/>
                <w:szCs w:val="20"/>
              </w:rPr>
            </w:pPr>
            <w:r w:rsidRPr="003862F3">
              <w:rPr>
                <w:kern w:val="24"/>
                <w:sz w:val="20"/>
                <w:szCs w:val="20"/>
                <w:lang w:val="en-US"/>
              </w:rPr>
              <w:lastRenderedPageBreak/>
              <w:t>II</w:t>
            </w:r>
          </w:p>
        </w:tc>
        <w:tc>
          <w:tcPr>
            <w:tcW w:w="2748" w:type="dxa"/>
            <w:tcBorders>
              <w:top w:val="single" w:sz="4" w:space="0" w:color="auto"/>
              <w:left w:val="single" w:sz="4" w:space="0" w:color="auto"/>
              <w:bottom w:val="single" w:sz="4" w:space="0" w:color="auto"/>
              <w:right w:val="single" w:sz="4" w:space="0" w:color="auto"/>
            </w:tcBorders>
            <w:hideMark/>
          </w:tcPr>
          <w:p w:rsidR="003862F3" w:rsidRPr="003862F3" w:rsidRDefault="003862F3" w:rsidP="003862F3">
            <w:pPr>
              <w:pStyle w:val="a6"/>
              <w:numPr>
                <w:ilvl w:val="0"/>
                <w:numId w:val="61"/>
              </w:numPr>
              <w:textAlignment w:val="baseline"/>
              <w:rPr>
                <w:kern w:val="24"/>
                <w:sz w:val="20"/>
                <w:szCs w:val="20"/>
              </w:rPr>
            </w:pPr>
            <w:r w:rsidRPr="003862F3">
              <w:rPr>
                <w:kern w:val="24"/>
                <w:sz w:val="20"/>
                <w:szCs w:val="20"/>
              </w:rPr>
              <w:t>«Посуда. Мебель. Предметы быта»</w:t>
            </w:r>
          </w:p>
        </w:tc>
        <w:tc>
          <w:tcPr>
            <w:tcW w:w="6041" w:type="dxa"/>
            <w:tcBorders>
              <w:top w:val="single" w:sz="4" w:space="0" w:color="auto"/>
              <w:left w:val="single" w:sz="4" w:space="0" w:color="auto"/>
              <w:bottom w:val="single" w:sz="4" w:space="0" w:color="auto"/>
              <w:right w:val="single" w:sz="4" w:space="0" w:color="auto"/>
            </w:tcBorders>
            <w:hideMark/>
          </w:tcPr>
          <w:p w:rsidR="003862F3" w:rsidRPr="003862F3" w:rsidRDefault="003862F3" w:rsidP="003862F3">
            <w:pPr>
              <w:pStyle w:val="a6"/>
              <w:ind w:left="1363"/>
              <w:textAlignment w:val="baseline"/>
              <w:rPr>
                <w:kern w:val="24"/>
                <w:sz w:val="20"/>
                <w:szCs w:val="20"/>
              </w:rPr>
            </w:pPr>
            <w:r w:rsidRPr="003862F3">
              <w:rPr>
                <w:kern w:val="24"/>
                <w:sz w:val="20"/>
                <w:szCs w:val="20"/>
              </w:rPr>
              <w:t>Уточнить и активизировать в речи детей названия разнообразных предметов, объяснить назначение незнакомых предметов. Формировать представления о предметах, облегчающих труд человека в быту, создающих комфорт. Объяснить, что долговечность предметов быта зависит от свойств и качеств материала, из которого он сделан, и от бережного отношения человека</w:t>
            </w:r>
          </w:p>
        </w:tc>
        <w:tc>
          <w:tcPr>
            <w:tcW w:w="2977" w:type="dxa"/>
            <w:tcBorders>
              <w:top w:val="single" w:sz="4" w:space="0" w:color="auto"/>
              <w:left w:val="single" w:sz="4" w:space="0" w:color="auto"/>
              <w:bottom w:val="single" w:sz="4" w:space="0" w:color="auto"/>
              <w:right w:val="single" w:sz="4" w:space="0" w:color="auto"/>
            </w:tcBorders>
          </w:tcPr>
          <w:p w:rsidR="003862F3" w:rsidRPr="003862F3" w:rsidRDefault="003862F3" w:rsidP="003862F3">
            <w:pPr>
              <w:pStyle w:val="a6"/>
              <w:ind w:left="1363"/>
              <w:textAlignment w:val="baseline"/>
              <w:rPr>
                <w:kern w:val="24"/>
                <w:sz w:val="20"/>
                <w:szCs w:val="20"/>
              </w:rPr>
            </w:pPr>
            <w:r w:rsidRPr="003862F3">
              <w:rPr>
                <w:kern w:val="24"/>
                <w:sz w:val="20"/>
                <w:szCs w:val="20"/>
              </w:rPr>
              <w:t>3 неделя января</w:t>
            </w:r>
          </w:p>
        </w:tc>
        <w:tc>
          <w:tcPr>
            <w:tcW w:w="3127" w:type="dxa"/>
            <w:shd w:val="clear" w:color="auto" w:fill="auto"/>
          </w:tcPr>
          <w:p w:rsidR="003862F3" w:rsidRPr="003862F3" w:rsidRDefault="003862F3" w:rsidP="003862F3">
            <w:pPr>
              <w:pStyle w:val="a6"/>
              <w:ind w:left="1363"/>
              <w:textAlignment w:val="baseline"/>
              <w:rPr>
                <w:kern w:val="24"/>
                <w:sz w:val="20"/>
                <w:szCs w:val="20"/>
              </w:rPr>
            </w:pPr>
            <w:r w:rsidRPr="003862F3">
              <w:rPr>
                <w:kern w:val="24"/>
                <w:sz w:val="20"/>
                <w:szCs w:val="20"/>
              </w:rPr>
              <w:t>Театрализованное представление «</w:t>
            </w:r>
            <w:proofErr w:type="spellStart"/>
            <w:r w:rsidRPr="003862F3">
              <w:rPr>
                <w:kern w:val="24"/>
                <w:sz w:val="20"/>
                <w:szCs w:val="20"/>
              </w:rPr>
              <w:t>Федорино</w:t>
            </w:r>
            <w:proofErr w:type="spellEnd"/>
            <w:r w:rsidRPr="003862F3">
              <w:rPr>
                <w:kern w:val="24"/>
                <w:sz w:val="20"/>
                <w:szCs w:val="20"/>
              </w:rPr>
              <w:t xml:space="preserve"> горе»</w:t>
            </w:r>
          </w:p>
        </w:tc>
      </w:tr>
      <w:tr w:rsidR="003862F3" w:rsidRPr="003862F3" w:rsidTr="003862F3">
        <w:trPr>
          <w:cantSplit/>
          <w:trHeight w:val="713"/>
          <w:jc w:val="center"/>
        </w:trPr>
        <w:tc>
          <w:tcPr>
            <w:tcW w:w="708" w:type="dxa"/>
            <w:tcBorders>
              <w:top w:val="single" w:sz="4" w:space="0" w:color="auto"/>
              <w:left w:val="single" w:sz="4" w:space="0" w:color="auto"/>
              <w:bottom w:val="single" w:sz="4" w:space="0" w:color="auto"/>
              <w:right w:val="single" w:sz="4" w:space="0" w:color="auto"/>
            </w:tcBorders>
            <w:textDirection w:val="btLr"/>
            <w:hideMark/>
          </w:tcPr>
          <w:p w:rsidR="003862F3" w:rsidRPr="003862F3" w:rsidRDefault="003862F3" w:rsidP="003862F3">
            <w:pPr>
              <w:pStyle w:val="a6"/>
              <w:ind w:left="1363"/>
              <w:textAlignment w:val="baseline"/>
              <w:rPr>
                <w:kern w:val="24"/>
                <w:sz w:val="20"/>
                <w:szCs w:val="20"/>
              </w:rPr>
            </w:pPr>
            <w:r w:rsidRPr="003862F3">
              <w:rPr>
                <w:kern w:val="24"/>
                <w:sz w:val="20"/>
                <w:szCs w:val="20"/>
                <w:lang w:val="en-US"/>
              </w:rPr>
              <w:t>III</w:t>
            </w:r>
          </w:p>
        </w:tc>
        <w:tc>
          <w:tcPr>
            <w:tcW w:w="2748" w:type="dxa"/>
            <w:tcBorders>
              <w:top w:val="single" w:sz="4" w:space="0" w:color="auto"/>
              <w:left w:val="single" w:sz="4" w:space="0" w:color="auto"/>
              <w:bottom w:val="single" w:sz="4" w:space="0" w:color="auto"/>
              <w:right w:val="single" w:sz="4" w:space="0" w:color="auto"/>
            </w:tcBorders>
            <w:hideMark/>
          </w:tcPr>
          <w:p w:rsidR="003862F3" w:rsidRPr="003862F3" w:rsidRDefault="003862F3" w:rsidP="003862F3">
            <w:pPr>
              <w:pStyle w:val="a6"/>
              <w:numPr>
                <w:ilvl w:val="0"/>
                <w:numId w:val="61"/>
              </w:numPr>
              <w:textAlignment w:val="baseline"/>
              <w:rPr>
                <w:kern w:val="24"/>
                <w:sz w:val="20"/>
                <w:szCs w:val="20"/>
              </w:rPr>
            </w:pPr>
            <w:r w:rsidRPr="003862F3">
              <w:rPr>
                <w:kern w:val="24"/>
                <w:sz w:val="20"/>
                <w:szCs w:val="20"/>
              </w:rPr>
              <w:t>«Уголок природы в детском саду»</w:t>
            </w:r>
          </w:p>
        </w:tc>
        <w:tc>
          <w:tcPr>
            <w:tcW w:w="6041" w:type="dxa"/>
            <w:tcBorders>
              <w:top w:val="single" w:sz="4" w:space="0" w:color="auto"/>
              <w:left w:val="single" w:sz="4" w:space="0" w:color="auto"/>
              <w:bottom w:val="single" w:sz="4" w:space="0" w:color="auto"/>
              <w:right w:val="single" w:sz="4" w:space="0" w:color="auto"/>
            </w:tcBorders>
            <w:hideMark/>
          </w:tcPr>
          <w:p w:rsidR="003862F3" w:rsidRPr="003862F3" w:rsidRDefault="003862F3" w:rsidP="003862F3">
            <w:pPr>
              <w:pStyle w:val="a6"/>
              <w:ind w:left="1363"/>
              <w:textAlignment w:val="baseline"/>
              <w:rPr>
                <w:kern w:val="24"/>
                <w:sz w:val="20"/>
                <w:szCs w:val="20"/>
              </w:rPr>
            </w:pPr>
            <w:r w:rsidRPr="003862F3">
              <w:rPr>
                <w:kern w:val="24"/>
                <w:sz w:val="20"/>
                <w:szCs w:val="20"/>
              </w:rPr>
              <w:t>Познакомить детей с обитателями уголка природы: аквариумными рыбками и комнатными растениями на примере тех, которые находятся в детском саду в уголке природы. Обсудить вопрос значимости комнатных растений и аквариумных рыб в жизни человека. Познакомить с правилами ухода за ними. Воспитывать интерес к окружающему миру</w:t>
            </w:r>
          </w:p>
        </w:tc>
        <w:tc>
          <w:tcPr>
            <w:tcW w:w="2977" w:type="dxa"/>
            <w:tcBorders>
              <w:top w:val="single" w:sz="4" w:space="0" w:color="auto"/>
              <w:left w:val="single" w:sz="4" w:space="0" w:color="auto"/>
              <w:bottom w:val="single" w:sz="4" w:space="0" w:color="auto"/>
              <w:right w:val="single" w:sz="4" w:space="0" w:color="auto"/>
            </w:tcBorders>
          </w:tcPr>
          <w:p w:rsidR="003862F3" w:rsidRPr="003862F3" w:rsidRDefault="003862F3" w:rsidP="003862F3">
            <w:pPr>
              <w:pStyle w:val="a6"/>
              <w:ind w:left="1363"/>
              <w:textAlignment w:val="baseline"/>
              <w:rPr>
                <w:kern w:val="24"/>
                <w:sz w:val="20"/>
                <w:szCs w:val="20"/>
              </w:rPr>
            </w:pPr>
            <w:r w:rsidRPr="003862F3">
              <w:rPr>
                <w:kern w:val="24"/>
                <w:sz w:val="20"/>
                <w:szCs w:val="20"/>
              </w:rPr>
              <w:t>4 неделя января</w:t>
            </w:r>
          </w:p>
        </w:tc>
        <w:tc>
          <w:tcPr>
            <w:tcW w:w="3127" w:type="dxa"/>
            <w:shd w:val="clear" w:color="auto" w:fill="auto"/>
          </w:tcPr>
          <w:p w:rsidR="003862F3" w:rsidRPr="003862F3" w:rsidRDefault="003862F3" w:rsidP="003862F3">
            <w:pPr>
              <w:pStyle w:val="a6"/>
              <w:ind w:left="1363"/>
              <w:textAlignment w:val="baseline"/>
              <w:rPr>
                <w:kern w:val="24"/>
                <w:sz w:val="20"/>
                <w:szCs w:val="20"/>
              </w:rPr>
            </w:pPr>
            <w:r w:rsidRPr="003862F3">
              <w:rPr>
                <w:kern w:val="24"/>
                <w:sz w:val="20"/>
                <w:szCs w:val="20"/>
              </w:rPr>
              <w:t>КВН «Уголок природы»</w:t>
            </w:r>
          </w:p>
        </w:tc>
      </w:tr>
      <w:tr w:rsidR="003862F3" w:rsidRPr="003862F3" w:rsidTr="003862F3">
        <w:trPr>
          <w:cantSplit/>
          <w:trHeight w:val="1134"/>
          <w:jc w:val="center"/>
        </w:trPr>
        <w:tc>
          <w:tcPr>
            <w:tcW w:w="708" w:type="dxa"/>
            <w:tcBorders>
              <w:top w:val="single" w:sz="4" w:space="0" w:color="auto"/>
              <w:left w:val="single" w:sz="4" w:space="0" w:color="auto"/>
              <w:bottom w:val="single" w:sz="4" w:space="0" w:color="auto"/>
              <w:right w:val="single" w:sz="4" w:space="0" w:color="auto"/>
            </w:tcBorders>
            <w:textDirection w:val="btLr"/>
            <w:hideMark/>
          </w:tcPr>
          <w:p w:rsidR="003862F3" w:rsidRPr="003862F3" w:rsidRDefault="003862F3" w:rsidP="003862F3">
            <w:pPr>
              <w:pStyle w:val="a6"/>
              <w:ind w:left="1363"/>
              <w:textAlignment w:val="baseline"/>
              <w:rPr>
                <w:kern w:val="24"/>
                <w:sz w:val="20"/>
                <w:szCs w:val="20"/>
              </w:rPr>
            </w:pPr>
            <w:r w:rsidRPr="003862F3">
              <w:rPr>
                <w:kern w:val="24"/>
                <w:sz w:val="20"/>
                <w:szCs w:val="20"/>
                <w:lang w:val="en-US"/>
              </w:rPr>
              <w:t>I</w:t>
            </w:r>
            <w:r w:rsidRPr="003862F3">
              <w:rPr>
                <w:kern w:val="24"/>
                <w:sz w:val="20"/>
                <w:szCs w:val="20"/>
              </w:rPr>
              <w:t xml:space="preserve">  и </w:t>
            </w:r>
            <w:r w:rsidRPr="003862F3">
              <w:rPr>
                <w:kern w:val="24"/>
                <w:sz w:val="20"/>
                <w:szCs w:val="20"/>
                <w:lang w:val="en-US"/>
              </w:rPr>
              <w:t>II</w:t>
            </w:r>
          </w:p>
        </w:tc>
        <w:tc>
          <w:tcPr>
            <w:tcW w:w="2748" w:type="dxa"/>
            <w:tcBorders>
              <w:top w:val="single" w:sz="4" w:space="0" w:color="auto"/>
              <w:left w:val="single" w:sz="4" w:space="0" w:color="auto"/>
              <w:bottom w:val="single" w:sz="4" w:space="0" w:color="auto"/>
              <w:right w:val="single" w:sz="4" w:space="0" w:color="auto"/>
            </w:tcBorders>
            <w:hideMark/>
          </w:tcPr>
          <w:p w:rsidR="003862F3" w:rsidRPr="003862F3" w:rsidRDefault="003862F3" w:rsidP="003862F3">
            <w:pPr>
              <w:pStyle w:val="a6"/>
              <w:ind w:left="1363"/>
              <w:textAlignment w:val="baseline"/>
              <w:rPr>
                <w:kern w:val="24"/>
                <w:sz w:val="20"/>
                <w:szCs w:val="20"/>
              </w:rPr>
            </w:pPr>
            <w:r w:rsidRPr="003862F3">
              <w:rPr>
                <w:kern w:val="24"/>
                <w:sz w:val="20"/>
                <w:szCs w:val="20"/>
              </w:rPr>
              <w:t>ФЕВРАЛЬ</w:t>
            </w:r>
          </w:p>
          <w:p w:rsidR="003862F3" w:rsidRPr="003862F3" w:rsidRDefault="003862F3" w:rsidP="003862F3">
            <w:pPr>
              <w:pStyle w:val="a6"/>
              <w:numPr>
                <w:ilvl w:val="0"/>
                <w:numId w:val="62"/>
              </w:numPr>
              <w:textAlignment w:val="baseline"/>
              <w:rPr>
                <w:kern w:val="24"/>
                <w:sz w:val="20"/>
                <w:szCs w:val="20"/>
              </w:rPr>
            </w:pPr>
            <w:r w:rsidRPr="003862F3">
              <w:rPr>
                <w:kern w:val="24"/>
                <w:sz w:val="20"/>
                <w:szCs w:val="20"/>
              </w:rPr>
              <w:t>«Правила дорожного движения»</w:t>
            </w:r>
          </w:p>
        </w:tc>
        <w:tc>
          <w:tcPr>
            <w:tcW w:w="6041" w:type="dxa"/>
            <w:tcBorders>
              <w:top w:val="single" w:sz="4" w:space="0" w:color="auto"/>
              <w:left w:val="single" w:sz="4" w:space="0" w:color="auto"/>
              <w:bottom w:val="single" w:sz="4" w:space="0" w:color="auto"/>
              <w:right w:val="single" w:sz="4" w:space="0" w:color="auto"/>
            </w:tcBorders>
          </w:tcPr>
          <w:p w:rsidR="003862F3" w:rsidRPr="003862F3" w:rsidRDefault="003862F3" w:rsidP="003862F3">
            <w:pPr>
              <w:pStyle w:val="a6"/>
              <w:ind w:left="1363"/>
              <w:textAlignment w:val="baseline"/>
              <w:rPr>
                <w:kern w:val="24"/>
                <w:sz w:val="20"/>
                <w:szCs w:val="20"/>
              </w:rPr>
            </w:pPr>
            <w:r w:rsidRPr="003862F3">
              <w:rPr>
                <w:kern w:val="24"/>
                <w:sz w:val="20"/>
                <w:szCs w:val="20"/>
              </w:rPr>
              <w:t>Продолжать знакомить детей с дорожной грамотой. Формировать знания о назначении дорожных знаков. Продолжать работу с правилами безопасного поведения на улицах города и села. Совершенствовать знания дорожной грамоты в практических и игровых ситуациях</w:t>
            </w:r>
          </w:p>
        </w:tc>
        <w:tc>
          <w:tcPr>
            <w:tcW w:w="2977" w:type="dxa"/>
            <w:tcBorders>
              <w:top w:val="single" w:sz="4" w:space="0" w:color="auto"/>
              <w:left w:val="single" w:sz="4" w:space="0" w:color="auto"/>
              <w:bottom w:val="single" w:sz="4" w:space="0" w:color="auto"/>
              <w:right w:val="single" w:sz="4" w:space="0" w:color="auto"/>
            </w:tcBorders>
          </w:tcPr>
          <w:p w:rsidR="003862F3" w:rsidRPr="003862F3" w:rsidRDefault="003862F3" w:rsidP="003862F3">
            <w:pPr>
              <w:pStyle w:val="a6"/>
              <w:ind w:left="1363"/>
              <w:textAlignment w:val="baseline"/>
              <w:rPr>
                <w:kern w:val="24"/>
                <w:sz w:val="20"/>
                <w:szCs w:val="20"/>
              </w:rPr>
            </w:pPr>
            <w:r w:rsidRPr="003862F3">
              <w:rPr>
                <w:kern w:val="24"/>
                <w:sz w:val="20"/>
                <w:szCs w:val="20"/>
              </w:rPr>
              <w:t>1-2 неделя февраля.</w:t>
            </w:r>
          </w:p>
        </w:tc>
        <w:tc>
          <w:tcPr>
            <w:tcW w:w="3127" w:type="dxa"/>
            <w:shd w:val="clear" w:color="auto" w:fill="auto"/>
          </w:tcPr>
          <w:p w:rsidR="003862F3" w:rsidRPr="003862F3" w:rsidRDefault="003862F3" w:rsidP="003862F3">
            <w:pPr>
              <w:pStyle w:val="a6"/>
              <w:ind w:left="1363"/>
              <w:textAlignment w:val="baseline"/>
              <w:rPr>
                <w:kern w:val="24"/>
                <w:sz w:val="20"/>
                <w:szCs w:val="20"/>
              </w:rPr>
            </w:pPr>
            <w:r w:rsidRPr="003862F3">
              <w:rPr>
                <w:kern w:val="24"/>
                <w:sz w:val="20"/>
                <w:szCs w:val="20"/>
              </w:rPr>
              <w:t>Развлечение «Красный, желтый, зеленый»</w:t>
            </w:r>
          </w:p>
        </w:tc>
      </w:tr>
      <w:tr w:rsidR="003862F3" w:rsidRPr="003862F3" w:rsidTr="003862F3">
        <w:trPr>
          <w:cantSplit/>
          <w:trHeight w:val="1134"/>
          <w:jc w:val="center"/>
        </w:trPr>
        <w:tc>
          <w:tcPr>
            <w:tcW w:w="708" w:type="dxa"/>
            <w:tcBorders>
              <w:top w:val="single" w:sz="4" w:space="0" w:color="auto"/>
              <w:left w:val="single" w:sz="4" w:space="0" w:color="auto"/>
              <w:bottom w:val="single" w:sz="4" w:space="0" w:color="auto"/>
              <w:right w:val="single" w:sz="4" w:space="0" w:color="auto"/>
            </w:tcBorders>
            <w:textDirection w:val="btLr"/>
            <w:hideMark/>
          </w:tcPr>
          <w:p w:rsidR="003862F3" w:rsidRPr="003862F3" w:rsidRDefault="003862F3" w:rsidP="003862F3">
            <w:pPr>
              <w:pStyle w:val="a6"/>
              <w:ind w:left="1363"/>
              <w:textAlignment w:val="baseline"/>
              <w:rPr>
                <w:kern w:val="24"/>
                <w:sz w:val="20"/>
                <w:szCs w:val="20"/>
              </w:rPr>
            </w:pPr>
            <w:r w:rsidRPr="003862F3">
              <w:rPr>
                <w:kern w:val="24"/>
                <w:sz w:val="20"/>
                <w:szCs w:val="20"/>
                <w:lang w:val="en-US"/>
              </w:rPr>
              <w:t>III</w:t>
            </w:r>
            <w:r w:rsidRPr="003862F3">
              <w:rPr>
                <w:kern w:val="24"/>
                <w:sz w:val="20"/>
                <w:szCs w:val="20"/>
              </w:rPr>
              <w:t xml:space="preserve"> и </w:t>
            </w:r>
            <w:r w:rsidRPr="003862F3">
              <w:rPr>
                <w:kern w:val="24"/>
                <w:sz w:val="20"/>
                <w:szCs w:val="20"/>
                <w:lang w:val="en-US"/>
              </w:rPr>
              <w:t>IV</w:t>
            </w:r>
          </w:p>
        </w:tc>
        <w:tc>
          <w:tcPr>
            <w:tcW w:w="2748" w:type="dxa"/>
            <w:tcBorders>
              <w:top w:val="single" w:sz="4" w:space="0" w:color="auto"/>
              <w:left w:val="single" w:sz="4" w:space="0" w:color="auto"/>
              <w:bottom w:val="single" w:sz="4" w:space="0" w:color="auto"/>
              <w:right w:val="single" w:sz="4" w:space="0" w:color="auto"/>
            </w:tcBorders>
            <w:hideMark/>
          </w:tcPr>
          <w:p w:rsidR="003862F3" w:rsidRPr="003862F3" w:rsidRDefault="003862F3" w:rsidP="003862F3">
            <w:pPr>
              <w:pStyle w:val="a6"/>
              <w:numPr>
                <w:ilvl w:val="0"/>
                <w:numId w:val="62"/>
              </w:numPr>
              <w:textAlignment w:val="baseline"/>
              <w:rPr>
                <w:kern w:val="24"/>
                <w:sz w:val="20"/>
                <w:szCs w:val="20"/>
              </w:rPr>
            </w:pPr>
            <w:r w:rsidRPr="003862F3">
              <w:rPr>
                <w:kern w:val="24"/>
                <w:sz w:val="20"/>
                <w:szCs w:val="20"/>
              </w:rPr>
              <w:t>«Наша Армия. Военные профессии»</w:t>
            </w:r>
          </w:p>
        </w:tc>
        <w:tc>
          <w:tcPr>
            <w:tcW w:w="6041" w:type="dxa"/>
            <w:tcBorders>
              <w:top w:val="single" w:sz="4" w:space="0" w:color="auto"/>
              <w:left w:val="single" w:sz="4" w:space="0" w:color="auto"/>
              <w:bottom w:val="single" w:sz="4" w:space="0" w:color="auto"/>
              <w:right w:val="single" w:sz="4" w:space="0" w:color="auto"/>
            </w:tcBorders>
            <w:hideMark/>
          </w:tcPr>
          <w:p w:rsidR="003862F3" w:rsidRPr="003862F3" w:rsidRDefault="003862F3" w:rsidP="003862F3">
            <w:pPr>
              <w:pStyle w:val="a6"/>
              <w:ind w:left="1363"/>
              <w:textAlignment w:val="baseline"/>
              <w:rPr>
                <w:kern w:val="24"/>
                <w:sz w:val="20"/>
                <w:szCs w:val="20"/>
              </w:rPr>
            </w:pPr>
            <w:r w:rsidRPr="003862F3">
              <w:rPr>
                <w:kern w:val="24"/>
                <w:sz w:val="20"/>
                <w:szCs w:val="20"/>
              </w:rPr>
              <w:t xml:space="preserve">Расширять представления детей о Российской армии. Рассказывать о  трудной, но почетной обязанности защищать Родину, охранять ее спокойствие и безопасность; о том, как в годы войн храбро сражались и защищали нашу страну от врагов прадеды, деды, отцы. Воспитывать детей в духе патриотизма, любви к Родине. Знакомить с разными родами войск (пехота, морские, воздушные, танковые войска), боевой техникой.  Расширять </w:t>
            </w:r>
            <w:proofErr w:type="spellStart"/>
            <w:r w:rsidRPr="003862F3">
              <w:rPr>
                <w:kern w:val="24"/>
                <w:sz w:val="20"/>
                <w:szCs w:val="20"/>
              </w:rPr>
              <w:t>гендерные</w:t>
            </w:r>
            <w:proofErr w:type="spellEnd"/>
            <w:r w:rsidRPr="003862F3">
              <w:rPr>
                <w:kern w:val="24"/>
                <w:sz w:val="20"/>
                <w:szCs w:val="20"/>
              </w:rPr>
              <w:t xml:space="preserve"> представления, формировать в мальчиках стремление быть сильными, смелыми, стать защитниками Родины; воспитывать в девочках уважение к мальчикам как будущим защитникам Родины</w:t>
            </w:r>
          </w:p>
        </w:tc>
        <w:tc>
          <w:tcPr>
            <w:tcW w:w="2977" w:type="dxa"/>
            <w:tcBorders>
              <w:top w:val="single" w:sz="4" w:space="0" w:color="auto"/>
              <w:left w:val="single" w:sz="4" w:space="0" w:color="auto"/>
              <w:bottom w:val="single" w:sz="4" w:space="0" w:color="auto"/>
              <w:right w:val="single" w:sz="4" w:space="0" w:color="auto"/>
            </w:tcBorders>
          </w:tcPr>
          <w:p w:rsidR="003862F3" w:rsidRPr="003862F3" w:rsidRDefault="003862F3" w:rsidP="003862F3">
            <w:pPr>
              <w:pStyle w:val="a6"/>
              <w:ind w:left="1363"/>
              <w:textAlignment w:val="baseline"/>
              <w:rPr>
                <w:kern w:val="24"/>
                <w:sz w:val="20"/>
                <w:szCs w:val="20"/>
              </w:rPr>
            </w:pPr>
            <w:r w:rsidRPr="003862F3">
              <w:rPr>
                <w:kern w:val="24"/>
                <w:sz w:val="20"/>
                <w:szCs w:val="20"/>
              </w:rPr>
              <w:t>3-4 неделя февраля</w:t>
            </w:r>
          </w:p>
        </w:tc>
        <w:tc>
          <w:tcPr>
            <w:tcW w:w="3127" w:type="dxa"/>
            <w:shd w:val="clear" w:color="auto" w:fill="auto"/>
          </w:tcPr>
          <w:p w:rsidR="003862F3" w:rsidRPr="003862F3" w:rsidRDefault="003862F3" w:rsidP="003862F3">
            <w:pPr>
              <w:pStyle w:val="a6"/>
              <w:ind w:left="1363"/>
              <w:textAlignment w:val="baseline"/>
              <w:rPr>
                <w:kern w:val="24"/>
                <w:sz w:val="20"/>
                <w:szCs w:val="20"/>
              </w:rPr>
            </w:pPr>
            <w:r w:rsidRPr="003862F3">
              <w:rPr>
                <w:kern w:val="24"/>
                <w:sz w:val="20"/>
                <w:szCs w:val="20"/>
              </w:rPr>
              <w:t>Утренник ко Дню Защитника Отечества</w:t>
            </w:r>
          </w:p>
        </w:tc>
      </w:tr>
      <w:tr w:rsidR="003862F3" w:rsidRPr="003862F3" w:rsidTr="003862F3">
        <w:trPr>
          <w:cantSplit/>
          <w:trHeight w:val="955"/>
          <w:jc w:val="center"/>
        </w:trPr>
        <w:tc>
          <w:tcPr>
            <w:tcW w:w="708" w:type="dxa"/>
            <w:tcBorders>
              <w:top w:val="single" w:sz="4" w:space="0" w:color="auto"/>
              <w:left w:val="single" w:sz="4" w:space="0" w:color="auto"/>
              <w:bottom w:val="single" w:sz="4" w:space="0" w:color="auto"/>
              <w:right w:val="single" w:sz="4" w:space="0" w:color="auto"/>
            </w:tcBorders>
            <w:textDirection w:val="btLr"/>
            <w:hideMark/>
          </w:tcPr>
          <w:p w:rsidR="003862F3" w:rsidRPr="003862F3" w:rsidRDefault="003862F3" w:rsidP="003862F3">
            <w:pPr>
              <w:pStyle w:val="a6"/>
              <w:ind w:left="1363"/>
              <w:textAlignment w:val="baseline"/>
              <w:rPr>
                <w:kern w:val="24"/>
                <w:sz w:val="20"/>
                <w:szCs w:val="20"/>
              </w:rPr>
            </w:pPr>
            <w:r w:rsidRPr="003862F3">
              <w:rPr>
                <w:kern w:val="24"/>
                <w:sz w:val="20"/>
                <w:szCs w:val="20"/>
                <w:lang w:val="en-US"/>
              </w:rPr>
              <w:lastRenderedPageBreak/>
              <w:t>I</w:t>
            </w:r>
            <w:r w:rsidRPr="003862F3">
              <w:rPr>
                <w:kern w:val="24"/>
                <w:sz w:val="20"/>
                <w:szCs w:val="20"/>
              </w:rPr>
              <w:t xml:space="preserve">  и </w:t>
            </w:r>
            <w:r w:rsidRPr="003862F3">
              <w:rPr>
                <w:kern w:val="24"/>
                <w:sz w:val="20"/>
                <w:szCs w:val="20"/>
                <w:lang w:val="en-US"/>
              </w:rPr>
              <w:t>II</w:t>
            </w:r>
          </w:p>
        </w:tc>
        <w:tc>
          <w:tcPr>
            <w:tcW w:w="2748" w:type="dxa"/>
            <w:tcBorders>
              <w:top w:val="single" w:sz="4" w:space="0" w:color="auto"/>
              <w:left w:val="single" w:sz="4" w:space="0" w:color="auto"/>
              <w:bottom w:val="single" w:sz="4" w:space="0" w:color="auto"/>
              <w:right w:val="single" w:sz="4" w:space="0" w:color="auto"/>
            </w:tcBorders>
            <w:hideMark/>
          </w:tcPr>
          <w:p w:rsidR="003862F3" w:rsidRPr="003862F3" w:rsidRDefault="003862F3" w:rsidP="003862F3">
            <w:pPr>
              <w:pStyle w:val="a6"/>
              <w:ind w:left="1363"/>
              <w:textAlignment w:val="baseline"/>
              <w:rPr>
                <w:kern w:val="24"/>
                <w:sz w:val="20"/>
                <w:szCs w:val="20"/>
              </w:rPr>
            </w:pPr>
            <w:r w:rsidRPr="003862F3">
              <w:rPr>
                <w:kern w:val="24"/>
                <w:sz w:val="20"/>
                <w:szCs w:val="20"/>
              </w:rPr>
              <w:t>МАРТ</w:t>
            </w:r>
          </w:p>
          <w:p w:rsidR="003862F3" w:rsidRPr="003862F3" w:rsidRDefault="003862F3" w:rsidP="003862F3">
            <w:pPr>
              <w:pStyle w:val="a6"/>
              <w:numPr>
                <w:ilvl w:val="0"/>
                <w:numId w:val="63"/>
              </w:numPr>
              <w:textAlignment w:val="baseline"/>
              <w:rPr>
                <w:kern w:val="24"/>
                <w:sz w:val="20"/>
                <w:szCs w:val="20"/>
              </w:rPr>
            </w:pPr>
            <w:r w:rsidRPr="003862F3">
              <w:rPr>
                <w:kern w:val="24"/>
                <w:sz w:val="20"/>
                <w:szCs w:val="20"/>
              </w:rPr>
              <w:t>«Весна. 8 марта – мамин день»</w:t>
            </w:r>
          </w:p>
        </w:tc>
        <w:tc>
          <w:tcPr>
            <w:tcW w:w="6041" w:type="dxa"/>
            <w:tcBorders>
              <w:top w:val="single" w:sz="4" w:space="0" w:color="auto"/>
              <w:left w:val="single" w:sz="4" w:space="0" w:color="auto"/>
              <w:bottom w:val="single" w:sz="4" w:space="0" w:color="auto"/>
              <w:right w:val="single" w:sz="4" w:space="0" w:color="auto"/>
            </w:tcBorders>
          </w:tcPr>
          <w:p w:rsidR="003862F3" w:rsidRPr="003862F3" w:rsidRDefault="003862F3" w:rsidP="003862F3">
            <w:pPr>
              <w:pStyle w:val="a6"/>
              <w:ind w:left="1363"/>
              <w:textAlignment w:val="baseline"/>
              <w:rPr>
                <w:kern w:val="24"/>
                <w:sz w:val="20"/>
                <w:szCs w:val="20"/>
              </w:rPr>
            </w:pPr>
            <w:r w:rsidRPr="003862F3">
              <w:rPr>
                <w:kern w:val="24"/>
                <w:sz w:val="20"/>
                <w:szCs w:val="20"/>
              </w:rPr>
              <w:t xml:space="preserve">Формировать обобщенные представления о весне как времени года, о приспособленности растений и животных к изменениям в природе. Расширять знания о характерных признаках весны. Организовывать все виды детской деятельности вокруг темы семьи, любви к маме, бабушке. Воспитывать уважение к воспитателям. Расширять </w:t>
            </w:r>
            <w:proofErr w:type="spellStart"/>
            <w:r w:rsidRPr="003862F3">
              <w:rPr>
                <w:kern w:val="24"/>
                <w:sz w:val="20"/>
                <w:szCs w:val="20"/>
              </w:rPr>
              <w:t>гендерные</w:t>
            </w:r>
            <w:proofErr w:type="spellEnd"/>
            <w:r w:rsidRPr="003862F3">
              <w:rPr>
                <w:kern w:val="24"/>
                <w:sz w:val="20"/>
                <w:szCs w:val="20"/>
              </w:rPr>
              <w:t xml:space="preserve"> представления, формировать у мальчиков представление о том, что мужчины должны внимательно и уважительно относиться к женщинам. Привлекать детей к изготовлению подарков мам, бабушкам, воспитателям. Воспитывать бережное и чуткое отношение к самым близким людям, потребность радовать </w:t>
            </w:r>
            <w:proofErr w:type="gramStart"/>
            <w:r w:rsidRPr="003862F3">
              <w:rPr>
                <w:kern w:val="24"/>
                <w:sz w:val="20"/>
                <w:szCs w:val="20"/>
              </w:rPr>
              <w:t>близких</w:t>
            </w:r>
            <w:proofErr w:type="gramEnd"/>
            <w:r w:rsidRPr="003862F3">
              <w:rPr>
                <w:kern w:val="24"/>
                <w:sz w:val="20"/>
                <w:szCs w:val="20"/>
              </w:rPr>
              <w:t xml:space="preserve"> добрыми делами</w:t>
            </w:r>
          </w:p>
        </w:tc>
        <w:tc>
          <w:tcPr>
            <w:tcW w:w="2977" w:type="dxa"/>
            <w:tcBorders>
              <w:top w:val="single" w:sz="4" w:space="0" w:color="auto"/>
              <w:left w:val="single" w:sz="4" w:space="0" w:color="auto"/>
              <w:bottom w:val="single" w:sz="4" w:space="0" w:color="auto"/>
              <w:right w:val="single" w:sz="4" w:space="0" w:color="auto"/>
            </w:tcBorders>
          </w:tcPr>
          <w:p w:rsidR="003862F3" w:rsidRPr="003862F3" w:rsidRDefault="003862F3" w:rsidP="003862F3">
            <w:pPr>
              <w:pStyle w:val="a6"/>
              <w:ind w:left="1363"/>
              <w:textAlignment w:val="baseline"/>
              <w:rPr>
                <w:kern w:val="24"/>
                <w:sz w:val="20"/>
                <w:szCs w:val="20"/>
              </w:rPr>
            </w:pPr>
          </w:p>
          <w:p w:rsidR="003862F3" w:rsidRPr="003862F3" w:rsidRDefault="003862F3" w:rsidP="003862F3">
            <w:pPr>
              <w:pStyle w:val="a6"/>
              <w:ind w:left="1363"/>
              <w:textAlignment w:val="baseline"/>
              <w:rPr>
                <w:kern w:val="24"/>
                <w:sz w:val="20"/>
                <w:szCs w:val="20"/>
              </w:rPr>
            </w:pPr>
            <w:r w:rsidRPr="003862F3">
              <w:rPr>
                <w:kern w:val="24"/>
                <w:sz w:val="20"/>
                <w:szCs w:val="20"/>
              </w:rPr>
              <w:t>.</w:t>
            </w:r>
          </w:p>
          <w:p w:rsidR="003862F3" w:rsidRPr="003862F3" w:rsidRDefault="003862F3" w:rsidP="003862F3">
            <w:pPr>
              <w:pStyle w:val="a6"/>
              <w:ind w:left="1363"/>
              <w:textAlignment w:val="baseline"/>
              <w:rPr>
                <w:kern w:val="24"/>
                <w:sz w:val="20"/>
                <w:szCs w:val="20"/>
              </w:rPr>
            </w:pPr>
            <w:r w:rsidRPr="003862F3">
              <w:rPr>
                <w:kern w:val="24"/>
                <w:sz w:val="20"/>
                <w:szCs w:val="20"/>
              </w:rPr>
              <w:tab/>
              <w:t>1-2 неделя марта</w:t>
            </w:r>
          </w:p>
        </w:tc>
        <w:tc>
          <w:tcPr>
            <w:tcW w:w="3127" w:type="dxa"/>
            <w:shd w:val="clear" w:color="auto" w:fill="auto"/>
          </w:tcPr>
          <w:p w:rsidR="003862F3" w:rsidRPr="003862F3" w:rsidRDefault="003862F3" w:rsidP="003862F3">
            <w:pPr>
              <w:pStyle w:val="a6"/>
              <w:ind w:left="1363"/>
              <w:textAlignment w:val="baseline"/>
              <w:rPr>
                <w:kern w:val="24"/>
                <w:sz w:val="20"/>
                <w:szCs w:val="20"/>
              </w:rPr>
            </w:pPr>
            <w:r w:rsidRPr="003862F3">
              <w:rPr>
                <w:kern w:val="24"/>
                <w:sz w:val="20"/>
                <w:szCs w:val="20"/>
              </w:rPr>
              <w:t>Утренник «Мамин день»</w:t>
            </w:r>
          </w:p>
        </w:tc>
      </w:tr>
      <w:tr w:rsidR="003862F3" w:rsidRPr="003862F3" w:rsidTr="003862F3">
        <w:trPr>
          <w:cantSplit/>
          <w:trHeight w:val="1134"/>
          <w:jc w:val="center"/>
        </w:trPr>
        <w:tc>
          <w:tcPr>
            <w:tcW w:w="708" w:type="dxa"/>
            <w:tcBorders>
              <w:top w:val="single" w:sz="4" w:space="0" w:color="auto"/>
              <w:left w:val="single" w:sz="4" w:space="0" w:color="auto"/>
              <w:bottom w:val="single" w:sz="4" w:space="0" w:color="auto"/>
              <w:right w:val="single" w:sz="4" w:space="0" w:color="auto"/>
            </w:tcBorders>
            <w:textDirection w:val="btLr"/>
            <w:hideMark/>
          </w:tcPr>
          <w:p w:rsidR="003862F3" w:rsidRPr="003862F3" w:rsidRDefault="003862F3" w:rsidP="003862F3">
            <w:pPr>
              <w:pStyle w:val="a6"/>
              <w:ind w:left="1363"/>
              <w:textAlignment w:val="baseline"/>
              <w:rPr>
                <w:kern w:val="24"/>
                <w:sz w:val="20"/>
                <w:szCs w:val="20"/>
              </w:rPr>
            </w:pPr>
            <w:r w:rsidRPr="003862F3">
              <w:rPr>
                <w:kern w:val="24"/>
                <w:sz w:val="20"/>
                <w:szCs w:val="20"/>
                <w:lang w:val="en-US"/>
              </w:rPr>
              <w:t>III</w:t>
            </w:r>
            <w:r w:rsidRPr="003862F3">
              <w:rPr>
                <w:kern w:val="24"/>
                <w:sz w:val="20"/>
                <w:szCs w:val="20"/>
              </w:rPr>
              <w:t xml:space="preserve"> и </w:t>
            </w:r>
            <w:r w:rsidRPr="003862F3">
              <w:rPr>
                <w:kern w:val="24"/>
                <w:sz w:val="20"/>
                <w:szCs w:val="20"/>
                <w:lang w:val="en-US"/>
              </w:rPr>
              <w:t>IV</w:t>
            </w:r>
          </w:p>
        </w:tc>
        <w:tc>
          <w:tcPr>
            <w:tcW w:w="2748" w:type="dxa"/>
            <w:tcBorders>
              <w:top w:val="single" w:sz="4" w:space="0" w:color="auto"/>
              <w:left w:val="single" w:sz="4" w:space="0" w:color="auto"/>
              <w:bottom w:val="single" w:sz="4" w:space="0" w:color="auto"/>
              <w:right w:val="single" w:sz="4" w:space="0" w:color="auto"/>
            </w:tcBorders>
            <w:hideMark/>
          </w:tcPr>
          <w:p w:rsidR="003862F3" w:rsidRPr="003862F3" w:rsidRDefault="003862F3" w:rsidP="003862F3">
            <w:pPr>
              <w:pStyle w:val="a6"/>
              <w:numPr>
                <w:ilvl w:val="0"/>
                <w:numId w:val="63"/>
              </w:numPr>
              <w:textAlignment w:val="baseline"/>
              <w:rPr>
                <w:kern w:val="24"/>
                <w:sz w:val="20"/>
                <w:szCs w:val="20"/>
              </w:rPr>
            </w:pPr>
            <w:r w:rsidRPr="003862F3">
              <w:rPr>
                <w:kern w:val="24"/>
                <w:sz w:val="20"/>
                <w:szCs w:val="20"/>
              </w:rPr>
              <w:t>«Народная игрушка. Роспись»</w:t>
            </w:r>
          </w:p>
        </w:tc>
        <w:tc>
          <w:tcPr>
            <w:tcW w:w="6041" w:type="dxa"/>
            <w:tcBorders>
              <w:top w:val="single" w:sz="4" w:space="0" w:color="auto"/>
              <w:left w:val="single" w:sz="4" w:space="0" w:color="auto"/>
              <w:bottom w:val="single" w:sz="4" w:space="0" w:color="auto"/>
              <w:right w:val="single" w:sz="4" w:space="0" w:color="auto"/>
            </w:tcBorders>
            <w:hideMark/>
          </w:tcPr>
          <w:p w:rsidR="003862F3" w:rsidRPr="003862F3" w:rsidRDefault="003862F3" w:rsidP="003862F3">
            <w:pPr>
              <w:pStyle w:val="a6"/>
              <w:ind w:left="1363"/>
              <w:textAlignment w:val="baseline"/>
              <w:rPr>
                <w:kern w:val="24"/>
                <w:sz w:val="20"/>
                <w:szCs w:val="20"/>
              </w:rPr>
            </w:pPr>
            <w:r w:rsidRPr="003862F3">
              <w:rPr>
                <w:kern w:val="24"/>
                <w:sz w:val="20"/>
                <w:szCs w:val="20"/>
              </w:rPr>
              <w:t xml:space="preserve">Продолжать знакомить детей с народными традициями и обычаями, </w:t>
            </w:r>
            <w:proofErr w:type="gramStart"/>
            <w:r w:rsidRPr="003862F3">
              <w:rPr>
                <w:kern w:val="24"/>
                <w:sz w:val="20"/>
                <w:szCs w:val="20"/>
              </w:rPr>
              <w:t>в</w:t>
            </w:r>
            <w:proofErr w:type="gramEnd"/>
            <w:r w:rsidRPr="003862F3">
              <w:rPr>
                <w:kern w:val="24"/>
                <w:sz w:val="20"/>
                <w:szCs w:val="20"/>
              </w:rPr>
              <w:t xml:space="preserve"> </w:t>
            </w:r>
            <w:proofErr w:type="gramStart"/>
            <w:r w:rsidRPr="003862F3">
              <w:rPr>
                <w:kern w:val="24"/>
                <w:sz w:val="20"/>
                <w:szCs w:val="20"/>
              </w:rPr>
              <w:t>народным</w:t>
            </w:r>
            <w:proofErr w:type="gramEnd"/>
            <w:r w:rsidRPr="003862F3">
              <w:rPr>
                <w:kern w:val="24"/>
                <w:sz w:val="20"/>
                <w:szCs w:val="20"/>
              </w:rPr>
              <w:t xml:space="preserve"> декоративно-прикладным искусством (Городец, </w:t>
            </w:r>
            <w:proofErr w:type="spellStart"/>
            <w:r w:rsidRPr="003862F3">
              <w:rPr>
                <w:kern w:val="24"/>
                <w:sz w:val="20"/>
                <w:szCs w:val="20"/>
              </w:rPr>
              <w:t>Полхов-Майдан</w:t>
            </w:r>
            <w:proofErr w:type="spellEnd"/>
            <w:r w:rsidRPr="003862F3">
              <w:rPr>
                <w:kern w:val="24"/>
                <w:sz w:val="20"/>
                <w:szCs w:val="20"/>
              </w:rPr>
              <w:t>, Гжель). Расширять представления о народных игрушках (матрешк</w:t>
            </w:r>
            <w:proofErr w:type="gramStart"/>
            <w:r w:rsidRPr="003862F3">
              <w:rPr>
                <w:kern w:val="24"/>
                <w:sz w:val="20"/>
                <w:szCs w:val="20"/>
              </w:rPr>
              <w:t>и-</w:t>
            </w:r>
            <w:proofErr w:type="gramEnd"/>
            <w:r w:rsidRPr="003862F3">
              <w:rPr>
                <w:kern w:val="24"/>
                <w:sz w:val="20"/>
                <w:szCs w:val="20"/>
              </w:rPr>
              <w:t xml:space="preserve"> городецкая, </w:t>
            </w:r>
            <w:proofErr w:type="spellStart"/>
            <w:r w:rsidRPr="003862F3">
              <w:rPr>
                <w:kern w:val="24"/>
                <w:sz w:val="20"/>
                <w:szCs w:val="20"/>
              </w:rPr>
              <w:t>богородская</w:t>
            </w:r>
            <w:proofErr w:type="spellEnd"/>
            <w:r w:rsidRPr="003862F3">
              <w:rPr>
                <w:kern w:val="24"/>
                <w:sz w:val="20"/>
                <w:szCs w:val="20"/>
              </w:rPr>
              <w:t>; бирюльки). Знакомить с национальным декоративно-прикладным искусством. Рассказывать детям о русской избе и других строениях,  их  внутреннем убранстве, предметах быта, одежды</w:t>
            </w:r>
          </w:p>
        </w:tc>
        <w:tc>
          <w:tcPr>
            <w:tcW w:w="2977" w:type="dxa"/>
            <w:tcBorders>
              <w:top w:val="single" w:sz="4" w:space="0" w:color="auto"/>
              <w:left w:val="single" w:sz="4" w:space="0" w:color="auto"/>
              <w:bottom w:val="single" w:sz="4" w:space="0" w:color="auto"/>
              <w:right w:val="single" w:sz="4" w:space="0" w:color="auto"/>
            </w:tcBorders>
          </w:tcPr>
          <w:p w:rsidR="003862F3" w:rsidRPr="003862F3" w:rsidRDefault="003862F3" w:rsidP="003862F3">
            <w:pPr>
              <w:pStyle w:val="a6"/>
              <w:ind w:left="1363"/>
              <w:textAlignment w:val="baseline"/>
              <w:rPr>
                <w:kern w:val="24"/>
                <w:sz w:val="20"/>
                <w:szCs w:val="20"/>
              </w:rPr>
            </w:pPr>
            <w:r w:rsidRPr="003862F3">
              <w:rPr>
                <w:kern w:val="24"/>
                <w:sz w:val="20"/>
                <w:szCs w:val="20"/>
              </w:rPr>
              <w:t>.</w:t>
            </w:r>
          </w:p>
          <w:p w:rsidR="003862F3" w:rsidRPr="003862F3" w:rsidRDefault="003862F3" w:rsidP="003862F3">
            <w:pPr>
              <w:pStyle w:val="a6"/>
              <w:ind w:left="1363"/>
              <w:textAlignment w:val="baseline"/>
              <w:rPr>
                <w:kern w:val="24"/>
                <w:sz w:val="20"/>
                <w:szCs w:val="20"/>
              </w:rPr>
            </w:pPr>
            <w:r w:rsidRPr="003862F3">
              <w:rPr>
                <w:kern w:val="24"/>
                <w:sz w:val="20"/>
                <w:szCs w:val="20"/>
              </w:rPr>
              <w:t>3-4 неделя марта</w:t>
            </w:r>
          </w:p>
        </w:tc>
        <w:tc>
          <w:tcPr>
            <w:tcW w:w="3127" w:type="dxa"/>
            <w:shd w:val="clear" w:color="auto" w:fill="auto"/>
          </w:tcPr>
          <w:p w:rsidR="003862F3" w:rsidRPr="003862F3" w:rsidRDefault="003862F3" w:rsidP="003862F3">
            <w:pPr>
              <w:pStyle w:val="a6"/>
              <w:ind w:left="1363"/>
              <w:textAlignment w:val="baseline"/>
              <w:rPr>
                <w:kern w:val="24"/>
                <w:sz w:val="20"/>
                <w:szCs w:val="20"/>
              </w:rPr>
            </w:pPr>
            <w:r w:rsidRPr="003862F3">
              <w:rPr>
                <w:kern w:val="24"/>
                <w:sz w:val="20"/>
                <w:szCs w:val="20"/>
              </w:rPr>
              <w:t>Развлечение «В гости к бабушке Маланье»</w:t>
            </w:r>
          </w:p>
        </w:tc>
      </w:tr>
      <w:tr w:rsidR="003862F3" w:rsidRPr="003862F3" w:rsidTr="003862F3">
        <w:trPr>
          <w:cantSplit/>
          <w:trHeight w:val="957"/>
          <w:jc w:val="center"/>
        </w:trPr>
        <w:tc>
          <w:tcPr>
            <w:tcW w:w="708" w:type="dxa"/>
            <w:tcBorders>
              <w:top w:val="single" w:sz="4" w:space="0" w:color="auto"/>
              <w:left w:val="single" w:sz="4" w:space="0" w:color="auto"/>
              <w:bottom w:val="single" w:sz="4" w:space="0" w:color="auto"/>
              <w:right w:val="single" w:sz="4" w:space="0" w:color="auto"/>
            </w:tcBorders>
            <w:textDirection w:val="btLr"/>
            <w:hideMark/>
          </w:tcPr>
          <w:p w:rsidR="003862F3" w:rsidRPr="003862F3" w:rsidRDefault="003862F3" w:rsidP="003862F3">
            <w:pPr>
              <w:pStyle w:val="a6"/>
              <w:ind w:left="1363"/>
              <w:textAlignment w:val="baseline"/>
              <w:rPr>
                <w:kern w:val="24"/>
                <w:sz w:val="20"/>
                <w:szCs w:val="20"/>
              </w:rPr>
            </w:pPr>
            <w:r w:rsidRPr="003862F3">
              <w:rPr>
                <w:kern w:val="24"/>
                <w:sz w:val="20"/>
                <w:szCs w:val="20"/>
                <w:lang w:val="en-US"/>
              </w:rPr>
              <w:t>I</w:t>
            </w:r>
            <w:r w:rsidRPr="003862F3">
              <w:rPr>
                <w:kern w:val="24"/>
                <w:sz w:val="20"/>
                <w:szCs w:val="20"/>
              </w:rPr>
              <w:t xml:space="preserve">  и </w:t>
            </w:r>
            <w:r w:rsidRPr="003862F3">
              <w:rPr>
                <w:kern w:val="24"/>
                <w:sz w:val="20"/>
                <w:szCs w:val="20"/>
                <w:lang w:val="en-US"/>
              </w:rPr>
              <w:t>II</w:t>
            </w:r>
          </w:p>
        </w:tc>
        <w:tc>
          <w:tcPr>
            <w:tcW w:w="2748" w:type="dxa"/>
            <w:tcBorders>
              <w:top w:val="single" w:sz="4" w:space="0" w:color="auto"/>
              <w:left w:val="single" w:sz="4" w:space="0" w:color="auto"/>
              <w:bottom w:val="single" w:sz="4" w:space="0" w:color="auto"/>
              <w:right w:val="single" w:sz="4" w:space="0" w:color="auto"/>
            </w:tcBorders>
            <w:hideMark/>
          </w:tcPr>
          <w:p w:rsidR="003862F3" w:rsidRPr="003862F3" w:rsidRDefault="003862F3" w:rsidP="003862F3">
            <w:pPr>
              <w:pStyle w:val="a6"/>
              <w:ind w:left="1363"/>
              <w:textAlignment w:val="baseline"/>
              <w:rPr>
                <w:kern w:val="24"/>
                <w:sz w:val="20"/>
                <w:szCs w:val="20"/>
              </w:rPr>
            </w:pPr>
            <w:r w:rsidRPr="003862F3">
              <w:rPr>
                <w:kern w:val="24"/>
                <w:sz w:val="20"/>
                <w:szCs w:val="20"/>
              </w:rPr>
              <w:t>АПРЕЛЬ</w:t>
            </w:r>
          </w:p>
          <w:p w:rsidR="003862F3" w:rsidRPr="003862F3" w:rsidRDefault="003862F3" w:rsidP="003862F3">
            <w:pPr>
              <w:pStyle w:val="a6"/>
              <w:numPr>
                <w:ilvl w:val="0"/>
                <w:numId w:val="64"/>
              </w:numPr>
              <w:textAlignment w:val="baseline"/>
              <w:rPr>
                <w:kern w:val="24"/>
                <w:sz w:val="20"/>
                <w:szCs w:val="20"/>
              </w:rPr>
            </w:pPr>
            <w:r w:rsidRPr="003862F3">
              <w:rPr>
                <w:kern w:val="24"/>
                <w:sz w:val="20"/>
                <w:szCs w:val="20"/>
              </w:rPr>
              <w:t>«Космос. Планеты. День Космонавтики»</w:t>
            </w:r>
          </w:p>
        </w:tc>
        <w:tc>
          <w:tcPr>
            <w:tcW w:w="6041" w:type="dxa"/>
            <w:tcBorders>
              <w:top w:val="single" w:sz="4" w:space="0" w:color="auto"/>
              <w:left w:val="single" w:sz="4" w:space="0" w:color="auto"/>
              <w:bottom w:val="single" w:sz="4" w:space="0" w:color="auto"/>
              <w:right w:val="single" w:sz="4" w:space="0" w:color="auto"/>
            </w:tcBorders>
          </w:tcPr>
          <w:p w:rsidR="003862F3" w:rsidRPr="003862F3" w:rsidRDefault="003862F3" w:rsidP="003862F3">
            <w:pPr>
              <w:pStyle w:val="a6"/>
              <w:ind w:left="1363"/>
              <w:textAlignment w:val="baseline"/>
              <w:rPr>
                <w:kern w:val="24"/>
                <w:sz w:val="20"/>
                <w:szCs w:val="20"/>
              </w:rPr>
            </w:pPr>
            <w:r w:rsidRPr="003862F3">
              <w:rPr>
                <w:kern w:val="24"/>
                <w:sz w:val="20"/>
                <w:szCs w:val="20"/>
              </w:rPr>
              <w:t>Познакомить детей с планетами солнечной системы, рассказать о нашей планете Земля. Познакомить с историей освоения космоса и первыми космонавтами. Расширять кругозор путем популяризации знаний о достижениях в области космонавтики. Воспитывать чувство патриотизма</w:t>
            </w:r>
          </w:p>
        </w:tc>
        <w:tc>
          <w:tcPr>
            <w:tcW w:w="2977" w:type="dxa"/>
            <w:tcBorders>
              <w:top w:val="single" w:sz="4" w:space="0" w:color="auto"/>
              <w:left w:val="single" w:sz="4" w:space="0" w:color="auto"/>
              <w:bottom w:val="single" w:sz="4" w:space="0" w:color="auto"/>
              <w:right w:val="single" w:sz="4" w:space="0" w:color="auto"/>
            </w:tcBorders>
          </w:tcPr>
          <w:p w:rsidR="003862F3" w:rsidRPr="003862F3" w:rsidRDefault="003862F3" w:rsidP="003862F3">
            <w:pPr>
              <w:pStyle w:val="a6"/>
              <w:ind w:left="1363"/>
              <w:textAlignment w:val="baseline"/>
              <w:rPr>
                <w:kern w:val="24"/>
                <w:sz w:val="20"/>
                <w:szCs w:val="20"/>
              </w:rPr>
            </w:pPr>
            <w:r w:rsidRPr="003862F3">
              <w:rPr>
                <w:kern w:val="24"/>
                <w:sz w:val="20"/>
                <w:szCs w:val="20"/>
              </w:rPr>
              <w:t>1-2 неделя апреля.</w:t>
            </w:r>
          </w:p>
        </w:tc>
        <w:tc>
          <w:tcPr>
            <w:tcW w:w="3127" w:type="dxa"/>
            <w:shd w:val="clear" w:color="auto" w:fill="auto"/>
          </w:tcPr>
          <w:p w:rsidR="003862F3" w:rsidRPr="003862F3" w:rsidRDefault="003862F3" w:rsidP="003862F3">
            <w:pPr>
              <w:pStyle w:val="a6"/>
              <w:ind w:left="1363"/>
              <w:textAlignment w:val="baseline"/>
              <w:rPr>
                <w:kern w:val="24"/>
                <w:sz w:val="20"/>
                <w:szCs w:val="20"/>
              </w:rPr>
            </w:pPr>
            <w:r w:rsidRPr="003862F3">
              <w:rPr>
                <w:kern w:val="24"/>
                <w:sz w:val="20"/>
                <w:szCs w:val="20"/>
              </w:rPr>
              <w:t>Развлечение «Космическое путешествие»</w:t>
            </w:r>
          </w:p>
        </w:tc>
      </w:tr>
      <w:tr w:rsidR="003862F3" w:rsidRPr="003862F3" w:rsidTr="003862F3">
        <w:trPr>
          <w:cantSplit/>
          <w:trHeight w:val="1134"/>
          <w:jc w:val="center"/>
        </w:trPr>
        <w:tc>
          <w:tcPr>
            <w:tcW w:w="708" w:type="dxa"/>
            <w:tcBorders>
              <w:top w:val="single" w:sz="4" w:space="0" w:color="auto"/>
              <w:left w:val="single" w:sz="4" w:space="0" w:color="auto"/>
              <w:bottom w:val="single" w:sz="4" w:space="0" w:color="auto"/>
              <w:right w:val="single" w:sz="4" w:space="0" w:color="auto"/>
            </w:tcBorders>
            <w:textDirection w:val="btLr"/>
            <w:hideMark/>
          </w:tcPr>
          <w:p w:rsidR="003862F3" w:rsidRPr="003862F3" w:rsidRDefault="003862F3" w:rsidP="003862F3">
            <w:pPr>
              <w:pStyle w:val="a6"/>
              <w:ind w:left="1363"/>
              <w:textAlignment w:val="baseline"/>
              <w:rPr>
                <w:kern w:val="24"/>
                <w:sz w:val="20"/>
                <w:szCs w:val="20"/>
              </w:rPr>
            </w:pPr>
            <w:r w:rsidRPr="003862F3">
              <w:rPr>
                <w:kern w:val="24"/>
                <w:sz w:val="20"/>
                <w:szCs w:val="20"/>
                <w:lang w:val="en-US"/>
              </w:rPr>
              <w:t>III</w:t>
            </w:r>
            <w:r w:rsidRPr="003862F3">
              <w:rPr>
                <w:kern w:val="24"/>
                <w:sz w:val="20"/>
                <w:szCs w:val="20"/>
              </w:rPr>
              <w:t xml:space="preserve"> и </w:t>
            </w:r>
            <w:r w:rsidRPr="003862F3">
              <w:rPr>
                <w:kern w:val="24"/>
                <w:sz w:val="20"/>
                <w:szCs w:val="20"/>
                <w:lang w:val="en-US"/>
              </w:rPr>
              <w:t>IV</w:t>
            </w:r>
          </w:p>
        </w:tc>
        <w:tc>
          <w:tcPr>
            <w:tcW w:w="2748" w:type="dxa"/>
            <w:tcBorders>
              <w:top w:val="single" w:sz="4" w:space="0" w:color="auto"/>
              <w:left w:val="single" w:sz="4" w:space="0" w:color="auto"/>
              <w:bottom w:val="single" w:sz="4" w:space="0" w:color="auto"/>
              <w:right w:val="single" w:sz="4" w:space="0" w:color="auto"/>
            </w:tcBorders>
            <w:hideMark/>
          </w:tcPr>
          <w:p w:rsidR="003862F3" w:rsidRPr="003862F3" w:rsidRDefault="003862F3" w:rsidP="003862F3">
            <w:pPr>
              <w:pStyle w:val="a6"/>
              <w:numPr>
                <w:ilvl w:val="0"/>
                <w:numId w:val="64"/>
              </w:numPr>
              <w:textAlignment w:val="baseline"/>
              <w:rPr>
                <w:kern w:val="24"/>
                <w:sz w:val="20"/>
                <w:szCs w:val="20"/>
              </w:rPr>
            </w:pPr>
            <w:r w:rsidRPr="003862F3">
              <w:rPr>
                <w:kern w:val="24"/>
                <w:sz w:val="20"/>
                <w:szCs w:val="20"/>
              </w:rPr>
              <w:t>«</w:t>
            </w:r>
            <w:proofErr w:type="spellStart"/>
            <w:r w:rsidRPr="003862F3">
              <w:rPr>
                <w:kern w:val="24"/>
                <w:sz w:val="20"/>
                <w:szCs w:val="20"/>
              </w:rPr>
              <w:t>Габдулла</w:t>
            </w:r>
            <w:proofErr w:type="spellEnd"/>
            <w:proofErr w:type="gramStart"/>
            <w:r w:rsidRPr="003862F3">
              <w:rPr>
                <w:kern w:val="24"/>
                <w:sz w:val="20"/>
                <w:szCs w:val="20"/>
              </w:rPr>
              <w:t xml:space="preserve"> Т</w:t>
            </w:r>
            <w:proofErr w:type="gramEnd"/>
            <w:r w:rsidRPr="003862F3">
              <w:rPr>
                <w:kern w:val="24"/>
                <w:sz w:val="20"/>
                <w:szCs w:val="20"/>
              </w:rPr>
              <w:t>укай»</w:t>
            </w:r>
          </w:p>
        </w:tc>
        <w:tc>
          <w:tcPr>
            <w:tcW w:w="6041" w:type="dxa"/>
            <w:tcBorders>
              <w:top w:val="single" w:sz="4" w:space="0" w:color="auto"/>
              <w:left w:val="single" w:sz="4" w:space="0" w:color="auto"/>
              <w:bottom w:val="single" w:sz="4" w:space="0" w:color="auto"/>
              <w:right w:val="single" w:sz="4" w:space="0" w:color="auto"/>
            </w:tcBorders>
            <w:hideMark/>
          </w:tcPr>
          <w:p w:rsidR="003862F3" w:rsidRPr="003862F3" w:rsidRDefault="003862F3" w:rsidP="003862F3">
            <w:pPr>
              <w:pStyle w:val="a6"/>
              <w:ind w:left="1363"/>
              <w:textAlignment w:val="baseline"/>
              <w:rPr>
                <w:kern w:val="24"/>
                <w:sz w:val="20"/>
                <w:szCs w:val="20"/>
              </w:rPr>
            </w:pPr>
            <w:proofErr w:type="gramStart"/>
            <w:r w:rsidRPr="003862F3">
              <w:rPr>
                <w:kern w:val="24"/>
                <w:sz w:val="20"/>
                <w:szCs w:val="20"/>
              </w:rPr>
              <w:t>Познакомить детей с жизнью и творчеством великого татарского поэта Г. Тукая</w:t>
            </w:r>
            <w:proofErr w:type="gramEnd"/>
            <w:r w:rsidRPr="003862F3">
              <w:rPr>
                <w:kern w:val="24"/>
                <w:sz w:val="20"/>
                <w:szCs w:val="20"/>
              </w:rPr>
              <w:t>. При знакомстве с его сказками, стихами, показать разносторонность его творчества. Воспитывать любовь к произведениям татарского поэта, к татарскому языку</w:t>
            </w:r>
          </w:p>
        </w:tc>
        <w:tc>
          <w:tcPr>
            <w:tcW w:w="2977" w:type="dxa"/>
            <w:tcBorders>
              <w:top w:val="single" w:sz="4" w:space="0" w:color="auto"/>
              <w:left w:val="single" w:sz="4" w:space="0" w:color="auto"/>
              <w:bottom w:val="single" w:sz="4" w:space="0" w:color="auto"/>
              <w:right w:val="single" w:sz="4" w:space="0" w:color="auto"/>
            </w:tcBorders>
          </w:tcPr>
          <w:p w:rsidR="003862F3" w:rsidRPr="003862F3" w:rsidRDefault="003862F3" w:rsidP="003862F3">
            <w:pPr>
              <w:pStyle w:val="a6"/>
              <w:ind w:left="1363"/>
              <w:textAlignment w:val="baseline"/>
              <w:rPr>
                <w:kern w:val="24"/>
                <w:sz w:val="20"/>
                <w:szCs w:val="20"/>
              </w:rPr>
            </w:pPr>
            <w:r w:rsidRPr="003862F3">
              <w:rPr>
                <w:kern w:val="24"/>
                <w:sz w:val="20"/>
                <w:szCs w:val="20"/>
              </w:rPr>
              <w:t>3-4 неделя апреля.</w:t>
            </w:r>
          </w:p>
        </w:tc>
        <w:tc>
          <w:tcPr>
            <w:tcW w:w="3127" w:type="dxa"/>
            <w:shd w:val="clear" w:color="auto" w:fill="auto"/>
          </w:tcPr>
          <w:p w:rsidR="003862F3" w:rsidRPr="003862F3" w:rsidRDefault="003862F3" w:rsidP="003862F3">
            <w:pPr>
              <w:pStyle w:val="a6"/>
              <w:ind w:left="1363"/>
              <w:textAlignment w:val="baseline"/>
              <w:rPr>
                <w:kern w:val="24"/>
                <w:sz w:val="20"/>
                <w:szCs w:val="20"/>
              </w:rPr>
            </w:pPr>
            <w:r w:rsidRPr="003862F3">
              <w:rPr>
                <w:kern w:val="24"/>
                <w:sz w:val="20"/>
                <w:szCs w:val="20"/>
              </w:rPr>
              <w:t>Развлечение «</w:t>
            </w:r>
            <w:proofErr w:type="spellStart"/>
            <w:r w:rsidRPr="003862F3">
              <w:rPr>
                <w:kern w:val="24"/>
                <w:sz w:val="20"/>
                <w:szCs w:val="20"/>
              </w:rPr>
              <w:t>Габдулла</w:t>
            </w:r>
            <w:proofErr w:type="spellEnd"/>
            <w:proofErr w:type="gramStart"/>
            <w:r w:rsidRPr="003862F3">
              <w:rPr>
                <w:kern w:val="24"/>
                <w:sz w:val="20"/>
                <w:szCs w:val="20"/>
              </w:rPr>
              <w:t xml:space="preserve"> Т</w:t>
            </w:r>
            <w:proofErr w:type="gramEnd"/>
            <w:r w:rsidRPr="003862F3">
              <w:rPr>
                <w:kern w:val="24"/>
                <w:sz w:val="20"/>
                <w:szCs w:val="20"/>
              </w:rPr>
              <w:t>укай в наших сердцах»</w:t>
            </w:r>
          </w:p>
        </w:tc>
      </w:tr>
      <w:tr w:rsidR="003862F3" w:rsidRPr="003862F3" w:rsidTr="003862F3">
        <w:trPr>
          <w:cantSplit/>
          <w:trHeight w:val="816"/>
          <w:jc w:val="center"/>
        </w:trPr>
        <w:tc>
          <w:tcPr>
            <w:tcW w:w="708" w:type="dxa"/>
            <w:tcBorders>
              <w:top w:val="single" w:sz="4" w:space="0" w:color="auto"/>
              <w:left w:val="single" w:sz="4" w:space="0" w:color="auto"/>
              <w:bottom w:val="single" w:sz="4" w:space="0" w:color="auto"/>
              <w:right w:val="single" w:sz="4" w:space="0" w:color="auto"/>
            </w:tcBorders>
            <w:textDirection w:val="btLr"/>
            <w:hideMark/>
          </w:tcPr>
          <w:p w:rsidR="003862F3" w:rsidRPr="003862F3" w:rsidRDefault="003862F3" w:rsidP="003862F3">
            <w:pPr>
              <w:pStyle w:val="a6"/>
              <w:ind w:left="1363"/>
              <w:textAlignment w:val="baseline"/>
              <w:rPr>
                <w:kern w:val="24"/>
                <w:sz w:val="20"/>
                <w:szCs w:val="20"/>
              </w:rPr>
            </w:pPr>
            <w:r w:rsidRPr="003862F3">
              <w:rPr>
                <w:kern w:val="24"/>
                <w:sz w:val="20"/>
                <w:szCs w:val="20"/>
                <w:lang w:val="en-US"/>
              </w:rPr>
              <w:t xml:space="preserve">I </w:t>
            </w:r>
          </w:p>
        </w:tc>
        <w:tc>
          <w:tcPr>
            <w:tcW w:w="2748" w:type="dxa"/>
            <w:tcBorders>
              <w:top w:val="single" w:sz="4" w:space="0" w:color="auto"/>
              <w:left w:val="single" w:sz="4" w:space="0" w:color="auto"/>
              <w:bottom w:val="single" w:sz="4" w:space="0" w:color="auto"/>
              <w:right w:val="single" w:sz="4" w:space="0" w:color="auto"/>
            </w:tcBorders>
            <w:hideMark/>
          </w:tcPr>
          <w:p w:rsidR="003862F3" w:rsidRPr="003862F3" w:rsidRDefault="003862F3" w:rsidP="003862F3">
            <w:pPr>
              <w:pStyle w:val="a6"/>
              <w:ind w:left="1363"/>
              <w:textAlignment w:val="baseline"/>
              <w:rPr>
                <w:kern w:val="24"/>
                <w:sz w:val="20"/>
                <w:szCs w:val="20"/>
              </w:rPr>
            </w:pPr>
            <w:r w:rsidRPr="003862F3">
              <w:rPr>
                <w:kern w:val="24"/>
                <w:sz w:val="20"/>
                <w:szCs w:val="20"/>
              </w:rPr>
              <w:t>МАЙ</w:t>
            </w:r>
          </w:p>
          <w:p w:rsidR="003862F3" w:rsidRPr="003862F3" w:rsidRDefault="003862F3" w:rsidP="003862F3">
            <w:pPr>
              <w:pStyle w:val="a6"/>
              <w:numPr>
                <w:ilvl w:val="0"/>
                <w:numId w:val="65"/>
              </w:numPr>
              <w:textAlignment w:val="baseline"/>
              <w:rPr>
                <w:kern w:val="24"/>
                <w:sz w:val="20"/>
                <w:szCs w:val="20"/>
              </w:rPr>
            </w:pPr>
            <w:r w:rsidRPr="003862F3">
              <w:rPr>
                <w:kern w:val="24"/>
                <w:sz w:val="20"/>
                <w:szCs w:val="20"/>
              </w:rPr>
              <w:t>«День Победы»</w:t>
            </w:r>
          </w:p>
        </w:tc>
        <w:tc>
          <w:tcPr>
            <w:tcW w:w="6041" w:type="dxa"/>
            <w:tcBorders>
              <w:top w:val="single" w:sz="4" w:space="0" w:color="auto"/>
              <w:left w:val="single" w:sz="4" w:space="0" w:color="auto"/>
              <w:bottom w:val="single" w:sz="4" w:space="0" w:color="auto"/>
              <w:right w:val="single" w:sz="4" w:space="0" w:color="auto"/>
            </w:tcBorders>
          </w:tcPr>
          <w:p w:rsidR="003862F3" w:rsidRPr="003862F3" w:rsidRDefault="003862F3" w:rsidP="003862F3">
            <w:pPr>
              <w:pStyle w:val="a6"/>
              <w:ind w:left="1363"/>
              <w:textAlignment w:val="baseline"/>
              <w:rPr>
                <w:kern w:val="24"/>
                <w:sz w:val="20"/>
                <w:szCs w:val="20"/>
              </w:rPr>
            </w:pPr>
            <w:r w:rsidRPr="003862F3">
              <w:rPr>
                <w:kern w:val="24"/>
                <w:sz w:val="20"/>
                <w:szCs w:val="20"/>
              </w:rPr>
              <w:t>Воспитывать дошкольников в духе патриотизма, любви к Родине. Расширять знания о героях Великой Отечественной войны, о победе нашей страны в войне. Знакомить с памятниками героям Великой Отечественной войны</w:t>
            </w:r>
          </w:p>
        </w:tc>
        <w:tc>
          <w:tcPr>
            <w:tcW w:w="2977" w:type="dxa"/>
            <w:tcBorders>
              <w:top w:val="single" w:sz="4" w:space="0" w:color="auto"/>
              <w:left w:val="single" w:sz="4" w:space="0" w:color="auto"/>
              <w:bottom w:val="single" w:sz="4" w:space="0" w:color="auto"/>
              <w:right w:val="single" w:sz="4" w:space="0" w:color="auto"/>
            </w:tcBorders>
          </w:tcPr>
          <w:p w:rsidR="003862F3" w:rsidRPr="003862F3" w:rsidRDefault="003862F3" w:rsidP="003862F3">
            <w:pPr>
              <w:pStyle w:val="a6"/>
              <w:ind w:left="1363"/>
              <w:textAlignment w:val="baseline"/>
              <w:rPr>
                <w:kern w:val="24"/>
                <w:sz w:val="20"/>
                <w:szCs w:val="20"/>
              </w:rPr>
            </w:pPr>
          </w:p>
          <w:p w:rsidR="003862F3" w:rsidRPr="003862F3" w:rsidRDefault="003862F3" w:rsidP="003862F3">
            <w:pPr>
              <w:pStyle w:val="a6"/>
              <w:ind w:left="1363"/>
              <w:textAlignment w:val="baseline"/>
              <w:rPr>
                <w:kern w:val="24"/>
                <w:sz w:val="20"/>
                <w:szCs w:val="20"/>
              </w:rPr>
            </w:pPr>
            <w:r w:rsidRPr="003862F3">
              <w:rPr>
                <w:kern w:val="24"/>
                <w:sz w:val="20"/>
                <w:szCs w:val="20"/>
              </w:rPr>
              <w:t>1 неделя мая.</w:t>
            </w:r>
          </w:p>
        </w:tc>
        <w:tc>
          <w:tcPr>
            <w:tcW w:w="3127" w:type="dxa"/>
            <w:shd w:val="clear" w:color="auto" w:fill="auto"/>
          </w:tcPr>
          <w:p w:rsidR="003862F3" w:rsidRPr="003862F3" w:rsidRDefault="003862F3" w:rsidP="003862F3">
            <w:pPr>
              <w:pStyle w:val="a6"/>
              <w:ind w:left="1363"/>
              <w:textAlignment w:val="baseline"/>
              <w:rPr>
                <w:kern w:val="24"/>
                <w:sz w:val="20"/>
                <w:szCs w:val="20"/>
              </w:rPr>
            </w:pPr>
            <w:r w:rsidRPr="003862F3">
              <w:rPr>
                <w:kern w:val="24"/>
                <w:sz w:val="20"/>
                <w:szCs w:val="20"/>
              </w:rPr>
              <w:t>Утренник ко Дню Победы</w:t>
            </w:r>
          </w:p>
        </w:tc>
      </w:tr>
      <w:tr w:rsidR="003862F3" w:rsidRPr="003862F3" w:rsidTr="003862F3">
        <w:trPr>
          <w:cantSplit/>
          <w:trHeight w:val="1134"/>
          <w:jc w:val="center"/>
        </w:trPr>
        <w:tc>
          <w:tcPr>
            <w:tcW w:w="708" w:type="dxa"/>
            <w:tcBorders>
              <w:top w:val="single" w:sz="4" w:space="0" w:color="auto"/>
              <w:left w:val="single" w:sz="4" w:space="0" w:color="auto"/>
              <w:bottom w:val="single" w:sz="4" w:space="0" w:color="auto"/>
              <w:right w:val="single" w:sz="4" w:space="0" w:color="auto"/>
            </w:tcBorders>
            <w:textDirection w:val="btLr"/>
            <w:hideMark/>
          </w:tcPr>
          <w:p w:rsidR="003862F3" w:rsidRPr="003862F3" w:rsidRDefault="003862F3" w:rsidP="003862F3">
            <w:pPr>
              <w:pStyle w:val="a6"/>
              <w:ind w:left="1363"/>
              <w:textAlignment w:val="baseline"/>
              <w:rPr>
                <w:kern w:val="24"/>
                <w:sz w:val="20"/>
                <w:szCs w:val="20"/>
              </w:rPr>
            </w:pPr>
            <w:r w:rsidRPr="003862F3">
              <w:rPr>
                <w:kern w:val="24"/>
                <w:sz w:val="20"/>
                <w:szCs w:val="20"/>
                <w:lang w:val="en-US"/>
              </w:rPr>
              <w:lastRenderedPageBreak/>
              <w:t>II</w:t>
            </w:r>
            <w:r w:rsidRPr="003862F3">
              <w:rPr>
                <w:kern w:val="24"/>
                <w:sz w:val="20"/>
                <w:szCs w:val="20"/>
              </w:rPr>
              <w:t xml:space="preserve">  и </w:t>
            </w:r>
            <w:r w:rsidRPr="003862F3">
              <w:rPr>
                <w:kern w:val="24"/>
                <w:sz w:val="20"/>
                <w:szCs w:val="20"/>
                <w:lang w:val="en-US"/>
              </w:rPr>
              <w:t>III</w:t>
            </w:r>
          </w:p>
        </w:tc>
        <w:tc>
          <w:tcPr>
            <w:tcW w:w="2748" w:type="dxa"/>
            <w:tcBorders>
              <w:top w:val="single" w:sz="4" w:space="0" w:color="auto"/>
              <w:left w:val="single" w:sz="4" w:space="0" w:color="auto"/>
              <w:bottom w:val="single" w:sz="4" w:space="0" w:color="auto"/>
              <w:right w:val="single" w:sz="4" w:space="0" w:color="auto"/>
            </w:tcBorders>
            <w:hideMark/>
          </w:tcPr>
          <w:p w:rsidR="003862F3" w:rsidRPr="003862F3" w:rsidRDefault="003862F3" w:rsidP="003862F3">
            <w:pPr>
              <w:pStyle w:val="a6"/>
              <w:numPr>
                <w:ilvl w:val="0"/>
                <w:numId w:val="65"/>
              </w:numPr>
              <w:textAlignment w:val="baseline"/>
              <w:rPr>
                <w:kern w:val="24"/>
                <w:sz w:val="20"/>
                <w:szCs w:val="20"/>
              </w:rPr>
            </w:pPr>
            <w:r w:rsidRPr="003862F3">
              <w:rPr>
                <w:kern w:val="24"/>
                <w:sz w:val="20"/>
                <w:szCs w:val="20"/>
              </w:rPr>
              <w:t>«Природа и человек. Правила поведения на природе»</w:t>
            </w:r>
          </w:p>
        </w:tc>
        <w:tc>
          <w:tcPr>
            <w:tcW w:w="6041" w:type="dxa"/>
            <w:tcBorders>
              <w:top w:val="single" w:sz="4" w:space="0" w:color="auto"/>
              <w:left w:val="single" w:sz="4" w:space="0" w:color="auto"/>
              <w:bottom w:val="single" w:sz="4" w:space="0" w:color="auto"/>
              <w:right w:val="single" w:sz="4" w:space="0" w:color="auto"/>
            </w:tcBorders>
            <w:hideMark/>
          </w:tcPr>
          <w:p w:rsidR="003862F3" w:rsidRPr="003862F3" w:rsidRDefault="003862F3" w:rsidP="003862F3">
            <w:pPr>
              <w:pStyle w:val="a6"/>
              <w:ind w:left="1363"/>
              <w:textAlignment w:val="baseline"/>
              <w:rPr>
                <w:kern w:val="24"/>
                <w:sz w:val="20"/>
                <w:szCs w:val="20"/>
              </w:rPr>
            </w:pPr>
            <w:r w:rsidRPr="003862F3">
              <w:rPr>
                <w:kern w:val="24"/>
                <w:sz w:val="20"/>
                <w:szCs w:val="20"/>
              </w:rPr>
              <w:t xml:space="preserve">Поддерживать и развивать устойчивый интерес детей к природе, ее живым и неживым объектам и явлениям. Обобщить и систематизировать представления о растениях, животных, птицах путем составления </w:t>
            </w:r>
            <w:proofErr w:type="spellStart"/>
            <w:r w:rsidRPr="003862F3">
              <w:rPr>
                <w:kern w:val="24"/>
                <w:sz w:val="20"/>
                <w:szCs w:val="20"/>
              </w:rPr>
              <w:t>природоохраняемых</w:t>
            </w:r>
            <w:proofErr w:type="spellEnd"/>
            <w:r w:rsidRPr="003862F3">
              <w:rPr>
                <w:kern w:val="24"/>
                <w:sz w:val="20"/>
                <w:szCs w:val="20"/>
              </w:rPr>
              <w:t xml:space="preserve"> знаков.  Воспитывать бережное отношение к природе, развивать эстетическое восприятие окружающего мира</w:t>
            </w:r>
          </w:p>
        </w:tc>
        <w:tc>
          <w:tcPr>
            <w:tcW w:w="2977" w:type="dxa"/>
            <w:tcBorders>
              <w:top w:val="single" w:sz="4" w:space="0" w:color="auto"/>
              <w:left w:val="single" w:sz="4" w:space="0" w:color="auto"/>
              <w:bottom w:val="single" w:sz="4" w:space="0" w:color="auto"/>
              <w:right w:val="single" w:sz="4" w:space="0" w:color="auto"/>
            </w:tcBorders>
          </w:tcPr>
          <w:p w:rsidR="003862F3" w:rsidRPr="003862F3" w:rsidRDefault="003862F3" w:rsidP="003862F3">
            <w:pPr>
              <w:pStyle w:val="a6"/>
              <w:ind w:left="1363"/>
              <w:textAlignment w:val="baseline"/>
              <w:rPr>
                <w:kern w:val="24"/>
                <w:sz w:val="20"/>
                <w:szCs w:val="20"/>
              </w:rPr>
            </w:pPr>
            <w:r w:rsidRPr="003862F3">
              <w:rPr>
                <w:kern w:val="24"/>
                <w:sz w:val="20"/>
                <w:szCs w:val="20"/>
              </w:rPr>
              <w:t>2-3 неделя мая</w:t>
            </w:r>
          </w:p>
        </w:tc>
        <w:tc>
          <w:tcPr>
            <w:tcW w:w="3127" w:type="dxa"/>
            <w:shd w:val="clear" w:color="auto" w:fill="auto"/>
          </w:tcPr>
          <w:p w:rsidR="003862F3" w:rsidRPr="003862F3" w:rsidRDefault="003862F3" w:rsidP="003862F3">
            <w:pPr>
              <w:pStyle w:val="a6"/>
              <w:ind w:left="1363"/>
              <w:textAlignment w:val="baseline"/>
              <w:rPr>
                <w:kern w:val="24"/>
                <w:sz w:val="20"/>
                <w:szCs w:val="20"/>
              </w:rPr>
            </w:pPr>
            <w:r w:rsidRPr="003862F3">
              <w:rPr>
                <w:kern w:val="24"/>
                <w:sz w:val="20"/>
                <w:szCs w:val="20"/>
              </w:rPr>
              <w:t xml:space="preserve">Развлечение «В гостях у </w:t>
            </w:r>
            <w:proofErr w:type="spellStart"/>
            <w:r w:rsidRPr="003862F3">
              <w:rPr>
                <w:kern w:val="24"/>
                <w:sz w:val="20"/>
                <w:szCs w:val="20"/>
              </w:rPr>
              <w:t>Лесовичка</w:t>
            </w:r>
            <w:proofErr w:type="spellEnd"/>
            <w:r w:rsidRPr="003862F3">
              <w:rPr>
                <w:kern w:val="24"/>
                <w:sz w:val="20"/>
                <w:szCs w:val="20"/>
              </w:rPr>
              <w:t>»</w:t>
            </w:r>
          </w:p>
        </w:tc>
      </w:tr>
      <w:tr w:rsidR="003862F3" w:rsidRPr="003862F3" w:rsidTr="003862F3">
        <w:trPr>
          <w:cantSplit/>
          <w:trHeight w:val="806"/>
          <w:jc w:val="center"/>
        </w:trPr>
        <w:tc>
          <w:tcPr>
            <w:tcW w:w="708" w:type="dxa"/>
            <w:tcBorders>
              <w:top w:val="single" w:sz="4" w:space="0" w:color="auto"/>
              <w:left w:val="single" w:sz="4" w:space="0" w:color="auto"/>
              <w:bottom w:val="single" w:sz="4" w:space="0" w:color="auto"/>
              <w:right w:val="single" w:sz="4" w:space="0" w:color="auto"/>
            </w:tcBorders>
            <w:textDirection w:val="btLr"/>
            <w:hideMark/>
          </w:tcPr>
          <w:p w:rsidR="003862F3" w:rsidRPr="003862F3" w:rsidRDefault="003862F3" w:rsidP="003862F3">
            <w:pPr>
              <w:pStyle w:val="a6"/>
              <w:ind w:left="1363"/>
              <w:textAlignment w:val="baseline"/>
              <w:rPr>
                <w:kern w:val="24"/>
                <w:sz w:val="20"/>
                <w:szCs w:val="20"/>
              </w:rPr>
            </w:pPr>
            <w:r w:rsidRPr="003862F3">
              <w:rPr>
                <w:kern w:val="24"/>
                <w:sz w:val="20"/>
                <w:szCs w:val="20"/>
                <w:lang w:val="en-US"/>
              </w:rPr>
              <w:t>IV</w:t>
            </w:r>
          </w:p>
        </w:tc>
        <w:tc>
          <w:tcPr>
            <w:tcW w:w="2748" w:type="dxa"/>
            <w:tcBorders>
              <w:top w:val="single" w:sz="4" w:space="0" w:color="auto"/>
              <w:left w:val="single" w:sz="4" w:space="0" w:color="auto"/>
              <w:bottom w:val="single" w:sz="4" w:space="0" w:color="auto"/>
              <w:right w:val="single" w:sz="4" w:space="0" w:color="auto"/>
            </w:tcBorders>
            <w:hideMark/>
          </w:tcPr>
          <w:p w:rsidR="003862F3" w:rsidRPr="003862F3" w:rsidRDefault="003862F3" w:rsidP="003862F3">
            <w:pPr>
              <w:pStyle w:val="a6"/>
              <w:numPr>
                <w:ilvl w:val="0"/>
                <w:numId w:val="65"/>
              </w:numPr>
              <w:textAlignment w:val="baseline"/>
              <w:rPr>
                <w:kern w:val="24"/>
                <w:sz w:val="20"/>
                <w:szCs w:val="20"/>
              </w:rPr>
            </w:pPr>
            <w:r w:rsidRPr="003862F3">
              <w:rPr>
                <w:kern w:val="24"/>
                <w:sz w:val="20"/>
                <w:szCs w:val="20"/>
              </w:rPr>
              <w:t xml:space="preserve">Диагностика </w:t>
            </w:r>
          </w:p>
        </w:tc>
        <w:tc>
          <w:tcPr>
            <w:tcW w:w="6041" w:type="dxa"/>
            <w:tcBorders>
              <w:top w:val="single" w:sz="4" w:space="0" w:color="auto"/>
              <w:left w:val="single" w:sz="4" w:space="0" w:color="auto"/>
              <w:bottom w:val="single" w:sz="4" w:space="0" w:color="auto"/>
              <w:right w:val="single" w:sz="4" w:space="0" w:color="auto"/>
            </w:tcBorders>
            <w:hideMark/>
          </w:tcPr>
          <w:p w:rsidR="003862F3" w:rsidRPr="003862F3" w:rsidRDefault="003862F3" w:rsidP="003862F3">
            <w:pPr>
              <w:pStyle w:val="a6"/>
              <w:ind w:left="1363"/>
              <w:textAlignment w:val="baseline"/>
              <w:rPr>
                <w:kern w:val="24"/>
                <w:sz w:val="20"/>
                <w:szCs w:val="20"/>
              </w:rPr>
            </w:pPr>
          </w:p>
        </w:tc>
        <w:tc>
          <w:tcPr>
            <w:tcW w:w="2977" w:type="dxa"/>
            <w:tcBorders>
              <w:top w:val="single" w:sz="4" w:space="0" w:color="auto"/>
              <w:left w:val="single" w:sz="4" w:space="0" w:color="auto"/>
              <w:bottom w:val="single" w:sz="4" w:space="0" w:color="auto"/>
              <w:right w:val="single" w:sz="4" w:space="0" w:color="auto"/>
            </w:tcBorders>
          </w:tcPr>
          <w:p w:rsidR="003862F3" w:rsidRPr="003862F3" w:rsidRDefault="003862F3" w:rsidP="003862F3">
            <w:pPr>
              <w:pStyle w:val="a6"/>
              <w:ind w:left="1363"/>
              <w:textAlignment w:val="baseline"/>
              <w:rPr>
                <w:kern w:val="24"/>
                <w:sz w:val="20"/>
                <w:szCs w:val="20"/>
              </w:rPr>
            </w:pPr>
            <w:r w:rsidRPr="003862F3">
              <w:rPr>
                <w:kern w:val="24"/>
                <w:sz w:val="20"/>
                <w:szCs w:val="20"/>
              </w:rPr>
              <w:t>4 неделя мая.</w:t>
            </w:r>
          </w:p>
        </w:tc>
        <w:tc>
          <w:tcPr>
            <w:tcW w:w="3127" w:type="dxa"/>
            <w:shd w:val="clear" w:color="auto" w:fill="auto"/>
          </w:tcPr>
          <w:p w:rsidR="003862F3" w:rsidRPr="003862F3" w:rsidRDefault="003862F3" w:rsidP="003862F3">
            <w:pPr>
              <w:pStyle w:val="a6"/>
              <w:ind w:left="1363"/>
              <w:textAlignment w:val="baseline"/>
              <w:rPr>
                <w:kern w:val="24"/>
                <w:sz w:val="20"/>
                <w:szCs w:val="20"/>
              </w:rPr>
            </w:pPr>
          </w:p>
        </w:tc>
      </w:tr>
    </w:tbl>
    <w:p w:rsidR="003862F3" w:rsidRPr="003862F3" w:rsidRDefault="003862F3" w:rsidP="003862F3">
      <w:pPr>
        <w:pStyle w:val="a6"/>
        <w:ind w:left="1363"/>
        <w:textAlignment w:val="baseline"/>
        <w:rPr>
          <w:b/>
          <w:kern w:val="24"/>
          <w:sz w:val="20"/>
          <w:szCs w:val="20"/>
        </w:rPr>
      </w:pPr>
    </w:p>
    <w:p w:rsidR="003862F3" w:rsidRPr="003862F3" w:rsidRDefault="003862F3" w:rsidP="003862F3">
      <w:pPr>
        <w:pStyle w:val="a6"/>
        <w:ind w:left="1363"/>
        <w:textAlignment w:val="baseline"/>
        <w:rPr>
          <w:b/>
          <w:kern w:val="24"/>
          <w:sz w:val="20"/>
          <w:szCs w:val="20"/>
        </w:rPr>
      </w:pPr>
    </w:p>
    <w:p w:rsidR="003862F3" w:rsidRDefault="003862F3" w:rsidP="00C43EFD">
      <w:pPr>
        <w:pStyle w:val="a6"/>
        <w:ind w:left="1363"/>
        <w:textAlignment w:val="baseline"/>
        <w:rPr>
          <w:b/>
          <w:kern w:val="24"/>
          <w:sz w:val="20"/>
          <w:szCs w:val="20"/>
        </w:rPr>
      </w:pPr>
    </w:p>
    <w:p w:rsidR="003862F3" w:rsidRPr="0095353B" w:rsidRDefault="003862F3" w:rsidP="00C43EFD">
      <w:pPr>
        <w:pStyle w:val="a6"/>
        <w:ind w:left="1363"/>
        <w:textAlignment w:val="baseline"/>
        <w:rPr>
          <w:b/>
          <w:kern w:val="24"/>
          <w:sz w:val="20"/>
          <w:szCs w:val="20"/>
        </w:rPr>
      </w:pPr>
    </w:p>
    <w:p w:rsidR="00561F1C" w:rsidRPr="003862F3" w:rsidRDefault="003862F3" w:rsidP="00FF3F33">
      <w:pPr>
        <w:rPr>
          <w:b/>
          <w:sz w:val="20"/>
          <w:szCs w:val="20"/>
        </w:rPr>
      </w:pPr>
      <w:r w:rsidRPr="003862F3">
        <w:rPr>
          <w:b/>
          <w:sz w:val="20"/>
          <w:szCs w:val="20"/>
        </w:rPr>
        <w:t>Годовой тематический план на лето</w:t>
      </w:r>
    </w:p>
    <w:p w:rsidR="00514936" w:rsidRPr="0095353B" w:rsidRDefault="00514936" w:rsidP="00561F1C">
      <w:pPr>
        <w:jc w:val="center"/>
        <w:rPr>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08"/>
        <w:gridCol w:w="2233"/>
        <w:gridCol w:w="1369"/>
        <w:gridCol w:w="2953"/>
        <w:gridCol w:w="7600"/>
      </w:tblGrid>
      <w:tr w:rsidR="00514936" w:rsidRPr="0095353B" w:rsidTr="00FF3F33">
        <w:trPr>
          <w:jc w:val="center"/>
        </w:trPr>
        <w:tc>
          <w:tcPr>
            <w:tcW w:w="508" w:type="dxa"/>
          </w:tcPr>
          <w:p w:rsidR="00514936" w:rsidRDefault="003862F3" w:rsidP="00514936">
            <w:pPr>
              <w:widowControl w:val="0"/>
              <w:spacing w:line="276" w:lineRule="auto"/>
              <w:rPr>
                <w:rFonts w:eastAsia="Courier New"/>
                <w:sz w:val="20"/>
                <w:szCs w:val="20"/>
              </w:rPr>
            </w:pPr>
            <w:r>
              <w:rPr>
                <w:rFonts w:eastAsia="Courier New"/>
                <w:sz w:val="20"/>
                <w:szCs w:val="20"/>
              </w:rPr>
              <w:t>1</w:t>
            </w:r>
          </w:p>
          <w:p w:rsidR="003862F3" w:rsidRPr="0095353B" w:rsidRDefault="003862F3" w:rsidP="00514936">
            <w:pPr>
              <w:widowControl w:val="0"/>
              <w:spacing w:line="276" w:lineRule="auto"/>
              <w:rPr>
                <w:rFonts w:eastAsia="Courier New"/>
                <w:sz w:val="20"/>
                <w:szCs w:val="20"/>
              </w:rPr>
            </w:pPr>
          </w:p>
        </w:tc>
        <w:tc>
          <w:tcPr>
            <w:tcW w:w="2233" w:type="dxa"/>
          </w:tcPr>
          <w:p w:rsidR="00514936" w:rsidRPr="0095353B" w:rsidRDefault="00514936" w:rsidP="00514936">
            <w:pPr>
              <w:widowControl w:val="0"/>
              <w:spacing w:line="276" w:lineRule="auto"/>
              <w:rPr>
                <w:rFonts w:eastAsia="Courier New"/>
                <w:sz w:val="20"/>
                <w:szCs w:val="20"/>
              </w:rPr>
            </w:pPr>
            <w:r w:rsidRPr="0095353B">
              <w:rPr>
                <w:rFonts w:eastAsia="Courier New"/>
                <w:sz w:val="20"/>
                <w:szCs w:val="20"/>
              </w:rPr>
              <w:t xml:space="preserve">Международный день защиты детей </w:t>
            </w:r>
          </w:p>
          <w:p w:rsidR="00514936" w:rsidRPr="0095353B" w:rsidRDefault="00514936" w:rsidP="00514936">
            <w:pPr>
              <w:widowControl w:val="0"/>
              <w:spacing w:line="276" w:lineRule="auto"/>
              <w:rPr>
                <w:rFonts w:eastAsia="Courier New"/>
                <w:sz w:val="20"/>
                <w:szCs w:val="20"/>
              </w:rPr>
            </w:pPr>
          </w:p>
        </w:tc>
        <w:tc>
          <w:tcPr>
            <w:tcW w:w="1369" w:type="dxa"/>
          </w:tcPr>
          <w:p w:rsidR="00514936" w:rsidRPr="0095353B" w:rsidRDefault="00514936" w:rsidP="00514936">
            <w:pPr>
              <w:widowControl w:val="0"/>
              <w:spacing w:line="276" w:lineRule="auto"/>
              <w:rPr>
                <w:rFonts w:eastAsia="Courier New"/>
                <w:sz w:val="20"/>
                <w:szCs w:val="20"/>
              </w:rPr>
            </w:pPr>
            <w:r w:rsidRPr="0095353B">
              <w:rPr>
                <w:rFonts w:eastAsia="Courier New"/>
                <w:sz w:val="20"/>
                <w:szCs w:val="20"/>
              </w:rPr>
              <w:t xml:space="preserve"> 1-2 неделя июня</w:t>
            </w:r>
          </w:p>
        </w:tc>
        <w:tc>
          <w:tcPr>
            <w:tcW w:w="2953" w:type="dxa"/>
          </w:tcPr>
          <w:p w:rsidR="00514936" w:rsidRPr="0095353B" w:rsidRDefault="00514936" w:rsidP="00514936">
            <w:pPr>
              <w:widowControl w:val="0"/>
              <w:spacing w:line="276" w:lineRule="auto"/>
              <w:rPr>
                <w:rFonts w:eastAsia="Courier New"/>
                <w:sz w:val="20"/>
                <w:szCs w:val="20"/>
              </w:rPr>
            </w:pPr>
            <w:r w:rsidRPr="0095353B">
              <w:rPr>
                <w:rFonts w:eastAsia="Courier New"/>
                <w:sz w:val="20"/>
                <w:szCs w:val="20"/>
              </w:rPr>
              <w:t>Организация конкурса рисунков на асфальте по теме праздника</w:t>
            </w:r>
          </w:p>
          <w:p w:rsidR="00514936" w:rsidRPr="0095353B" w:rsidRDefault="00514936" w:rsidP="00514936">
            <w:pPr>
              <w:widowControl w:val="0"/>
              <w:spacing w:line="276" w:lineRule="auto"/>
              <w:rPr>
                <w:rFonts w:eastAsia="Courier New"/>
                <w:sz w:val="20"/>
                <w:szCs w:val="20"/>
              </w:rPr>
            </w:pPr>
          </w:p>
          <w:p w:rsidR="00514936" w:rsidRPr="0095353B" w:rsidRDefault="00514936" w:rsidP="00514936">
            <w:pPr>
              <w:widowControl w:val="0"/>
              <w:spacing w:line="276" w:lineRule="auto"/>
              <w:rPr>
                <w:rFonts w:eastAsia="Courier New"/>
                <w:sz w:val="20"/>
                <w:szCs w:val="20"/>
              </w:rPr>
            </w:pPr>
          </w:p>
        </w:tc>
        <w:tc>
          <w:tcPr>
            <w:tcW w:w="7600" w:type="dxa"/>
          </w:tcPr>
          <w:p w:rsidR="00514936" w:rsidRPr="0095353B" w:rsidRDefault="00514936" w:rsidP="00514936">
            <w:pPr>
              <w:widowControl w:val="0"/>
              <w:spacing w:line="276" w:lineRule="auto"/>
              <w:rPr>
                <w:rFonts w:eastAsia="Courier New"/>
                <w:sz w:val="20"/>
                <w:szCs w:val="20"/>
              </w:rPr>
            </w:pPr>
            <w:r w:rsidRPr="0095353B">
              <w:rPr>
                <w:rFonts w:eastAsia="Courier New"/>
                <w:sz w:val="20"/>
                <w:szCs w:val="20"/>
              </w:rPr>
              <w:t>Ср.гр. Формирование представлений о детях как особой категории членов общества, которых защищают взрослые люди</w:t>
            </w:r>
          </w:p>
          <w:p w:rsidR="00514936" w:rsidRPr="0095353B" w:rsidRDefault="00514936" w:rsidP="00514936">
            <w:pPr>
              <w:widowControl w:val="0"/>
              <w:spacing w:line="276" w:lineRule="auto"/>
              <w:rPr>
                <w:rFonts w:eastAsia="Courier New"/>
                <w:sz w:val="20"/>
                <w:szCs w:val="20"/>
              </w:rPr>
            </w:pPr>
            <w:r w:rsidRPr="0095353B">
              <w:rPr>
                <w:rFonts w:eastAsia="Courier New"/>
                <w:sz w:val="20"/>
                <w:szCs w:val="20"/>
              </w:rPr>
              <w:t xml:space="preserve">Ст.гр. Формирование представлений о детях как особой категории членов общества, которых защищают взрослые люди. Расширение представлений об изменении позиции ребенка в связи с взрослением (ответственность за младших, уважение и помощь старшим, в том числе пожилым людям и т.д.) Формирование представлений об общественной значимости здорового образа жизни людей вообще и самого ребенка в частности. Расширение </w:t>
            </w:r>
            <w:proofErr w:type="spellStart"/>
            <w:r w:rsidRPr="0095353B">
              <w:rPr>
                <w:rFonts w:eastAsia="Courier New"/>
                <w:sz w:val="20"/>
                <w:szCs w:val="20"/>
              </w:rPr>
              <w:t>гендерных</w:t>
            </w:r>
            <w:proofErr w:type="spellEnd"/>
            <w:r w:rsidRPr="0095353B">
              <w:rPr>
                <w:rFonts w:eastAsia="Courier New"/>
                <w:sz w:val="20"/>
                <w:szCs w:val="20"/>
              </w:rPr>
              <w:t xml:space="preserve"> представлений. Формирование представлений ребенка о его  месте в обществе</w:t>
            </w:r>
            <w:proofErr w:type="gramStart"/>
            <w:r w:rsidRPr="0095353B">
              <w:rPr>
                <w:rFonts w:eastAsia="Courier New"/>
                <w:sz w:val="20"/>
                <w:szCs w:val="20"/>
              </w:rPr>
              <w:t xml:space="preserve">., </w:t>
            </w:r>
            <w:proofErr w:type="gramEnd"/>
            <w:r w:rsidRPr="0095353B">
              <w:rPr>
                <w:rFonts w:eastAsia="Courier New"/>
                <w:sz w:val="20"/>
                <w:szCs w:val="20"/>
              </w:rPr>
              <w:t xml:space="preserve">потребности вести себя в соответствии с общепринятыми нормами. </w:t>
            </w:r>
          </w:p>
          <w:p w:rsidR="00514936" w:rsidRPr="0095353B" w:rsidRDefault="00514936" w:rsidP="00514936">
            <w:pPr>
              <w:widowControl w:val="0"/>
              <w:spacing w:line="276" w:lineRule="auto"/>
              <w:rPr>
                <w:rFonts w:eastAsia="Courier New"/>
                <w:sz w:val="20"/>
                <w:szCs w:val="20"/>
              </w:rPr>
            </w:pPr>
          </w:p>
        </w:tc>
      </w:tr>
      <w:tr w:rsidR="00514936" w:rsidRPr="0095353B" w:rsidTr="00FF3F33">
        <w:trPr>
          <w:jc w:val="center"/>
        </w:trPr>
        <w:tc>
          <w:tcPr>
            <w:tcW w:w="508" w:type="dxa"/>
          </w:tcPr>
          <w:p w:rsidR="00514936" w:rsidRPr="0095353B" w:rsidRDefault="003862F3" w:rsidP="00514936">
            <w:pPr>
              <w:widowControl w:val="0"/>
              <w:spacing w:line="276" w:lineRule="auto"/>
              <w:rPr>
                <w:rFonts w:eastAsia="Courier New"/>
                <w:sz w:val="20"/>
                <w:szCs w:val="20"/>
              </w:rPr>
            </w:pPr>
            <w:r>
              <w:rPr>
                <w:rFonts w:eastAsia="Courier New"/>
                <w:sz w:val="20"/>
                <w:szCs w:val="20"/>
              </w:rPr>
              <w:t>2</w:t>
            </w:r>
          </w:p>
        </w:tc>
        <w:tc>
          <w:tcPr>
            <w:tcW w:w="2233" w:type="dxa"/>
          </w:tcPr>
          <w:p w:rsidR="00514936" w:rsidRPr="0095353B" w:rsidRDefault="00514936" w:rsidP="00514936">
            <w:pPr>
              <w:widowControl w:val="0"/>
              <w:spacing w:line="276" w:lineRule="auto"/>
              <w:rPr>
                <w:rFonts w:eastAsia="Courier New"/>
                <w:sz w:val="20"/>
                <w:szCs w:val="20"/>
              </w:rPr>
            </w:pPr>
            <w:r w:rsidRPr="0095353B">
              <w:rPr>
                <w:rFonts w:eastAsia="Courier New"/>
                <w:sz w:val="20"/>
                <w:szCs w:val="20"/>
              </w:rPr>
              <w:t xml:space="preserve">Национальный праздник «Сабантуй» </w:t>
            </w:r>
          </w:p>
          <w:p w:rsidR="00514936" w:rsidRPr="0095353B" w:rsidRDefault="00514936" w:rsidP="00514936">
            <w:pPr>
              <w:widowControl w:val="0"/>
              <w:spacing w:line="276" w:lineRule="auto"/>
              <w:rPr>
                <w:rFonts w:eastAsia="Courier New"/>
                <w:sz w:val="20"/>
                <w:szCs w:val="20"/>
              </w:rPr>
            </w:pPr>
          </w:p>
        </w:tc>
        <w:tc>
          <w:tcPr>
            <w:tcW w:w="1369" w:type="dxa"/>
          </w:tcPr>
          <w:p w:rsidR="00514936" w:rsidRPr="0095353B" w:rsidRDefault="00514936" w:rsidP="00514936">
            <w:pPr>
              <w:widowControl w:val="0"/>
              <w:spacing w:line="276" w:lineRule="auto"/>
              <w:rPr>
                <w:rFonts w:eastAsia="Courier New"/>
                <w:sz w:val="20"/>
                <w:szCs w:val="20"/>
              </w:rPr>
            </w:pPr>
            <w:r w:rsidRPr="0095353B">
              <w:rPr>
                <w:rFonts w:eastAsia="Courier New"/>
                <w:sz w:val="20"/>
                <w:szCs w:val="20"/>
              </w:rPr>
              <w:t xml:space="preserve"> 3-4 неделя июня</w:t>
            </w:r>
          </w:p>
        </w:tc>
        <w:tc>
          <w:tcPr>
            <w:tcW w:w="2953" w:type="dxa"/>
          </w:tcPr>
          <w:p w:rsidR="00514936" w:rsidRPr="0095353B" w:rsidRDefault="00514936" w:rsidP="00514936">
            <w:pPr>
              <w:widowControl w:val="0"/>
              <w:spacing w:line="276" w:lineRule="auto"/>
              <w:rPr>
                <w:rFonts w:eastAsia="Courier New"/>
                <w:sz w:val="20"/>
                <w:szCs w:val="20"/>
              </w:rPr>
            </w:pPr>
            <w:r w:rsidRPr="0095353B">
              <w:rPr>
                <w:rFonts w:eastAsia="Courier New"/>
                <w:sz w:val="20"/>
                <w:szCs w:val="20"/>
              </w:rPr>
              <w:t>Организация детского праздника «Сабантуй» на территории детского сада</w:t>
            </w:r>
          </w:p>
        </w:tc>
        <w:tc>
          <w:tcPr>
            <w:tcW w:w="7600" w:type="dxa"/>
          </w:tcPr>
          <w:p w:rsidR="00514936" w:rsidRPr="0095353B" w:rsidRDefault="00514936" w:rsidP="00514936">
            <w:pPr>
              <w:widowControl w:val="0"/>
              <w:spacing w:line="276" w:lineRule="auto"/>
              <w:rPr>
                <w:rFonts w:eastAsia="Courier New"/>
                <w:sz w:val="20"/>
                <w:szCs w:val="20"/>
              </w:rPr>
            </w:pPr>
            <w:r w:rsidRPr="0095353B">
              <w:rPr>
                <w:rFonts w:eastAsia="Courier New"/>
                <w:sz w:val="20"/>
                <w:szCs w:val="20"/>
              </w:rPr>
              <w:t>Ср.гр. Воспитание интереса и уважения к различным  народам, языкам, к национальным традициям, праздникам, культуре.</w:t>
            </w:r>
          </w:p>
          <w:p w:rsidR="00514936" w:rsidRPr="0095353B" w:rsidRDefault="00514936" w:rsidP="00514936">
            <w:pPr>
              <w:widowControl w:val="0"/>
              <w:spacing w:line="276" w:lineRule="auto"/>
              <w:rPr>
                <w:rFonts w:eastAsia="Courier New"/>
                <w:sz w:val="20"/>
                <w:szCs w:val="20"/>
              </w:rPr>
            </w:pPr>
            <w:r w:rsidRPr="0095353B">
              <w:rPr>
                <w:rFonts w:eastAsia="Courier New"/>
                <w:sz w:val="20"/>
                <w:szCs w:val="20"/>
              </w:rPr>
              <w:t>Ст.гр. Воспитание интереса и уважения к различным языкам, языковой толерантности, к национальным традициям, праздникам, культуре.</w:t>
            </w:r>
          </w:p>
          <w:p w:rsidR="00514936" w:rsidRPr="0095353B" w:rsidRDefault="00514936" w:rsidP="00514936">
            <w:pPr>
              <w:widowControl w:val="0"/>
              <w:spacing w:line="276" w:lineRule="auto"/>
              <w:rPr>
                <w:rFonts w:eastAsia="Courier New"/>
                <w:sz w:val="20"/>
                <w:szCs w:val="20"/>
              </w:rPr>
            </w:pPr>
          </w:p>
          <w:p w:rsidR="00514936" w:rsidRPr="0095353B" w:rsidRDefault="00514936" w:rsidP="00514936">
            <w:pPr>
              <w:widowControl w:val="0"/>
              <w:spacing w:line="276" w:lineRule="auto"/>
              <w:rPr>
                <w:rFonts w:eastAsia="Courier New"/>
                <w:sz w:val="20"/>
                <w:szCs w:val="20"/>
              </w:rPr>
            </w:pPr>
          </w:p>
        </w:tc>
      </w:tr>
      <w:tr w:rsidR="00514936" w:rsidRPr="0095353B" w:rsidTr="00FF3F33">
        <w:trPr>
          <w:jc w:val="center"/>
        </w:trPr>
        <w:tc>
          <w:tcPr>
            <w:tcW w:w="508" w:type="dxa"/>
          </w:tcPr>
          <w:p w:rsidR="00514936" w:rsidRPr="0095353B" w:rsidRDefault="003862F3" w:rsidP="00514936">
            <w:pPr>
              <w:widowControl w:val="0"/>
              <w:spacing w:line="276" w:lineRule="auto"/>
              <w:rPr>
                <w:rFonts w:eastAsia="Courier New"/>
                <w:sz w:val="20"/>
                <w:szCs w:val="20"/>
              </w:rPr>
            </w:pPr>
            <w:r>
              <w:rPr>
                <w:rFonts w:eastAsia="Courier New"/>
                <w:sz w:val="20"/>
                <w:szCs w:val="20"/>
              </w:rPr>
              <w:t>3</w:t>
            </w:r>
          </w:p>
        </w:tc>
        <w:tc>
          <w:tcPr>
            <w:tcW w:w="2233" w:type="dxa"/>
          </w:tcPr>
          <w:p w:rsidR="00514936" w:rsidRPr="0095353B" w:rsidRDefault="00514936" w:rsidP="00514936">
            <w:pPr>
              <w:widowControl w:val="0"/>
              <w:spacing w:line="276" w:lineRule="auto"/>
              <w:rPr>
                <w:rFonts w:eastAsia="Courier New"/>
                <w:sz w:val="20"/>
                <w:szCs w:val="20"/>
              </w:rPr>
            </w:pPr>
            <w:r w:rsidRPr="0095353B">
              <w:rPr>
                <w:rFonts w:eastAsia="Courier New"/>
                <w:sz w:val="20"/>
                <w:szCs w:val="20"/>
              </w:rPr>
              <w:t>Праздник воды</w:t>
            </w:r>
          </w:p>
          <w:p w:rsidR="00514936" w:rsidRPr="0095353B" w:rsidRDefault="00514936" w:rsidP="00514936">
            <w:pPr>
              <w:widowControl w:val="0"/>
              <w:spacing w:line="276" w:lineRule="auto"/>
              <w:rPr>
                <w:rFonts w:eastAsia="Courier New"/>
                <w:sz w:val="20"/>
                <w:szCs w:val="20"/>
              </w:rPr>
            </w:pPr>
          </w:p>
        </w:tc>
        <w:tc>
          <w:tcPr>
            <w:tcW w:w="1369" w:type="dxa"/>
          </w:tcPr>
          <w:p w:rsidR="00514936" w:rsidRPr="0095353B" w:rsidRDefault="00514936" w:rsidP="00514936">
            <w:pPr>
              <w:widowControl w:val="0"/>
              <w:spacing w:line="276" w:lineRule="auto"/>
              <w:rPr>
                <w:rFonts w:eastAsia="Courier New"/>
                <w:sz w:val="20"/>
                <w:szCs w:val="20"/>
              </w:rPr>
            </w:pPr>
            <w:r w:rsidRPr="0095353B">
              <w:rPr>
                <w:rFonts w:eastAsia="Courier New"/>
                <w:sz w:val="20"/>
                <w:szCs w:val="20"/>
              </w:rPr>
              <w:t xml:space="preserve"> 1-2 неделя июля</w:t>
            </w:r>
          </w:p>
        </w:tc>
        <w:tc>
          <w:tcPr>
            <w:tcW w:w="2953" w:type="dxa"/>
          </w:tcPr>
          <w:p w:rsidR="00514936" w:rsidRPr="0095353B" w:rsidRDefault="00514936" w:rsidP="00514936">
            <w:pPr>
              <w:widowControl w:val="0"/>
              <w:spacing w:line="276" w:lineRule="auto"/>
              <w:rPr>
                <w:rFonts w:eastAsia="Courier New"/>
                <w:sz w:val="20"/>
                <w:szCs w:val="20"/>
              </w:rPr>
            </w:pPr>
            <w:r w:rsidRPr="0095353B">
              <w:rPr>
                <w:rFonts w:eastAsia="Courier New"/>
                <w:sz w:val="20"/>
                <w:szCs w:val="20"/>
              </w:rPr>
              <w:t>Праздник-экспериментирование с водой «Да здравствует вода!»</w:t>
            </w:r>
          </w:p>
          <w:p w:rsidR="00514936" w:rsidRPr="0095353B" w:rsidRDefault="00514936" w:rsidP="00514936">
            <w:pPr>
              <w:widowControl w:val="0"/>
              <w:spacing w:line="276" w:lineRule="auto"/>
              <w:rPr>
                <w:rFonts w:eastAsia="Courier New"/>
                <w:sz w:val="20"/>
                <w:szCs w:val="20"/>
              </w:rPr>
            </w:pPr>
          </w:p>
          <w:p w:rsidR="00514936" w:rsidRPr="0095353B" w:rsidRDefault="00514936" w:rsidP="00514936">
            <w:pPr>
              <w:widowControl w:val="0"/>
              <w:spacing w:line="276" w:lineRule="auto"/>
              <w:rPr>
                <w:rFonts w:eastAsia="Courier New"/>
                <w:sz w:val="20"/>
                <w:szCs w:val="20"/>
              </w:rPr>
            </w:pPr>
          </w:p>
        </w:tc>
        <w:tc>
          <w:tcPr>
            <w:tcW w:w="7600" w:type="dxa"/>
          </w:tcPr>
          <w:p w:rsidR="00514936" w:rsidRPr="0095353B" w:rsidRDefault="00514936" w:rsidP="00514936">
            <w:pPr>
              <w:widowControl w:val="0"/>
              <w:spacing w:line="276" w:lineRule="auto"/>
              <w:rPr>
                <w:rFonts w:eastAsia="Courier New"/>
                <w:sz w:val="20"/>
                <w:szCs w:val="20"/>
              </w:rPr>
            </w:pPr>
            <w:r w:rsidRPr="0095353B">
              <w:rPr>
                <w:rFonts w:eastAsia="Courier New"/>
                <w:sz w:val="20"/>
                <w:szCs w:val="20"/>
              </w:rPr>
              <w:lastRenderedPageBreak/>
              <w:t>Ср.гр. Воспитание осознанного, бережного отношения к воде как источнику жизни и здоровья человека.</w:t>
            </w:r>
          </w:p>
          <w:p w:rsidR="00514936" w:rsidRPr="0095353B" w:rsidRDefault="00514936" w:rsidP="00514936">
            <w:pPr>
              <w:widowControl w:val="0"/>
              <w:spacing w:line="276" w:lineRule="auto"/>
              <w:rPr>
                <w:rFonts w:eastAsia="Courier New"/>
                <w:sz w:val="20"/>
                <w:szCs w:val="20"/>
              </w:rPr>
            </w:pPr>
          </w:p>
          <w:p w:rsidR="00514936" w:rsidRPr="0095353B" w:rsidRDefault="00514936" w:rsidP="00514936">
            <w:pPr>
              <w:widowControl w:val="0"/>
              <w:spacing w:line="276" w:lineRule="auto"/>
              <w:rPr>
                <w:rFonts w:eastAsia="Courier New"/>
                <w:sz w:val="20"/>
                <w:szCs w:val="20"/>
              </w:rPr>
            </w:pPr>
            <w:r w:rsidRPr="0095353B">
              <w:rPr>
                <w:rFonts w:eastAsia="Courier New"/>
                <w:sz w:val="20"/>
                <w:szCs w:val="20"/>
              </w:rPr>
              <w:t xml:space="preserve">- Ст.гр. Воспитание осознанного, бережного отношения к воде как источнику жизни </w:t>
            </w:r>
            <w:r w:rsidRPr="0095353B">
              <w:rPr>
                <w:rFonts w:eastAsia="Courier New"/>
                <w:sz w:val="20"/>
                <w:szCs w:val="20"/>
              </w:rPr>
              <w:lastRenderedPageBreak/>
              <w:t>и здоровья человека. Познакомить со значением рек, родников в жизни человека</w:t>
            </w:r>
            <w:proofErr w:type="gramStart"/>
            <w:r w:rsidRPr="0095353B">
              <w:rPr>
                <w:rFonts w:eastAsia="Courier New"/>
                <w:sz w:val="20"/>
                <w:szCs w:val="20"/>
              </w:rPr>
              <w:t xml:space="preserve"> В</w:t>
            </w:r>
            <w:proofErr w:type="gramEnd"/>
            <w:r w:rsidRPr="0095353B">
              <w:rPr>
                <w:rFonts w:eastAsia="Courier New"/>
                <w:sz w:val="20"/>
                <w:szCs w:val="20"/>
              </w:rPr>
              <w:t>ызвать желание содержать в чистоте водные ресурсы Татарстана.</w:t>
            </w:r>
          </w:p>
          <w:p w:rsidR="00514936" w:rsidRPr="0095353B" w:rsidRDefault="00514936" w:rsidP="00514936">
            <w:pPr>
              <w:widowControl w:val="0"/>
              <w:spacing w:line="276" w:lineRule="auto"/>
              <w:rPr>
                <w:rFonts w:eastAsia="Courier New"/>
                <w:sz w:val="20"/>
                <w:szCs w:val="20"/>
              </w:rPr>
            </w:pPr>
          </w:p>
        </w:tc>
      </w:tr>
      <w:tr w:rsidR="00514936" w:rsidRPr="0095353B" w:rsidTr="00FF3F33">
        <w:trPr>
          <w:jc w:val="center"/>
        </w:trPr>
        <w:tc>
          <w:tcPr>
            <w:tcW w:w="508" w:type="dxa"/>
          </w:tcPr>
          <w:p w:rsidR="00514936" w:rsidRPr="0095353B" w:rsidRDefault="003862F3" w:rsidP="00514936">
            <w:pPr>
              <w:widowControl w:val="0"/>
              <w:spacing w:line="276" w:lineRule="auto"/>
              <w:rPr>
                <w:rFonts w:eastAsia="Courier New"/>
                <w:sz w:val="20"/>
                <w:szCs w:val="20"/>
              </w:rPr>
            </w:pPr>
            <w:r>
              <w:rPr>
                <w:rFonts w:eastAsia="Courier New"/>
                <w:sz w:val="20"/>
                <w:szCs w:val="20"/>
              </w:rPr>
              <w:lastRenderedPageBreak/>
              <w:t>4</w:t>
            </w:r>
          </w:p>
        </w:tc>
        <w:tc>
          <w:tcPr>
            <w:tcW w:w="2233" w:type="dxa"/>
          </w:tcPr>
          <w:p w:rsidR="00514936" w:rsidRPr="0095353B" w:rsidRDefault="00514936" w:rsidP="00514936">
            <w:pPr>
              <w:widowControl w:val="0"/>
              <w:spacing w:line="276" w:lineRule="auto"/>
              <w:rPr>
                <w:rFonts w:eastAsia="Courier New"/>
                <w:sz w:val="20"/>
                <w:szCs w:val="20"/>
              </w:rPr>
            </w:pPr>
            <w:r w:rsidRPr="0095353B">
              <w:rPr>
                <w:rFonts w:eastAsia="Courier New"/>
                <w:sz w:val="20"/>
                <w:szCs w:val="20"/>
              </w:rPr>
              <w:t xml:space="preserve">Дружба крепкая не рушится </w:t>
            </w:r>
          </w:p>
          <w:p w:rsidR="00514936" w:rsidRPr="0095353B" w:rsidRDefault="00514936" w:rsidP="00514936">
            <w:pPr>
              <w:widowControl w:val="0"/>
              <w:spacing w:line="276" w:lineRule="auto"/>
              <w:rPr>
                <w:rFonts w:eastAsia="Courier New"/>
                <w:sz w:val="20"/>
                <w:szCs w:val="20"/>
              </w:rPr>
            </w:pPr>
          </w:p>
        </w:tc>
        <w:tc>
          <w:tcPr>
            <w:tcW w:w="1369" w:type="dxa"/>
          </w:tcPr>
          <w:p w:rsidR="00514936" w:rsidRPr="0095353B" w:rsidRDefault="00514936" w:rsidP="00514936">
            <w:pPr>
              <w:widowControl w:val="0"/>
              <w:spacing w:line="276" w:lineRule="auto"/>
              <w:rPr>
                <w:rFonts w:eastAsia="Courier New"/>
                <w:sz w:val="20"/>
                <w:szCs w:val="20"/>
              </w:rPr>
            </w:pPr>
            <w:r w:rsidRPr="0095353B">
              <w:rPr>
                <w:rFonts w:eastAsia="Courier New"/>
                <w:sz w:val="20"/>
                <w:szCs w:val="20"/>
              </w:rPr>
              <w:t>3-4 неделя июля</w:t>
            </w:r>
          </w:p>
        </w:tc>
        <w:tc>
          <w:tcPr>
            <w:tcW w:w="2953" w:type="dxa"/>
          </w:tcPr>
          <w:p w:rsidR="00514936" w:rsidRPr="0095353B" w:rsidRDefault="00514936" w:rsidP="00514936">
            <w:pPr>
              <w:widowControl w:val="0"/>
              <w:spacing w:line="276" w:lineRule="auto"/>
              <w:rPr>
                <w:rFonts w:eastAsia="Courier New"/>
                <w:sz w:val="20"/>
                <w:szCs w:val="20"/>
              </w:rPr>
            </w:pPr>
            <w:r w:rsidRPr="0095353B">
              <w:rPr>
                <w:rFonts w:eastAsia="Courier New"/>
                <w:sz w:val="20"/>
                <w:szCs w:val="20"/>
              </w:rPr>
              <w:t>Развлечение «День мыльных пузырей».</w:t>
            </w:r>
          </w:p>
          <w:p w:rsidR="00514936" w:rsidRPr="0095353B" w:rsidRDefault="00514936" w:rsidP="00514936">
            <w:pPr>
              <w:widowControl w:val="0"/>
              <w:spacing w:line="276" w:lineRule="auto"/>
              <w:rPr>
                <w:rFonts w:eastAsia="Courier New"/>
                <w:sz w:val="20"/>
                <w:szCs w:val="20"/>
              </w:rPr>
            </w:pPr>
          </w:p>
          <w:p w:rsidR="00514936" w:rsidRPr="0095353B" w:rsidRDefault="00514936" w:rsidP="00514936">
            <w:pPr>
              <w:widowControl w:val="0"/>
              <w:spacing w:line="276" w:lineRule="auto"/>
              <w:rPr>
                <w:rFonts w:eastAsia="Courier New"/>
                <w:sz w:val="20"/>
                <w:szCs w:val="20"/>
              </w:rPr>
            </w:pPr>
          </w:p>
        </w:tc>
        <w:tc>
          <w:tcPr>
            <w:tcW w:w="7600" w:type="dxa"/>
          </w:tcPr>
          <w:p w:rsidR="00514936" w:rsidRPr="0095353B" w:rsidRDefault="00514936" w:rsidP="00514936">
            <w:pPr>
              <w:widowControl w:val="0"/>
              <w:spacing w:line="276" w:lineRule="auto"/>
              <w:rPr>
                <w:rFonts w:eastAsia="Courier New"/>
                <w:sz w:val="20"/>
                <w:szCs w:val="20"/>
              </w:rPr>
            </w:pPr>
            <w:r w:rsidRPr="0095353B">
              <w:rPr>
                <w:rFonts w:eastAsia="Courier New"/>
                <w:sz w:val="20"/>
                <w:szCs w:val="20"/>
              </w:rPr>
              <w:t>Ср.гр. Формирование  первичных ценностных представлений о дружеских взаимоотношениях между людьми, умении устанавливать положительные взаимоотношения со сверстниками</w:t>
            </w:r>
          </w:p>
          <w:p w:rsidR="00514936" w:rsidRPr="0095353B" w:rsidRDefault="00514936" w:rsidP="00514936">
            <w:pPr>
              <w:widowControl w:val="0"/>
              <w:spacing w:line="276" w:lineRule="auto"/>
              <w:rPr>
                <w:rFonts w:eastAsia="Courier New"/>
                <w:sz w:val="20"/>
                <w:szCs w:val="20"/>
              </w:rPr>
            </w:pPr>
          </w:p>
          <w:p w:rsidR="00514936" w:rsidRPr="0095353B" w:rsidRDefault="00514936" w:rsidP="00514936">
            <w:pPr>
              <w:widowControl w:val="0"/>
              <w:spacing w:line="276" w:lineRule="auto"/>
              <w:rPr>
                <w:rFonts w:eastAsia="Courier New"/>
                <w:sz w:val="20"/>
                <w:szCs w:val="20"/>
              </w:rPr>
            </w:pPr>
            <w:r w:rsidRPr="0095353B">
              <w:rPr>
                <w:rFonts w:eastAsia="Courier New"/>
                <w:sz w:val="20"/>
                <w:szCs w:val="20"/>
              </w:rPr>
              <w:t xml:space="preserve">- Ст.гр. Формирование представлений о дружеских взаимоотношениях между людьми, умения установить положительные взаимоотношения со сверстниками. Формирование умения оценивать свои поступки и поступки сверстников. </w:t>
            </w:r>
          </w:p>
          <w:p w:rsidR="00514936" w:rsidRPr="0095353B" w:rsidRDefault="00514936" w:rsidP="00514936">
            <w:pPr>
              <w:widowControl w:val="0"/>
              <w:spacing w:line="276" w:lineRule="auto"/>
              <w:rPr>
                <w:rFonts w:eastAsia="Courier New"/>
                <w:sz w:val="20"/>
                <w:szCs w:val="20"/>
              </w:rPr>
            </w:pPr>
          </w:p>
        </w:tc>
      </w:tr>
      <w:tr w:rsidR="00514936" w:rsidRPr="0095353B" w:rsidTr="00FF3F33">
        <w:trPr>
          <w:jc w:val="center"/>
        </w:trPr>
        <w:tc>
          <w:tcPr>
            <w:tcW w:w="508" w:type="dxa"/>
          </w:tcPr>
          <w:p w:rsidR="00514936" w:rsidRPr="0095353B" w:rsidRDefault="003862F3" w:rsidP="00514936">
            <w:pPr>
              <w:widowControl w:val="0"/>
              <w:spacing w:line="276" w:lineRule="auto"/>
              <w:rPr>
                <w:rFonts w:eastAsia="Courier New"/>
                <w:sz w:val="20"/>
                <w:szCs w:val="20"/>
              </w:rPr>
            </w:pPr>
            <w:r>
              <w:rPr>
                <w:rFonts w:eastAsia="Courier New"/>
                <w:sz w:val="20"/>
                <w:szCs w:val="20"/>
              </w:rPr>
              <w:t>5</w:t>
            </w:r>
          </w:p>
        </w:tc>
        <w:tc>
          <w:tcPr>
            <w:tcW w:w="2233" w:type="dxa"/>
          </w:tcPr>
          <w:p w:rsidR="00514936" w:rsidRPr="0095353B" w:rsidRDefault="00514936" w:rsidP="00514936">
            <w:pPr>
              <w:widowControl w:val="0"/>
              <w:spacing w:line="276" w:lineRule="auto"/>
              <w:rPr>
                <w:rFonts w:eastAsia="Courier New"/>
                <w:sz w:val="20"/>
                <w:szCs w:val="20"/>
              </w:rPr>
            </w:pPr>
            <w:r w:rsidRPr="0095353B">
              <w:rPr>
                <w:rFonts w:eastAsia="Courier New"/>
                <w:sz w:val="20"/>
                <w:szCs w:val="20"/>
              </w:rPr>
              <w:t xml:space="preserve">День физкультурника </w:t>
            </w:r>
          </w:p>
          <w:p w:rsidR="00514936" w:rsidRPr="0095353B" w:rsidRDefault="00514936" w:rsidP="00514936">
            <w:pPr>
              <w:widowControl w:val="0"/>
              <w:spacing w:line="276" w:lineRule="auto"/>
              <w:rPr>
                <w:rFonts w:eastAsia="Courier New"/>
                <w:sz w:val="20"/>
                <w:szCs w:val="20"/>
              </w:rPr>
            </w:pPr>
          </w:p>
        </w:tc>
        <w:tc>
          <w:tcPr>
            <w:tcW w:w="1369" w:type="dxa"/>
          </w:tcPr>
          <w:p w:rsidR="00514936" w:rsidRPr="0095353B" w:rsidRDefault="00514936" w:rsidP="00514936">
            <w:pPr>
              <w:widowControl w:val="0"/>
              <w:spacing w:line="276" w:lineRule="auto"/>
              <w:rPr>
                <w:rFonts w:eastAsia="Courier New"/>
                <w:sz w:val="20"/>
                <w:szCs w:val="20"/>
              </w:rPr>
            </w:pPr>
            <w:r w:rsidRPr="0095353B">
              <w:rPr>
                <w:rFonts w:eastAsia="Courier New"/>
                <w:sz w:val="20"/>
                <w:szCs w:val="20"/>
              </w:rPr>
              <w:t xml:space="preserve"> 1-2 неделя августа</w:t>
            </w:r>
          </w:p>
        </w:tc>
        <w:tc>
          <w:tcPr>
            <w:tcW w:w="2953" w:type="dxa"/>
          </w:tcPr>
          <w:p w:rsidR="00514936" w:rsidRPr="0095353B" w:rsidRDefault="00514936" w:rsidP="00514936">
            <w:pPr>
              <w:widowControl w:val="0"/>
              <w:spacing w:line="276" w:lineRule="auto"/>
              <w:rPr>
                <w:rFonts w:eastAsia="Courier New"/>
                <w:sz w:val="20"/>
                <w:szCs w:val="20"/>
              </w:rPr>
            </w:pPr>
            <w:r w:rsidRPr="0095353B">
              <w:rPr>
                <w:rFonts w:eastAsia="Courier New"/>
                <w:sz w:val="20"/>
                <w:szCs w:val="20"/>
              </w:rPr>
              <w:t>Музыкально-спортивный праздник «Лето»</w:t>
            </w:r>
          </w:p>
          <w:p w:rsidR="00514936" w:rsidRPr="0095353B" w:rsidRDefault="00514936" w:rsidP="00514936">
            <w:pPr>
              <w:widowControl w:val="0"/>
              <w:spacing w:line="276" w:lineRule="auto"/>
              <w:rPr>
                <w:rFonts w:eastAsia="Courier New"/>
                <w:sz w:val="20"/>
                <w:szCs w:val="20"/>
              </w:rPr>
            </w:pPr>
          </w:p>
        </w:tc>
        <w:tc>
          <w:tcPr>
            <w:tcW w:w="7600" w:type="dxa"/>
          </w:tcPr>
          <w:p w:rsidR="00514936" w:rsidRPr="0095353B" w:rsidRDefault="00514936" w:rsidP="00514936">
            <w:pPr>
              <w:widowControl w:val="0"/>
              <w:spacing w:line="276" w:lineRule="auto"/>
              <w:rPr>
                <w:rFonts w:eastAsia="Courier New"/>
                <w:sz w:val="20"/>
                <w:szCs w:val="20"/>
              </w:rPr>
            </w:pPr>
            <w:r w:rsidRPr="0095353B">
              <w:rPr>
                <w:rFonts w:eastAsia="Courier New"/>
                <w:sz w:val="20"/>
                <w:szCs w:val="20"/>
              </w:rPr>
              <w:t xml:space="preserve">Ср.гр. Формирование первичных ценностных представлений о физической культуре как средстве, обеспечивающем сохранение и укрепление здоровья человека, интереса и опыта </w:t>
            </w:r>
            <w:proofErr w:type="spellStart"/>
            <w:r w:rsidRPr="0095353B">
              <w:rPr>
                <w:rFonts w:eastAsia="Courier New"/>
                <w:sz w:val="20"/>
                <w:szCs w:val="20"/>
              </w:rPr>
              <w:t>здоровьесберегающего</w:t>
            </w:r>
            <w:proofErr w:type="spellEnd"/>
            <w:r w:rsidRPr="0095353B">
              <w:rPr>
                <w:rFonts w:eastAsia="Courier New"/>
                <w:sz w:val="20"/>
                <w:szCs w:val="20"/>
              </w:rPr>
              <w:t xml:space="preserve">  и безопасного поведения</w:t>
            </w:r>
          </w:p>
          <w:p w:rsidR="00514936" w:rsidRPr="0095353B" w:rsidRDefault="00514936" w:rsidP="00514936">
            <w:pPr>
              <w:widowControl w:val="0"/>
              <w:spacing w:line="276" w:lineRule="auto"/>
              <w:rPr>
                <w:rFonts w:eastAsia="Courier New"/>
                <w:sz w:val="20"/>
                <w:szCs w:val="20"/>
              </w:rPr>
            </w:pPr>
            <w:r w:rsidRPr="0095353B">
              <w:rPr>
                <w:rFonts w:eastAsia="Courier New"/>
                <w:sz w:val="20"/>
                <w:szCs w:val="20"/>
              </w:rPr>
              <w:t xml:space="preserve">Ст.гр. Формирование первичных ценностных представлений о физической культуре как средстве, обеспечивающем сохранение и укрепление здоровья человека, интереса и опыта </w:t>
            </w:r>
            <w:proofErr w:type="spellStart"/>
            <w:r w:rsidRPr="0095353B">
              <w:rPr>
                <w:rFonts w:eastAsia="Courier New"/>
                <w:sz w:val="20"/>
                <w:szCs w:val="20"/>
              </w:rPr>
              <w:t>здоровьесберегающего</w:t>
            </w:r>
            <w:proofErr w:type="spellEnd"/>
            <w:r w:rsidRPr="0095353B">
              <w:rPr>
                <w:rFonts w:eastAsia="Courier New"/>
                <w:sz w:val="20"/>
                <w:szCs w:val="20"/>
              </w:rPr>
              <w:t xml:space="preserve">  и безопасного поведения</w:t>
            </w:r>
          </w:p>
          <w:p w:rsidR="00514936" w:rsidRPr="0095353B" w:rsidRDefault="00514936" w:rsidP="00514936">
            <w:pPr>
              <w:widowControl w:val="0"/>
              <w:spacing w:line="276" w:lineRule="auto"/>
              <w:rPr>
                <w:rFonts w:eastAsia="Courier New"/>
                <w:sz w:val="20"/>
                <w:szCs w:val="20"/>
              </w:rPr>
            </w:pPr>
          </w:p>
          <w:p w:rsidR="00514936" w:rsidRPr="0095353B" w:rsidRDefault="00514936" w:rsidP="00514936">
            <w:pPr>
              <w:widowControl w:val="0"/>
              <w:spacing w:line="276" w:lineRule="auto"/>
              <w:rPr>
                <w:rFonts w:eastAsia="Courier New"/>
                <w:sz w:val="20"/>
                <w:szCs w:val="20"/>
              </w:rPr>
            </w:pPr>
          </w:p>
          <w:p w:rsidR="00514936" w:rsidRPr="0095353B" w:rsidRDefault="00514936" w:rsidP="00514936">
            <w:pPr>
              <w:widowControl w:val="0"/>
              <w:spacing w:line="276" w:lineRule="auto"/>
              <w:rPr>
                <w:rFonts w:eastAsia="Courier New"/>
                <w:sz w:val="20"/>
                <w:szCs w:val="20"/>
              </w:rPr>
            </w:pPr>
            <w:r w:rsidRPr="0095353B">
              <w:rPr>
                <w:rFonts w:eastAsia="Courier New"/>
                <w:sz w:val="20"/>
                <w:szCs w:val="20"/>
              </w:rPr>
              <w:t xml:space="preserve">- </w:t>
            </w:r>
          </w:p>
        </w:tc>
      </w:tr>
      <w:tr w:rsidR="00514936" w:rsidRPr="0095353B" w:rsidTr="00FF3F33">
        <w:trPr>
          <w:jc w:val="center"/>
        </w:trPr>
        <w:tc>
          <w:tcPr>
            <w:tcW w:w="508" w:type="dxa"/>
          </w:tcPr>
          <w:p w:rsidR="00514936" w:rsidRPr="0095353B" w:rsidRDefault="003862F3" w:rsidP="00514936">
            <w:pPr>
              <w:widowControl w:val="0"/>
              <w:spacing w:line="276" w:lineRule="auto"/>
              <w:rPr>
                <w:rFonts w:eastAsia="Courier New"/>
                <w:sz w:val="20"/>
                <w:szCs w:val="20"/>
              </w:rPr>
            </w:pPr>
            <w:r>
              <w:rPr>
                <w:rFonts w:eastAsia="Courier New"/>
                <w:sz w:val="20"/>
                <w:szCs w:val="20"/>
              </w:rPr>
              <w:t>6</w:t>
            </w:r>
          </w:p>
        </w:tc>
        <w:tc>
          <w:tcPr>
            <w:tcW w:w="2233" w:type="dxa"/>
          </w:tcPr>
          <w:p w:rsidR="00514936" w:rsidRPr="0095353B" w:rsidRDefault="00514936" w:rsidP="00514936">
            <w:pPr>
              <w:widowControl w:val="0"/>
              <w:spacing w:line="276" w:lineRule="auto"/>
              <w:rPr>
                <w:rFonts w:eastAsia="Courier New"/>
                <w:sz w:val="20"/>
                <w:szCs w:val="20"/>
              </w:rPr>
            </w:pPr>
            <w:r w:rsidRPr="0095353B">
              <w:rPr>
                <w:rFonts w:eastAsia="Courier New"/>
                <w:sz w:val="20"/>
                <w:szCs w:val="20"/>
              </w:rPr>
              <w:t>Международный день красоты</w:t>
            </w:r>
          </w:p>
          <w:p w:rsidR="00514936" w:rsidRPr="0095353B" w:rsidRDefault="00514936" w:rsidP="00514936">
            <w:pPr>
              <w:widowControl w:val="0"/>
              <w:spacing w:line="276" w:lineRule="auto"/>
              <w:rPr>
                <w:rFonts w:eastAsia="Courier New"/>
                <w:sz w:val="20"/>
                <w:szCs w:val="20"/>
              </w:rPr>
            </w:pPr>
          </w:p>
        </w:tc>
        <w:tc>
          <w:tcPr>
            <w:tcW w:w="1369" w:type="dxa"/>
          </w:tcPr>
          <w:p w:rsidR="00514936" w:rsidRPr="0095353B" w:rsidRDefault="00514936" w:rsidP="00514936">
            <w:pPr>
              <w:widowControl w:val="0"/>
              <w:spacing w:line="276" w:lineRule="auto"/>
              <w:rPr>
                <w:rFonts w:eastAsia="Courier New"/>
                <w:sz w:val="20"/>
                <w:szCs w:val="20"/>
              </w:rPr>
            </w:pPr>
            <w:r w:rsidRPr="0095353B">
              <w:rPr>
                <w:rFonts w:eastAsia="Courier New"/>
                <w:sz w:val="20"/>
                <w:szCs w:val="20"/>
              </w:rPr>
              <w:t>3-4 неделя августа</w:t>
            </w:r>
          </w:p>
        </w:tc>
        <w:tc>
          <w:tcPr>
            <w:tcW w:w="2953" w:type="dxa"/>
          </w:tcPr>
          <w:p w:rsidR="00514936" w:rsidRPr="0095353B" w:rsidRDefault="00514936" w:rsidP="00514936">
            <w:pPr>
              <w:widowControl w:val="0"/>
              <w:spacing w:line="276" w:lineRule="auto"/>
              <w:rPr>
                <w:rFonts w:eastAsia="Courier New"/>
                <w:sz w:val="20"/>
                <w:szCs w:val="20"/>
              </w:rPr>
            </w:pPr>
            <w:r w:rsidRPr="0095353B">
              <w:rPr>
                <w:rFonts w:eastAsia="Courier New"/>
                <w:sz w:val="20"/>
                <w:szCs w:val="20"/>
              </w:rPr>
              <w:t>Конкурс «Город из песка»</w:t>
            </w:r>
          </w:p>
        </w:tc>
        <w:tc>
          <w:tcPr>
            <w:tcW w:w="7600" w:type="dxa"/>
          </w:tcPr>
          <w:p w:rsidR="00514936" w:rsidRPr="0095353B" w:rsidRDefault="00514936" w:rsidP="00514936">
            <w:pPr>
              <w:widowControl w:val="0"/>
              <w:spacing w:line="276" w:lineRule="auto"/>
              <w:rPr>
                <w:rFonts w:eastAsia="Courier New"/>
                <w:sz w:val="20"/>
                <w:szCs w:val="20"/>
              </w:rPr>
            </w:pPr>
            <w:r w:rsidRPr="0095353B">
              <w:rPr>
                <w:rFonts w:eastAsia="Courier New"/>
                <w:sz w:val="20"/>
                <w:szCs w:val="20"/>
              </w:rPr>
              <w:t>Ср.гр. Формирование  представления о красоте (видеть, ценить и созидать красоту в окружающем мире в разнообразных ее проявлениях) взаимосвязи красоты и доброты человека, внутренней и внешней красоты человека.</w:t>
            </w:r>
          </w:p>
          <w:p w:rsidR="00514936" w:rsidRPr="0095353B" w:rsidRDefault="00514936" w:rsidP="00514936">
            <w:pPr>
              <w:widowControl w:val="0"/>
              <w:spacing w:line="276" w:lineRule="auto"/>
              <w:rPr>
                <w:rFonts w:eastAsia="Courier New"/>
                <w:sz w:val="20"/>
                <w:szCs w:val="20"/>
              </w:rPr>
            </w:pPr>
            <w:r w:rsidRPr="0095353B">
              <w:rPr>
                <w:rFonts w:eastAsia="Courier New"/>
                <w:sz w:val="20"/>
                <w:szCs w:val="20"/>
              </w:rPr>
              <w:t>Ст.гр. Формирование  представления о красоте (видеть, ценить и созидать красоту в окружающем мире в разнообразных ее проявлениях) взаимосвязи красоты и доброты человека, внутренней и внешней красоты человека.</w:t>
            </w:r>
          </w:p>
          <w:p w:rsidR="00514936" w:rsidRPr="0095353B" w:rsidRDefault="00514936" w:rsidP="00514936">
            <w:pPr>
              <w:widowControl w:val="0"/>
              <w:spacing w:line="276" w:lineRule="auto"/>
              <w:rPr>
                <w:rFonts w:eastAsia="Courier New"/>
                <w:sz w:val="20"/>
                <w:szCs w:val="20"/>
              </w:rPr>
            </w:pPr>
          </w:p>
        </w:tc>
      </w:tr>
    </w:tbl>
    <w:p w:rsidR="00514936" w:rsidRPr="0095353B" w:rsidRDefault="00514936" w:rsidP="00561F1C">
      <w:pPr>
        <w:jc w:val="center"/>
        <w:rPr>
          <w:sz w:val="20"/>
          <w:szCs w:val="20"/>
        </w:rPr>
      </w:pPr>
    </w:p>
    <w:p w:rsidR="005D70E5" w:rsidRDefault="005D70E5" w:rsidP="005D70E5">
      <w:pPr>
        <w:tabs>
          <w:tab w:val="left" w:pos="1680"/>
          <w:tab w:val="center" w:pos="7880"/>
        </w:tabs>
        <w:rPr>
          <w:b/>
          <w:bCs/>
          <w:iCs/>
          <w:sz w:val="20"/>
          <w:szCs w:val="20"/>
        </w:rPr>
      </w:pPr>
      <w:r>
        <w:rPr>
          <w:b/>
          <w:bCs/>
          <w:iCs/>
          <w:sz w:val="20"/>
          <w:szCs w:val="20"/>
        </w:rPr>
        <w:tab/>
        <w:t xml:space="preserve">                                                               10.Литература.</w:t>
      </w:r>
    </w:p>
    <w:p w:rsidR="004D3D28" w:rsidRPr="0095353B" w:rsidRDefault="005D70E5" w:rsidP="005D70E5">
      <w:pPr>
        <w:tabs>
          <w:tab w:val="left" w:pos="1590"/>
          <w:tab w:val="left" w:pos="1680"/>
          <w:tab w:val="center" w:pos="7880"/>
        </w:tabs>
        <w:rPr>
          <w:b/>
          <w:bCs/>
          <w:iCs/>
          <w:sz w:val="20"/>
          <w:szCs w:val="20"/>
        </w:rPr>
      </w:pPr>
      <w:r>
        <w:rPr>
          <w:b/>
          <w:bCs/>
          <w:iCs/>
          <w:sz w:val="20"/>
          <w:szCs w:val="20"/>
        </w:rPr>
        <w:tab/>
        <w:t xml:space="preserve">  </w:t>
      </w:r>
      <w:r>
        <w:rPr>
          <w:b/>
          <w:bCs/>
          <w:iCs/>
          <w:sz w:val="20"/>
          <w:szCs w:val="20"/>
        </w:rPr>
        <w:tab/>
      </w:r>
      <w:r w:rsidR="004D3D28" w:rsidRPr="0095353B">
        <w:rPr>
          <w:b/>
          <w:bCs/>
          <w:iCs/>
          <w:sz w:val="20"/>
          <w:szCs w:val="20"/>
        </w:rPr>
        <w:t>Перечень комплексных программ</w:t>
      </w:r>
    </w:p>
    <w:p w:rsidR="004D3D28" w:rsidRPr="0095353B" w:rsidRDefault="004D3D28" w:rsidP="004D3D28">
      <w:pPr>
        <w:jc w:val="center"/>
        <w:rPr>
          <w:sz w:val="20"/>
          <w:szCs w:val="20"/>
        </w:rPr>
      </w:pPr>
    </w:p>
    <w:tbl>
      <w:tblPr>
        <w:tblW w:w="14106" w:type="dxa"/>
        <w:tblInd w:w="886"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0A0"/>
      </w:tblPr>
      <w:tblGrid>
        <w:gridCol w:w="1728"/>
        <w:gridCol w:w="12378"/>
      </w:tblGrid>
      <w:tr w:rsidR="004D3D28" w:rsidRPr="0095353B" w:rsidTr="00C350FB">
        <w:tc>
          <w:tcPr>
            <w:tcW w:w="172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4D3D28" w:rsidRPr="0095353B" w:rsidRDefault="004D3D28" w:rsidP="004D3D28">
            <w:pPr>
              <w:rPr>
                <w:sz w:val="20"/>
                <w:szCs w:val="20"/>
              </w:rPr>
            </w:pPr>
            <w:r w:rsidRPr="0095353B">
              <w:rPr>
                <w:sz w:val="20"/>
                <w:szCs w:val="20"/>
              </w:rPr>
              <w:t xml:space="preserve">Перечень комплексных программ </w:t>
            </w:r>
          </w:p>
          <w:p w:rsidR="004D3D28" w:rsidRPr="0095353B" w:rsidRDefault="004D3D28" w:rsidP="004D3D28">
            <w:pPr>
              <w:rPr>
                <w:sz w:val="20"/>
                <w:szCs w:val="20"/>
              </w:rPr>
            </w:pPr>
          </w:p>
          <w:p w:rsidR="004D3D28" w:rsidRPr="0095353B" w:rsidRDefault="004D3D28" w:rsidP="004D3D28">
            <w:pPr>
              <w:rPr>
                <w:sz w:val="20"/>
                <w:szCs w:val="20"/>
              </w:rPr>
            </w:pPr>
          </w:p>
          <w:p w:rsidR="004D3D28" w:rsidRPr="0095353B" w:rsidRDefault="004D3D28" w:rsidP="004D3D28">
            <w:pPr>
              <w:rPr>
                <w:sz w:val="20"/>
                <w:szCs w:val="20"/>
              </w:rPr>
            </w:pPr>
            <w:r w:rsidRPr="0095353B">
              <w:rPr>
                <w:sz w:val="20"/>
                <w:szCs w:val="20"/>
              </w:rPr>
              <w:t xml:space="preserve">Перечень парциальных </w:t>
            </w:r>
            <w:r w:rsidRPr="0095353B">
              <w:rPr>
                <w:sz w:val="20"/>
                <w:szCs w:val="20"/>
              </w:rPr>
              <w:lastRenderedPageBreak/>
              <w:t>программ</w:t>
            </w:r>
          </w:p>
        </w:tc>
        <w:tc>
          <w:tcPr>
            <w:tcW w:w="12378" w:type="dxa"/>
            <w:tcBorders>
              <w:top w:val="single" w:sz="8" w:space="0" w:color="auto"/>
              <w:bottom w:val="single" w:sz="8" w:space="0" w:color="auto"/>
              <w:right w:val="single" w:sz="8" w:space="0" w:color="auto"/>
            </w:tcBorders>
            <w:tcMar>
              <w:top w:w="0" w:type="dxa"/>
              <w:left w:w="108" w:type="dxa"/>
              <w:bottom w:w="0" w:type="dxa"/>
              <w:right w:w="108" w:type="dxa"/>
            </w:tcMar>
          </w:tcPr>
          <w:p w:rsidR="004D3D28" w:rsidRPr="0095353B" w:rsidRDefault="004D3D28" w:rsidP="004D3D28">
            <w:pPr>
              <w:rPr>
                <w:sz w:val="20"/>
                <w:szCs w:val="20"/>
              </w:rPr>
            </w:pPr>
            <w:r w:rsidRPr="0095353B">
              <w:rPr>
                <w:b/>
                <w:bCs/>
                <w:sz w:val="20"/>
                <w:szCs w:val="20"/>
              </w:rPr>
              <w:lastRenderedPageBreak/>
              <w:t>Программы:</w:t>
            </w:r>
          </w:p>
          <w:p w:rsidR="004D3D28" w:rsidRPr="0095353B" w:rsidRDefault="004D3D28" w:rsidP="004D3D28">
            <w:pPr>
              <w:rPr>
                <w:bCs/>
                <w:iCs/>
                <w:sz w:val="20"/>
                <w:szCs w:val="20"/>
              </w:rPr>
            </w:pPr>
            <w:r w:rsidRPr="0095353B">
              <w:rPr>
                <w:sz w:val="20"/>
                <w:szCs w:val="20"/>
              </w:rPr>
              <w:t>1</w:t>
            </w:r>
            <w:r w:rsidRPr="0095353B">
              <w:rPr>
                <w:b/>
                <w:sz w:val="20"/>
                <w:szCs w:val="20"/>
              </w:rPr>
              <w:t xml:space="preserve">.  </w:t>
            </w:r>
            <w:r w:rsidRPr="0095353B">
              <w:rPr>
                <w:b/>
                <w:bCs/>
                <w:iCs/>
                <w:sz w:val="20"/>
                <w:szCs w:val="20"/>
              </w:rPr>
              <w:t>«От рождения до школы»:</w:t>
            </w:r>
            <w:r w:rsidRPr="0095353B">
              <w:rPr>
                <w:bCs/>
                <w:iCs/>
                <w:sz w:val="20"/>
                <w:szCs w:val="20"/>
              </w:rPr>
              <w:t xml:space="preserve"> Примерная основная общеобразовательная программа дошкольного образования</w:t>
            </w:r>
            <w:proofErr w:type="gramStart"/>
            <w:r w:rsidRPr="0095353B">
              <w:rPr>
                <w:bCs/>
                <w:iCs/>
                <w:sz w:val="20"/>
                <w:szCs w:val="20"/>
              </w:rPr>
              <w:t>/ П</w:t>
            </w:r>
            <w:proofErr w:type="gramEnd"/>
            <w:r w:rsidRPr="0095353B">
              <w:rPr>
                <w:bCs/>
                <w:iCs/>
                <w:sz w:val="20"/>
                <w:szCs w:val="20"/>
              </w:rPr>
              <w:t xml:space="preserve">од редакцией </w:t>
            </w:r>
            <w:proofErr w:type="spellStart"/>
            <w:r w:rsidRPr="0095353B">
              <w:rPr>
                <w:bCs/>
                <w:iCs/>
                <w:sz w:val="20"/>
                <w:szCs w:val="20"/>
              </w:rPr>
              <w:t>Н.Е.Веракса</w:t>
            </w:r>
            <w:proofErr w:type="spellEnd"/>
            <w:r w:rsidRPr="0095353B">
              <w:rPr>
                <w:bCs/>
                <w:iCs/>
                <w:sz w:val="20"/>
                <w:szCs w:val="20"/>
              </w:rPr>
              <w:t>, Т.С.Комаровой, М.А.Васильевой Москва «Мозаика-Синтез», 2012.</w:t>
            </w:r>
          </w:p>
          <w:p w:rsidR="004D3D28" w:rsidRPr="0095353B" w:rsidRDefault="004D3D28" w:rsidP="004D3D28">
            <w:pPr>
              <w:tabs>
                <w:tab w:val="left" w:pos="6630"/>
              </w:tabs>
              <w:ind w:left="1666" w:hanging="1022"/>
              <w:rPr>
                <w:sz w:val="20"/>
                <w:szCs w:val="20"/>
              </w:rPr>
            </w:pPr>
            <w:r w:rsidRPr="0095353B">
              <w:rPr>
                <w:sz w:val="20"/>
                <w:szCs w:val="20"/>
              </w:rPr>
              <w:tab/>
            </w:r>
            <w:r w:rsidRPr="0095353B">
              <w:rPr>
                <w:sz w:val="20"/>
                <w:szCs w:val="20"/>
              </w:rPr>
              <w:tab/>
            </w:r>
          </w:p>
          <w:p w:rsidR="0041608C" w:rsidRDefault="0041608C" w:rsidP="004D3D28">
            <w:pPr>
              <w:tabs>
                <w:tab w:val="left" w:pos="7272"/>
              </w:tabs>
              <w:rPr>
                <w:sz w:val="20"/>
                <w:szCs w:val="20"/>
              </w:rPr>
            </w:pPr>
          </w:p>
          <w:p w:rsidR="004D3D28" w:rsidRPr="0095353B" w:rsidRDefault="0041608C" w:rsidP="004D3D28">
            <w:pPr>
              <w:tabs>
                <w:tab w:val="left" w:pos="7272"/>
              </w:tabs>
              <w:rPr>
                <w:sz w:val="20"/>
                <w:szCs w:val="20"/>
              </w:rPr>
            </w:pPr>
            <w:r>
              <w:rPr>
                <w:sz w:val="20"/>
                <w:szCs w:val="20"/>
              </w:rPr>
              <w:t>1</w:t>
            </w:r>
            <w:r w:rsidR="004D3D28" w:rsidRPr="0095353B">
              <w:rPr>
                <w:sz w:val="20"/>
                <w:szCs w:val="20"/>
              </w:rPr>
              <w:t>.</w:t>
            </w:r>
            <w:r w:rsidR="004D3D28" w:rsidRPr="0095353B">
              <w:rPr>
                <w:b/>
                <w:sz w:val="20"/>
                <w:szCs w:val="20"/>
              </w:rPr>
              <w:t>«Региональная программа дошкольного образования»</w:t>
            </w:r>
            <w:r w:rsidR="004D3D28" w:rsidRPr="0095353B">
              <w:rPr>
                <w:sz w:val="20"/>
                <w:szCs w:val="20"/>
              </w:rPr>
              <w:t xml:space="preserve"> автор Р.К. </w:t>
            </w:r>
            <w:proofErr w:type="spellStart"/>
            <w:r w:rsidR="004D3D28" w:rsidRPr="0095353B">
              <w:rPr>
                <w:sz w:val="20"/>
                <w:szCs w:val="20"/>
              </w:rPr>
              <w:t>Шаехова</w:t>
            </w:r>
            <w:proofErr w:type="spellEnd"/>
            <w:r w:rsidR="004D3D28" w:rsidRPr="0095353B">
              <w:rPr>
                <w:sz w:val="20"/>
                <w:szCs w:val="20"/>
              </w:rPr>
              <w:t>, 2012 год.</w:t>
            </w:r>
          </w:p>
          <w:p w:rsidR="004D3D28" w:rsidRPr="0095353B" w:rsidRDefault="0041608C" w:rsidP="004D3D28">
            <w:pPr>
              <w:tabs>
                <w:tab w:val="left" w:pos="7272"/>
              </w:tabs>
              <w:rPr>
                <w:sz w:val="20"/>
                <w:szCs w:val="20"/>
                <w:lang w:val="tt-RU"/>
              </w:rPr>
            </w:pPr>
            <w:r>
              <w:rPr>
                <w:sz w:val="20"/>
                <w:szCs w:val="20"/>
                <w:lang w:val="tt-RU"/>
              </w:rPr>
              <w:t>2</w:t>
            </w:r>
            <w:r w:rsidR="004D3D28" w:rsidRPr="0095353B">
              <w:rPr>
                <w:sz w:val="20"/>
                <w:szCs w:val="20"/>
                <w:lang w:val="tt-RU"/>
              </w:rPr>
              <w:t xml:space="preserve">. </w:t>
            </w:r>
            <w:r w:rsidR="004D3D28" w:rsidRPr="0095353B">
              <w:rPr>
                <w:b/>
                <w:sz w:val="20"/>
                <w:szCs w:val="20"/>
                <w:lang w:val="tt-RU"/>
              </w:rPr>
              <w:t>Программа УМК</w:t>
            </w:r>
            <w:r w:rsidR="004D3D28" w:rsidRPr="0095353B">
              <w:rPr>
                <w:sz w:val="20"/>
                <w:szCs w:val="20"/>
                <w:lang w:val="tt-RU"/>
              </w:rPr>
              <w:t xml:space="preserve"> по обучению детей татарском</w:t>
            </w:r>
            <w:r w:rsidR="00C43EFD" w:rsidRPr="0095353B">
              <w:rPr>
                <w:sz w:val="20"/>
                <w:szCs w:val="20"/>
                <w:lang w:val="tt-RU"/>
              </w:rPr>
              <w:t>у и русскому языку, утвержденная</w:t>
            </w:r>
            <w:r w:rsidR="004D3D28" w:rsidRPr="0095353B">
              <w:rPr>
                <w:sz w:val="20"/>
                <w:szCs w:val="20"/>
                <w:lang w:val="tt-RU"/>
              </w:rPr>
              <w:t xml:space="preserve"> Министерством образования и науки РТ, З.М. </w:t>
            </w:r>
            <w:r w:rsidR="004D3D28" w:rsidRPr="0095353B">
              <w:rPr>
                <w:sz w:val="20"/>
                <w:szCs w:val="20"/>
                <w:lang w:val="tt-RU"/>
              </w:rPr>
              <w:lastRenderedPageBreak/>
              <w:t>Зарипова</w:t>
            </w:r>
            <w:r w:rsidR="004D3D28" w:rsidRPr="0095353B">
              <w:rPr>
                <w:sz w:val="20"/>
                <w:szCs w:val="20"/>
              </w:rPr>
              <w:t>  </w:t>
            </w:r>
          </w:p>
        </w:tc>
      </w:tr>
    </w:tbl>
    <w:p w:rsidR="00514936" w:rsidRPr="0095353B" w:rsidRDefault="00514936" w:rsidP="00561F1C">
      <w:pPr>
        <w:jc w:val="center"/>
        <w:rPr>
          <w:sz w:val="20"/>
          <w:szCs w:val="20"/>
        </w:rPr>
      </w:pPr>
    </w:p>
    <w:p w:rsidR="00514936" w:rsidRPr="0095353B" w:rsidRDefault="00514936" w:rsidP="00561F1C">
      <w:pPr>
        <w:jc w:val="center"/>
        <w:rPr>
          <w:sz w:val="20"/>
          <w:szCs w:val="20"/>
        </w:rPr>
      </w:pPr>
    </w:p>
    <w:p w:rsidR="004D3D28" w:rsidRPr="0095353B" w:rsidRDefault="004D3D28" w:rsidP="004D3D28">
      <w:pPr>
        <w:shd w:val="clear" w:color="auto" w:fill="FFFFFF"/>
        <w:jc w:val="both"/>
        <w:rPr>
          <w:b/>
          <w:sz w:val="20"/>
          <w:szCs w:val="20"/>
        </w:rPr>
      </w:pPr>
      <w:r w:rsidRPr="0095353B">
        <w:rPr>
          <w:b/>
          <w:sz w:val="20"/>
          <w:szCs w:val="20"/>
        </w:rPr>
        <w:t>Методическое обеспечение  образовательной области  «Социально-коммуникативное развитие»</w:t>
      </w:r>
    </w:p>
    <w:p w:rsidR="004D3D28" w:rsidRPr="0095353B" w:rsidRDefault="004D3D28" w:rsidP="004D3D28">
      <w:pPr>
        <w:rPr>
          <w:sz w:val="20"/>
          <w:szCs w:val="20"/>
        </w:rPr>
      </w:pPr>
    </w:p>
    <w:tbl>
      <w:tblPr>
        <w:tblW w:w="14283" w:type="dxa"/>
        <w:tblInd w:w="745"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0A0"/>
      </w:tblPr>
      <w:tblGrid>
        <w:gridCol w:w="1728"/>
        <w:gridCol w:w="12555"/>
      </w:tblGrid>
      <w:tr w:rsidR="004D3D28" w:rsidRPr="0095353B" w:rsidTr="00C350FB">
        <w:tc>
          <w:tcPr>
            <w:tcW w:w="172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4D3D28" w:rsidRPr="0095353B" w:rsidRDefault="004D3D28" w:rsidP="004D3D28">
            <w:pPr>
              <w:ind w:left="180"/>
              <w:rPr>
                <w:sz w:val="20"/>
                <w:szCs w:val="20"/>
              </w:rPr>
            </w:pPr>
            <w:r w:rsidRPr="0095353B">
              <w:rPr>
                <w:sz w:val="20"/>
                <w:szCs w:val="20"/>
              </w:rPr>
              <w:t>Перечень программ и технологий</w:t>
            </w:r>
          </w:p>
          <w:p w:rsidR="004D3D28" w:rsidRPr="0095353B" w:rsidRDefault="004D3D28" w:rsidP="004D3D28">
            <w:pPr>
              <w:ind w:left="180"/>
              <w:rPr>
                <w:sz w:val="20"/>
                <w:szCs w:val="20"/>
              </w:rPr>
            </w:pPr>
          </w:p>
          <w:p w:rsidR="004D3D28" w:rsidRPr="0095353B" w:rsidRDefault="004D3D28" w:rsidP="004D3D28">
            <w:pPr>
              <w:ind w:left="180"/>
              <w:rPr>
                <w:sz w:val="20"/>
                <w:szCs w:val="20"/>
              </w:rPr>
            </w:pPr>
          </w:p>
          <w:p w:rsidR="004D3D28" w:rsidRPr="0095353B" w:rsidRDefault="004D3D28" w:rsidP="004D3D28">
            <w:pPr>
              <w:ind w:left="180"/>
              <w:rPr>
                <w:sz w:val="20"/>
                <w:szCs w:val="20"/>
              </w:rPr>
            </w:pPr>
          </w:p>
          <w:p w:rsidR="004D3D28" w:rsidRPr="0095353B" w:rsidRDefault="004D3D28" w:rsidP="004D3D28">
            <w:pPr>
              <w:ind w:left="180"/>
              <w:rPr>
                <w:sz w:val="20"/>
                <w:szCs w:val="20"/>
              </w:rPr>
            </w:pPr>
            <w:r w:rsidRPr="0095353B">
              <w:rPr>
                <w:sz w:val="20"/>
                <w:szCs w:val="20"/>
              </w:rPr>
              <w:t>Перечень пособий</w:t>
            </w:r>
          </w:p>
        </w:tc>
        <w:tc>
          <w:tcPr>
            <w:tcW w:w="12555" w:type="dxa"/>
            <w:tcBorders>
              <w:top w:val="single" w:sz="8" w:space="0" w:color="auto"/>
              <w:bottom w:val="single" w:sz="8" w:space="0" w:color="auto"/>
              <w:right w:val="single" w:sz="8" w:space="0" w:color="auto"/>
            </w:tcBorders>
            <w:tcMar>
              <w:top w:w="0" w:type="dxa"/>
              <w:left w:w="108" w:type="dxa"/>
              <w:bottom w:w="0" w:type="dxa"/>
              <w:right w:w="108" w:type="dxa"/>
            </w:tcMar>
          </w:tcPr>
          <w:p w:rsidR="004D3D28" w:rsidRPr="0095353B" w:rsidRDefault="004D3D28" w:rsidP="00A01F74">
            <w:pPr>
              <w:pStyle w:val="a6"/>
              <w:widowControl w:val="0"/>
              <w:numPr>
                <w:ilvl w:val="0"/>
                <w:numId w:val="48"/>
              </w:numPr>
              <w:spacing w:line="276" w:lineRule="auto"/>
              <w:rPr>
                <w:sz w:val="20"/>
                <w:szCs w:val="20"/>
              </w:rPr>
            </w:pPr>
            <w:r w:rsidRPr="0095353B">
              <w:rPr>
                <w:sz w:val="20"/>
                <w:szCs w:val="20"/>
              </w:rPr>
              <w:t xml:space="preserve">«Программа </w:t>
            </w:r>
            <w:proofErr w:type="spellStart"/>
            <w:r w:rsidRPr="0095353B">
              <w:rPr>
                <w:sz w:val="20"/>
                <w:szCs w:val="20"/>
              </w:rPr>
              <w:t>предшкольного</w:t>
            </w:r>
            <w:proofErr w:type="spellEnd"/>
            <w:r w:rsidRPr="0095353B">
              <w:rPr>
                <w:sz w:val="20"/>
                <w:szCs w:val="20"/>
              </w:rPr>
              <w:t xml:space="preserve"> образования»  Р.К. </w:t>
            </w:r>
            <w:proofErr w:type="spellStart"/>
            <w:r w:rsidRPr="0095353B">
              <w:rPr>
                <w:sz w:val="20"/>
                <w:szCs w:val="20"/>
              </w:rPr>
              <w:t>Шаехова</w:t>
            </w:r>
            <w:proofErr w:type="spellEnd"/>
            <w:r w:rsidRPr="0095353B">
              <w:rPr>
                <w:sz w:val="20"/>
                <w:szCs w:val="20"/>
              </w:rPr>
              <w:t xml:space="preserve"> , 2006г.</w:t>
            </w:r>
          </w:p>
          <w:p w:rsidR="004D3D28" w:rsidRPr="0095353B" w:rsidRDefault="004D3D28" w:rsidP="00A01F74">
            <w:pPr>
              <w:pStyle w:val="a6"/>
              <w:widowControl w:val="0"/>
              <w:numPr>
                <w:ilvl w:val="0"/>
                <w:numId w:val="48"/>
              </w:numPr>
              <w:spacing w:line="276" w:lineRule="auto"/>
              <w:rPr>
                <w:sz w:val="20"/>
                <w:szCs w:val="20"/>
              </w:rPr>
            </w:pPr>
            <w:r w:rsidRPr="0095353B">
              <w:rPr>
                <w:sz w:val="20"/>
                <w:szCs w:val="20"/>
              </w:rPr>
              <w:t xml:space="preserve">Программа «Основы безопасности детей дошкольного возраста» </w:t>
            </w:r>
            <w:proofErr w:type="spellStart"/>
            <w:r w:rsidRPr="0095353B">
              <w:rPr>
                <w:sz w:val="20"/>
                <w:szCs w:val="20"/>
              </w:rPr>
              <w:t>Р.Стеркина</w:t>
            </w:r>
            <w:proofErr w:type="spellEnd"/>
            <w:r w:rsidRPr="0095353B">
              <w:rPr>
                <w:sz w:val="20"/>
                <w:szCs w:val="20"/>
              </w:rPr>
              <w:t xml:space="preserve">  2002 г.</w:t>
            </w:r>
          </w:p>
          <w:p w:rsidR="004D3D28" w:rsidRPr="0095353B" w:rsidRDefault="004D3D28" w:rsidP="00A01F74">
            <w:pPr>
              <w:pStyle w:val="a6"/>
              <w:widowControl w:val="0"/>
              <w:numPr>
                <w:ilvl w:val="0"/>
                <w:numId w:val="48"/>
              </w:numPr>
              <w:spacing w:line="276" w:lineRule="auto"/>
              <w:rPr>
                <w:sz w:val="20"/>
                <w:szCs w:val="20"/>
              </w:rPr>
            </w:pPr>
            <w:r w:rsidRPr="0095353B">
              <w:rPr>
                <w:sz w:val="20"/>
                <w:szCs w:val="20"/>
              </w:rPr>
              <w:t xml:space="preserve">«Основы безопасного поведения», </w:t>
            </w:r>
            <w:proofErr w:type="spellStart"/>
            <w:r w:rsidRPr="0095353B">
              <w:rPr>
                <w:sz w:val="20"/>
                <w:szCs w:val="20"/>
              </w:rPr>
              <w:t>О.В.Чермашенцева</w:t>
            </w:r>
            <w:proofErr w:type="spellEnd"/>
            <w:r w:rsidRPr="0095353B">
              <w:rPr>
                <w:sz w:val="20"/>
                <w:szCs w:val="20"/>
              </w:rPr>
              <w:t>, 2010 г.</w:t>
            </w:r>
          </w:p>
          <w:p w:rsidR="004D3D28" w:rsidRPr="0095353B" w:rsidRDefault="004D3D28" w:rsidP="00A01F74">
            <w:pPr>
              <w:pStyle w:val="a6"/>
              <w:widowControl w:val="0"/>
              <w:numPr>
                <w:ilvl w:val="0"/>
                <w:numId w:val="48"/>
              </w:numPr>
              <w:spacing w:line="276" w:lineRule="auto"/>
              <w:rPr>
                <w:sz w:val="20"/>
                <w:szCs w:val="20"/>
              </w:rPr>
            </w:pPr>
            <w:r w:rsidRPr="0095353B">
              <w:rPr>
                <w:sz w:val="20"/>
                <w:szCs w:val="20"/>
              </w:rPr>
              <w:t xml:space="preserve">. Учебно-методическое пособие – Обучение детей дошкольного возраста правилам безопасного поведения на дорогах», </w:t>
            </w:r>
            <w:proofErr w:type="spellStart"/>
            <w:r w:rsidRPr="0095353B">
              <w:rPr>
                <w:sz w:val="20"/>
                <w:szCs w:val="20"/>
              </w:rPr>
              <w:t>Р.Ш.Ахмадиева</w:t>
            </w:r>
            <w:proofErr w:type="spellEnd"/>
            <w:r w:rsidRPr="0095353B">
              <w:rPr>
                <w:sz w:val="20"/>
                <w:szCs w:val="20"/>
              </w:rPr>
              <w:t>, 2008 г.</w:t>
            </w:r>
          </w:p>
          <w:p w:rsidR="004D3D28" w:rsidRPr="0095353B" w:rsidRDefault="004D3D28" w:rsidP="00A01F74">
            <w:pPr>
              <w:pStyle w:val="a6"/>
              <w:widowControl w:val="0"/>
              <w:numPr>
                <w:ilvl w:val="0"/>
                <w:numId w:val="48"/>
              </w:numPr>
              <w:spacing w:line="276" w:lineRule="auto"/>
              <w:jc w:val="both"/>
              <w:rPr>
                <w:sz w:val="20"/>
                <w:szCs w:val="20"/>
              </w:rPr>
            </w:pPr>
            <w:r w:rsidRPr="0095353B">
              <w:rPr>
                <w:sz w:val="20"/>
                <w:szCs w:val="20"/>
              </w:rPr>
              <w:t xml:space="preserve">.   5.  Программа «Оптимизация содержания и методов формирования у дошкольников   безопасного поведения  и ЗОЖ» авторская программа </w:t>
            </w:r>
            <w:proofErr w:type="spellStart"/>
            <w:r w:rsidRPr="0095353B">
              <w:rPr>
                <w:sz w:val="20"/>
                <w:szCs w:val="20"/>
              </w:rPr>
              <w:t>Р.Газизуллиной</w:t>
            </w:r>
            <w:proofErr w:type="spellEnd"/>
            <w:r w:rsidRPr="0095353B">
              <w:rPr>
                <w:sz w:val="20"/>
                <w:szCs w:val="20"/>
              </w:rPr>
              <w:t>, 2004 г.</w:t>
            </w:r>
          </w:p>
          <w:p w:rsidR="004D3D28" w:rsidRPr="0095353B" w:rsidRDefault="004D3D28" w:rsidP="00A01F74">
            <w:pPr>
              <w:pStyle w:val="a6"/>
              <w:widowControl w:val="0"/>
              <w:numPr>
                <w:ilvl w:val="0"/>
                <w:numId w:val="48"/>
              </w:numPr>
              <w:spacing w:line="276" w:lineRule="auto"/>
              <w:rPr>
                <w:sz w:val="20"/>
                <w:szCs w:val="20"/>
              </w:rPr>
            </w:pPr>
            <w:r w:rsidRPr="0095353B">
              <w:rPr>
                <w:sz w:val="20"/>
                <w:szCs w:val="20"/>
              </w:rPr>
              <w:t>«Общение. Дети 5-7 лет</w:t>
            </w:r>
            <w:proofErr w:type="gramStart"/>
            <w:r w:rsidRPr="0095353B">
              <w:rPr>
                <w:sz w:val="20"/>
                <w:szCs w:val="20"/>
              </w:rPr>
              <w:t xml:space="preserve">.» </w:t>
            </w:r>
            <w:proofErr w:type="gramEnd"/>
            <w:r w:rsidRPr="0095353B">
              <w:rPr>
                <w:sz w:val="20"/>
                <w:szCs w:val="20"/>
              </w:rPr>
              <w:t>Н.В.Клюева.</w:t>
            </w:r>
          </w:p>
          <w:p w:rsidR="004D3D28" w:rsidRPr="0095353B" w:rsidRDefault="004D3D28" w:rsidP="00A01F74">
            <w:pPr>
              <w:pStyle w:val="a6"/>
              <w:widowControl w:val="0"/>
              <w:numPr>
                <w:ilvl w:val="0"/>
                <w:numId w:val="48"/>
              </w:numPr>
              <w:spacing w:line="276" w:lineRule="auto"/>
              <w:rPr>
                <w:sz w:val="20"/>
                <w:szCs w:val="20"/>
              </w:rPr>
            </w:pPr>
            <w:r w:rsidRPr="0095353B">
              <w:rPr>
                <w:sz w:val="20"/>
                <w:szCs w:val="20"/>
              </w:rPr>
              <w:t>«Организация деятельности на прогулке. Подготовительная группа», авторы – составители: Т.Г.Кобзева, И.А.Холодова, 2013 г.</w:t>
            </w:r>
          </w:p>
          <w:p w:rsidR="004D3D28" w:rsidRPr="0095353B" w:rsidRDefault="004D3D28" w:rsidP="00A01F74">
            <w:pPr>
              <w:pStyle w:val="a6"/>
              <w:widowControl w:val="0"/>
              <w:numPr>
                <w:ilvl w:val="0"/>
                <w:numId w:val="48"/>
              </w:numPr>
              <w:spacing w:line="276" w:lineRule="auto"/>
              <w:rPr>
                <w:sz w:val="20"/>
                <w:szCs w:val="20"/>
              </w:rPr>
            </w:pPr>
            <w:r w:rsidRPr="0095353B">
              <w:rPr>
                <w:sz w:val="20"/>
                <w:szCs w:val="20"/>
              </w:rPr>
              <w:t xml:space="preserve">«1000 развивающих игр для детей 5-8 лет», </w:t>
            </w:r>
            <w:proofErr w:type="spellStart"/>
            <w:r w:rsidRPr="0095353B">
              <w:rPr>
                <w:sz w:val="20"/>
                <w:szCs w:val="20"/>
              </w:rPr>
              <w:t>Л.В.Куцакова</w:t>
            </w:r>
            <w:proofErr w:type="spellEnd"/>
            <w:r w:rsidRPr="0095353B">
              <w:rPr>
                <w:sz w:val="20"/>
                <w:szCs w:val="20"/>
              </w:rPr>
              <w:t>, Ю.Н.Губарева, 2003 г.</w:t>
            </w:r>
          </w:p>
          <w:p w:rsidR="004D3D28" w:rsidRPr="0095353B" w:rsidRDefault="004D3D28" w:rsidP="00A01F74">
            <w:pPr>
              <w:pStyle w:val="a6"/>
              <w:widowControl w:val="0"/>
              <w:numPr>
                <w:ilvl w:val="0"/>
                <w:numId w:val="48"/>
              </w:numPr>
              <w:spacing w:line="276" w:lineRule="auto"/>
              <w:rPr>
                <w:sz w:val="20"/>
                <w:szCs w:val="20"/>
              </w:rPr>
            </w:pPr>
            <w:r w:rsidRPr="0095353B">
              <w:rPr>
                <w:sz w:val="20"/>
                <w:szCs w:val="20"/>
              </w:rPr>
              <w:t xml:space="preserve">«Развитие игровой деятельности», Н.Ф.Губанова, 2008 г. </w:t>
            </w:r>
          </w:p>
          <w:p w:rsidR="004D3D28" w:rsidRPr="0095353B" w:rsidRDefault="004D3D28" w:rsidP="00A01F74">
            <w:pPr>
              <w:pStyle w:val="a6"/>
              <w:widowControl w:val="0"/>
              <w:numPr>
                <w:ilvl w:val="0"/>
                <w:numId w:val="48"/>
              </w:numPr>
              <w:spacing w:line="276" w:lineRule="auto"/>
              <w:rPr>
                <w:sz w:val="20"/>
                <w:szCs w:val="20"/>
              </w:rPr>
            </w:pPr>
            <w:r w:rsidRPr="0095353B">
              <w:rPr>
                <w:sz w:val="20"/>
                <w:szCs w:val="20"/>
              </w:rPr>
              <w:t>«Триста шестьдесят пять игр для дошколят» Э.В.Тарасова, 2009г.</w:t>
            </w:r>
          </w:p>
          <w:p w:rsidR="004D3D28" w:rsidRPr="0095353B" w:rsidRDefault="004D3D28" w:rsidP="00A01F74">
            <w:pPr>
              <w:pStyle w:val="a6"/>
              <w:widowControl w:val="0"/>
              <w:numPr>
                <w:ilvl w:val="0"/>
                <w:numId w:val="48"/>
              </w:numPr>
              <w:spacing w:line="276" w:lineRule="auto"/>
              <w:rPr>
                <w:sz w:val="20"/>
                <w:szCs w:val="20"/>
              </w:rPr>
            </w:pPr>
            <w:r w:rsidRPr="0095353B">
              <w:rPr>
                <w:sz w:val="20"/>
                <w:szCs w:val="20"/>
              </w:rPr>
              <w:t>«Тренинг развития личности дошкольника», Р.Р.Калинина, 2002 г.</w:t>
            </w:r>
          </w:p>
          <w:p w:rsidR="004D3D28" w:rsidRPr="0095353B" w:rsidRDefault="004D3D28" w:rsidP="00A01F74">
            <w:pPr>
              <w:pStyle w:val="a6"/>
              <w:widowControl w:val="0"/>
              <w:numPr>
                <w:ilvl w:val="0"/>
                <w:numId w:val="48"/>
              </w:numPr>
              <w:spacing w:line="276" w:lineRule="auto"/>
              <w:rPr>
                <w:sz w:val="20"/>
                <w:szCs w:val="20"/>
              </w:rPr>
            </w:pPr>
            <w:r w:rsidRPr="0095353B">
              <w:rPr>
                <w:sz w:val="20"/>
                <w:szCs w:val="20"/>
              </w:rPr>
              <w:t>«Как обеспечить безопасность дошкольников»,  К.Ю.Белая и др., 2001 г.</w:t>
            </w:r>
          </w:p>
          <w:p w:rsidR="004D3D28" w:rsidRPr="0095353B" w:rsidRDefault="004D3D28" w:rsidP="00A01F74">
            <w:pPr>
              <w:pStyle w:val="a6"/>
              <w:widowControl w:val="0"/>
              <w:numPr>
                <w:ilvl w:val="0"/>
                <w:numId w:val="48"/>
              </w:numPr>
              <w:spacing w:line="276" w:lineRule="auto"/>
              <w:rPr>
                <w:sz w:val="20"/>
                <w:szCs w:val="20"/>
              </w:rPr>
            </w:pPr>
            <w:r w:rsidRPr="0095353B">
              <w:rPr>
                <w:sz w:val="20"/>
                <w:szCs w:val="20"/>
              </w:rPr>
              <w:t>«В стране светофорных наук»</w:t>
            </w:r>
            <w:proofErr w:type="gramStart"/>
            <w:r w:rsidRPr="0095353B">
              <w:rPr>
                <w:sz w:val="20"/>
                <w:szCs w:val="20"/>
              </w:rPr>
              <w:t>,О</w:t>
            </w:r>
            <w:proofErr w:type="gramEnd"/>
            <w:r w:rsidRPr="0095353B">
              <w:rPr>
                <w:sz w:val="20"/>
                <w:szCs w:val="20"/>
              </w:rPr>
              <w:t>.Морозов, 1992 г.</w:t>
            </w:r>
          </w:p>
          <w:p w:rsidR="004D3D28" w:rsidRPr="0095353B" w:rsidRDefault="004D3D28" w:rsidP="00A01F74">
            <w:pPr>
              <w:pStyle w:val="54"/>
              <w:numPr>
                <w:ilvl w:val="0"/>
                <w:numId w:val="48"/>
              </w:numPr>
              <w:spacing w:after="0" w:line="276" w:lineRule="auto"/>
              <w:ind w:right="20"/>
              <w:rPr>
                <w:color w:val="auto"/>
                <w:sz w:val="20"/>
                <w:szCs w:val="20"/>
              </w:rPr>
            </w:pPr>
            <w:r w:rsidRPr="0095353B">
              <w:rPr>
                <w:color w:val="auto"/>
                <w:sz w:val="20"/>
                <w:szCs w:val="20"/>
              </w:rPr>
              <w:t xml:space="preserve">«Занятия на прогулках с детьми младшего дошкольного возраста», </w:t>
            </w:r>
            <w:proofErr w:type="spellStart"/>
            <w:r w:rsidRPr="0095353B">
              <w:rPr>
                <w:color w:val="auto"/>
                <w:sz w:val="20"/>
                <w:szCs w:val="20"/>
              </w:rPr>
              <w:t>С.Н.Теплюк</w:t>
            </w:r>
            <w:proofErr w:type="spellEnd"/>
            <w:r w:rsidRPr="0095353B">
              <w:rPr>
                <w:color w:val="auto"/>
                <w:sz w:val="20"/>
                <w:szCs w:val="20"/>
              </w:rPr>
              <w:t>, 2001 г.</w:t>
            </w:r>
          </w:p>
          <w:p w:rsidR="004D3D28" w:rsidRPr="0095353B" w:rsidRDefault="004D3D28" w:rsidP="00A01F74">
            <w:pPr>
              <w:pStyle w:val="54"/>
              <w:numPr>
                <w:ilvl w:val="0"/>
                <w:numId w:val="48"/>
              </w:numPr>
              <w:spacing w:after="0" w:line="276" w:lineRule="auto"/>
              <w:ind w:right="20"/>
              <w:rPr>
                <w:color w:val="auto"/>
                <w:sz w:val="20"/>
                <w:szCs w:val="20"/>
              </w:rPr>
            </w:pPr>
            <w:r w:rsidRPr="0095353B">
              <w:rPr>
                <w:color w:val="auto"/>
                <w:sz w:val="20"/>
                <w:szCs w:val="20"/>
              </w:rPr>
              <w:t>. «Развитие воображения дошкольника», О.М.Дьяченко, 2008 г.</w:t>
            </w:r>
          </w:p>
          <w:p w:rsidR="004D3D28" w:rsidRPr="0095353B" w:rsidRDefault="004D3D28" w:rsidP="00A01F74">
            <w:pPr>
              <w:pStyle w:val="54"/>
              <w:numPr>
                <w:ilvl w:val="0"/>
                <w:numId w:val="48"/>
              </w:numPr>
              <w:spacing w:after="0" w:line="276" w:lineRule="auto"/>
              <w:ind w:right="20"/>
              <w:rPr>
                <w:color w:val="auto"/>
                <w:sz w:val="20"/>
                <w:szCs w:val="20"/>
              </w:rPr>
            </w:pPr>
            <w:r w:rsidRPr="0095353B">
              <w:rPr>
                <w:color w:val="auto"/>
                <w:sz w:val="20"/>
                <w:szCs w:val="20"/>
              </w:rPr>
              <w:t xml:space="preserve">Логика. Тестовые задания для детей 5-6 лет. </w:t>
            </w:r>
            <w:proofErr w:type="spellStart"/>
            <w:r w:rsidRPr="0095353B">
              <w:rPr>
                <w:color w:val="auto"/>
                <w:sz w:val="20"/>
                <w:szCs w:val="20"/>
              </w:rPr>
              <w:t>И.Бушмелева</w:t>
            </w:r>
            <w:proofErr w:type="spellEnd"/>
            <w:r w:rsidRPr="0095353B">
              <w:rPr>
                <w:color w:val="auto"/>
                <w:sz w:val="20"/>
                <w:szCs w:val="20"/>
              </w:rPr>
              <w:t>, 2007 г.</w:t>
            </w:r>
          </w:p>
          <w:p w:rsidR="004D3D28" w:rsidRPr="0095353B" w:rsidRDefault="004D3D28" w:rsidP="00A01F74">
            <w:pPr>
              <w:pStyle w:val="54"/>
              <w:numPr>
                <w:ilvl w:val="0"/>
                <w:numId w:val="48"/>
              </w:numPr>
              <w:spacing w:after="0" w:line="276" w:lineRule="auto"/>
              <w:ind w:right="20"/>
              <w:rPr>
                <w:color w:val="auto"/>
                <w:sz w:val="20"/>
                <w:szCs w:val="20"/>
              </w:rPr>
            </w:pPr>
            <w:r w:rsidRPr="0095353B">
              <w:rPr>
                <w:color w:val="auto"/>
                <w:sz w:val="20"/>
                <w:szCs w:val="20"/>
              </w:rPr>
              <w:t>«Тропинка к своему Я» коллектив авторов, 2005 г.</w:t>
            </w:r>
          </w:p>
          <w:p w:rsidR="004D3D28" w:rsidRPr="0095353B" w:rsidRDefault="004D3D28" w:rsidP="00A01F74">
            <w:pPr>
              <w:pStyle w:val="54"/>
              <w:numPr>
                <w:ilvl w:val="0"/>
                <w:numId w:val="48"/>
              </w:numPr>
              <w:spacing w:after="0" w:line="276" w:lineRule="auto"/>
              <w:ind w:right="20"/>
              <w:rPr>
                <w:color w:val="auto"/>
                <w:sz w:val="20"/>
                <w:szCs w:val="20"/>
              </w:rPr>
            </w:pPr>
            <w:r w:rsidRPr="0095353B">
              <w:rPr>
                <w:color w:val="auto"/>
                <w:sz w:val="20"/>
                <w:szCs w:val="20"/>
              </w:rPr>
              <w:t xml:space="preserve">Пособие «Психологические рисуночные тесты» М.Шевченко, 2009 </w:t>
            </w:r>
            <w:proofErr w:type="spellStart"/>
            <w:r w:rsidRPr="0095353B">
              <w:rPr>
                <w:color w:val="auto"/>
                <w:sz w:val="20"/>
                <w:szCs w:val="20"/>
              </w:rPr>
              <w:t>гю</w:t>
            </w:r>
            <w:proofErr w:type="spellEnd"/>
          </w:p>
          <w:p w:rsidR="004D3D28" w:rsidRPr="0095353B" w:rsidRDefault="004D3D28" w:rsidP="00A01F74">
            <w:pPr>
              <w:pStyle w:val="54"/>
              <w:numPr>
                <w:ilvl w:val="0"/>
                <w:numId w:val="48"/>
              </w:numPr>
              <w:spacing w:after="0" w:line="276" w:lineRule="auto"/>
              <w:ind w:right="20"/>
              <w:rPr>
                <w:color w:val="auto"/>
                <w:sz w:val="20"/>
                <w:szCs w:val="20"/>
              </w:rPr>
            </w:pPr>
            <w:r w:rsidRPr="0095353B">
              <w:rPr>
                <w:color w:val="auto"/>
                <w:sz w:val="20"/>
                <w:szCs w:val="20"/>
              </w:rPr>
              <w:t>Пособие «Очень важный разговор» (этикет для детей</w:t>
            </w:r>
            <w:proofErr w:type="gramStart"/>
            <w:r w:rsidRPr="0095353B">
              <w:rPr>
                <w:color w:val="auto"/>
                <w:sz w:val="20"/>
                <w:szCs w:val="20"/>
              </w:rPr>
              <w:t>0</w:t>
            </w:r>
            <w:proofErr w:type="gramEnd"/>
            <w:r w:rsidRPr="0095353B">
              <w:rPr>
                <w:color w:val="auto"/>
                <w:sz w:val="20"/>
                <w:szCs w:val="20"/>
              </w:rPr>
              <w:t>, Н.В.Дурова, 2001 г.</w:t>
            </w:r>
          </w:p>
          <w:p w:rsidR="004D3D28" w:rsidRPr="0095353B" w:rsidRDefault="004D3D28" w:rsidP="00A01F74">
            <w:pPr>
              <w:pStyle w:val="54"/>
              <w:numPr>
                <w:ilvl w:val="0"/>
                <w:numId w:val="48"/>
              </w:numPr>
              <w:spacing w:after="0" w:line="276" w:lineRule="auto"/>
              <w:ind w:right="20"/>
              <w:rPr>
                <w:color w:val="auto"/>
                <w:sz w:val="20"/>
                <w:szCs w:val="20"/>
              </w:rPr>
            </w:pPr>
            <w:r w:rsidRPr="0095353B">
              <w:rPr>
                <w:color w:val="auto"/>
                <w:sz w:val="20"/>
                <w:szCs w:val="20"/>
              </w:rPr>
              <w:t xml:space="preserve">Практикум для детского психолога», </w:t>
            </w:r>
            <w:proofErr w:type="spellStart"/>
            <w:r w:rsidRPr="0095353B">
              <w:rPr>
                <w:color w:val="auto"/>
                <w:sz w:val="20"/>
                <w:szCs w:val="20"/>
              </w:rPr>
              <w:t>Г.А.Широкова</w:t>
            </w:r>
            <w:proofErr w:type="gramStart"/>
            <w:r w:rsidRPr="0095353B">
              <w:rPr>
                <w:color w:val="auto"/>
                <w:sz w:val="20"/>
                <w:szCs w:val="20"/>
              </w:rPr>
              <w:t>,Е</w:t>
            </w:r>
            <w:proofErr w:type="gramEnd"/>
            <w:r w:rsidRPr="0095353B">
              <w:rPr>
                <w:color w:val="auto"/>
                <w:sz w:val="20"/>
                <w:szCs w:val="20"/>
              </w:rPr>
              <w:t>.Г.Жадтко</w:t>
            </w:r>
            <w:proofErr w:type="spellEnd"/>
            <w:r w:rsidRPr="0095353B">
              <w:rPr>
                <w:color w:val="auto"/>
                <w:sz w:val="20"/>
                <w:szCs w:val="20"/>
              </w:rPr>
              <w:t>, 2010г.</w:t>
            </w:r>
          </w:p>
          <w:p w:rsidR="004D3D28" w:rsidRPr="0095353B" w:rsidRDefault="004D3D28" w:rsidP="00A01F74">
            <w:pPr>
              <w:pStyle w:val="54"/>
              <w:numPr>
                <w:ilvl w:val="0"/>
                <w:numId w:val="48"/>
              </w:numPr>
              <w:spacing w:after="0" w:line="276" w:lineRule="auto"/>
              <w:ind w:right="20"/>
              <w:rPr>
                <w:color w:val="auto"/>
                <w:sz w:val="20"/>
                <w:szCs w:val="20"/>
              </w:rPr>
            </w:pPr>
            <w:r w:rsidRPr="0095353B">
              <w:rPr>
                <w:color w:val="auto"/>
                <w:sz w:val="20"/>
                <w:szCs w:val="20"/>
              </w:rPr>
              <w:t xml:space="preserve">Подготовка детей к школе», </w:t>
            </w:r>
            <w:proofErr w:type="spellStart"/>
            <w:r w:rsidRPr="0095353B">
              <w:rPr>
                <w:color w:val="auto"/>
                <w:sz w:val="20"/>
                <w:szCs w:val="20"/>
              </w:rPr>
              <w:t>М.Семяго</w:t>
            </w:r>
            <w:proofErr w:type="spellEnd"/>
            <w:r w:rsidRPr="0095353B">
              <w:rPr>
                <w:color w:val="auto"/>
                <w:sz w:val="20"/>
                <w:szCs w:val="20"/>
              </w:rPr>
              <w:t xml:space="preserve">, 2004 г. </w:t>
            </w:r>
          </w:p>
          <w:p w:rsidR="004D3D28" w:rsidRPr="0095353B" w:rsidRDefault="004D3D28" w:rsidP="006F7FB7">
            <w:pPr>
              <w:pStyle w:val="54"/>
              <w:spacing w:after="0" w:line="276" w:lineRule="auto"/>
              <w:ind w:left="720" w:right="20"/>
              <w:rPr>
                <w:sz w:val="20"/>
                <w:szCs w:val="20"/>
              </w:rPr>
            </w:pPr>
          </w:p>
        </w:tc>
      </w:tr>
    </w:tbl>
    <w:p w:rsidR="00561F1C" w:rsidRPr="0095353B" w:rsidRDefault="00561F1C" w:rsidP="00561F1C">
      <w:pPr>
        <w:jc w:val="both"/>
        <w:rPr>
          <w:sz w:val="20"/>
          <w:szCs w:val="20"/>
        </w:rPr>
      </w:pPr>
    </w:p>
    <w:p w:rsidR="00561F1C" w:rsidRPr="0095353B" w:rsidRDefault="00561F1C" w:rsidP="0042312B">
      <w:pPr>
        <w:rPr>
          <w:sz w:val="20"/>
          <w:szCs w:val="20"/>
        </w:rPr>
      </w:pPr>
    </w:p>
    <w:p w:rsidR="004D3D28" w:rsidRPr="0095353B" w:rsidRDefault="004D3D28" w:rsidP="004D3D28">
      <w:pPr>
        <w:ind w:firstLine="709"/>
        <w:jc w:val="both"/>
        <w:rPr>
          <w:sz w:val="20"/>
          <w:szCs w:val="20"/>
        </w:rPr>
      </w:pPr>
    </w:p>
    <w:p w:rsidR="004D3D28" w:rsidRPr="0095353B" w:rsidRDefault="004D3D28" w:rsidP="004D3D28">
      <w:pPr>
        <w:rPr>
          <w:b/>
          <w:bCs/>
          <w:sz w:val="20"/>
          <w:szCs w:val="20"/>
        </w:rPr>
      </w:pPr>
      <w:r w:rsidRPr="0095353B">
        <w:rPr>
          <w:b/>
          <w:bCs/>
          <w:sz w:val="20"/>
          <w:szCs w:val="20"/>
        </w:rPr>
        <w:t> </w:t>
      </w:r>
      <w:r w:rsidRPr="0095353B">
        <w:rPr>
          <w:b/>
          <w:sz w:val="20"/>
          <w:szCs w:val="20"/>
        </w:rPr>
        <w:t>Методическое обеспечение образовательной области «Познавательное развитие»</w:t>
      </w:r>
    </w:p>
    <w:p w:rsidR="004D3D28" w:rsidRPr="0095353B" w:rsidRDefault="004D3D28" w:rsidP="004D3D28">
      <w:pPr>
        <w:rPr>
          <w:sz w:val="20"/>
          <w:szCs w:val="20"/>
        </w:rPr>
      </w:pPr>
    </w:p>
    <w:tbl>
      <w:tblPr>
        <w:tblW w:w="14270" w:type="dxa"/>
        <w:tblInd w:w="754" w:type="dxa"/>
        <w:tblBorders>
          <w:top w:val="outset" w:sz="6" w:space="0" w:color="auto"/>
          <w:left w:val="outset" w:sz="6" w:space="0" w:color="auto"/>
          <w:bottom w:val="outset" w:sz="6" w:space="0" w:color="auto"/>
          <w:right w:val="outset" w:sz="6" w:space="0" w:color="auto"/>
        </w:tblBorders>
        <w:tblCellMar>
          <w:left w:w="0" w:type="dxa"/>
          <w:right w:w="0" w:type="dxa"/>
        </w:tblCellMar>
        <w:tblLook w:val="00A0"/>
      </w:tblPr>
      <w:tblGrid>
        <w:gridCol w:w="1188"/>
        <w:gridCol w:w="13082"/>
      </w:tblGrid>
      <w:tr w:rsidR="004D3D28" w:rsidRPr="0095353B" w:rsidTr="00C350FB">
        <w:tc>
          <w:tcPr>
            <w:tcW w:w="118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4D3D28" w:rsidRPr="0095353B" w:rsidRDefault="004D3D28" w:rsidP="004D3D28">
            <w:pPr>
              <w:rPr>
                <w:sz w:val="20"/>
                <w:szCs w:val="20"/>
              </w:rPr>
            </w:pPr>
            <w:r w:rsidRPr="0095353B">
              <w:rPr>
                <w:sz w:val="20"/>
                <w:szCs w:val="20"/>
              </w:rPr>
              <w:t>Перечень пособий</w:t>
            </w:r>
          </w:p>
        </w:tc>
        <w:tc>
          <w:tcPr>
            <w:tcW w:w="13082" w:type="dxa"/>
            <w:tcBorders>
              <w:top w:val="single" w:sz="8" w:space="0" w:color="auto"/>
              <w:bottom w:val="single" w:sz="8" w:space="0" w:color="auto"/>
              <w:right w:val="single" w:sz="8" w:space="0" w:color="auto"/>
            </w:tcBorders>
            <w:tcMar>
              <w:top w:w="0" w:type="dxa"/>
              <w:left w:w="108" w:type="dxa"/>
              <w:bottom w:w="0" w:type="dxa"/>
              <w:right w:w="108" w:type="dxa"/>
            </w:tcMar>
          </w:tcPr>
          <w:tbl>
            <w:tblPr>
              <w:tblStyle w:val="a9"/>
              <w:tblW w:w="12332" w:type="dxa"/>
              <w:tblInd w:w="534" w:type="dxa"/>
              <w:tblLook w:val="04A0"/>
            </w:tblPr>
            <w:tblGrid>
              <w:gridCol w:w="12332"/>
            </w:tblGrid>
            <w:tr w:rsidR="004D3D28" w:rsidRPr="0095353B" w:rsidTr="004D3D28">
              <w:trPr>
                <w:trHeight w:val="843"/>
              </w:trPr>
              <w:tc>
                <w:tcPr>
                  <w:tcW w:w="12332" w:type="dxa"/>
                  <w:tcBorders>
                    <w:top w:val="nil"/>
                    <w:left w:val="nil"/>
                    <w:bottom w:val="nil"/>
                    <w:right w:val="nil"/>
                  </w:tcBorders>
                </w:tcPr>
                <w:p w:rsidR="004D3D28" w:rsidRPr="0095353B" w:rsidRDefault="004D3D28" w:rsidP="004D3D28">
                  <w:pPr>
                    <w:pStyle w:val="54"/>
                    <w:spacing w:after="0" w:line="276" w:lineRule="auto"/>
                    <w:ind w:right="20"/>
                    <w:rPr>
                      <w:b/>
                      <w:color w:val="auto"/>
                      <w:sz w:val="20"/>
                      <w:szCs w:val="20"/>
                    </w:rPr>
                  </w:pPr>
                  <w:r w:rsidRPr="0095353B">
                    <w:rPr>
                      <w:b/>
                      <w:color w:val="auto"/>
                      <w:sz w:val="20"/>
                      <w:szCs w:val="20"/>
                    </w:rPr>
                    <w:t>ФЭМП</w:t>
                  </w:r>
                  <w:r w:rsidRPr="0095353B">
                    <w:rPr>
                      <w:b/>
                      <w:color w:val="auto"/>
                      <w:sz w:val="20"/>
                      <w:szCs w:val="20"/>
                    </w:rPr>
                    <w:tab/>
                  </w:r>
                </w:p>
                <w:p w:rsidR="004D3D28" w:rsidRPr="0095353B" w:rsidRDefault="004D3D28" w:rsidP="004D3D28">
                  <w:pPr>
                    <w:pStyle w:val="54"/>
                    <w:spacing w:after="0" w:line="276" w:lineRule="auto"/>
                    <w:ind w:right="20"/>
                    <w:rPr>
                      <w:b/>
                      <w:color w:val="auto"/>
                      <w:sz w:val="20"/>
                      <w:szCs w:val="20"/>
                    </w:rPr>
                  </w:pPr>
                </w:p>
                <w:p w:rsidR="004D3D28" w:rsidRPr="0095353B" w:rsidRDefault="004D3D28" w:rsidP="004D3D28">
                  <w:pPr>
                    <w:pStyle w:val="54"/>
                    <w:spacing w:after="0" w:line="276" w:lineRule="auto"/>
                    <w:ind w:right="20"/>
                    <w:rPr>
                      <w:color w:val="auto"/>
                      <w:sz w:val="20"/>
                      <w:szCs w:val="20"/>
                    </w:rPr>
                  </w:pPr>
                  <w:r w:rsidRPr="0095353B">
                    <w:rPr>
                      <w:color w:val="auto"/>
                      <w:sz w:val="20"/>
                      <w:szCs w:val="20"/>
                    </w:rPr>
                    <w:t>1. Пособи</w:t>
                  </w:r>
                  <w:proofErr w:type="gramStart"/>
                  <w:r w:rsidRPr="0095353B">
                    <w:rPr>
                      <w:color w:val="auto"/>
                      <w:sz w:val="20"/>
                      <w:szCs w:val="20"/>
                    </w:rPr>
                    <w:t>е-</w:t>
                  </w:r>
                  <w:proofErr w:type="gramEnd"/>
                  <w:r w:rsidRPr="0095353B">
                    <w:rPr>
                      <w:color w:val="auto"/>
                      <w:sz w:val="20"/>
                      <w:szCs w:val="20"/>
                    </w:rPr>
                    <w:t xml:space="preserve"> «Математика в детском саду»     Е.В.Колесникова, 2004 г.</w:t>
                  </w:r>
                </w:p>
                <w:p w:rsidR="004D3D28" w:rsidRPr="0095353B" w:rsidRDefault="004D3D28" w:rsidP="004D3D28">
                  <w:pPr>
                    <w:pStyle w:val="54"/>
                    <w:spacing w:after="0" w:line="276" w:lineRule="auto"/>
                    <w:ind w:right="20"/>
                    <w:rPr>
                      <w:color w:val="auto"/>
                      <w:sz w:val="20"/>
                      <w:szCs w:val="20"/>
                    </w:rPr>
                  </w:pPr>
                  <w:r w:rsidRPr="0095353B">
                    <w:rPr>
                      <w:color w:val="auto"/>
                      <w:sz w:val="20"/>
                      <w:szCs w:val="20"/>
                    </w:rPr>
                    <w:lastRenderedPageBreak/>
                    <w:t>2. Рабочие тетради для детей 3-4, 4-5, 5-6, 6-7 лет к методическому пособию Е.В.Колесниковой «Математика в детском саду», 2014 г.</w:t>
                  </w:r>
                </w:p>
                <w:p w:rsidR="004D3D28" w:rsidRPr="0095353B" w:rsidRDefault="004D3D28" w:rsidP="004D3D28">
                  <w:pPr>
                    <w:pStyle w:val="54"/>
                    <w:spacing w:after="0" w:line="276" w:lineRule="auto"/>
                    <w:ind w:right="20"/>
                    <w:rPr>
                      <w:color w:val="auto"/>
                      <w:sz w:val="20"/>
                      <w:szCs w:val="20"/>
                    </w:rPr>
                  </w:pPr>
                  <w:r w:rsidRPr="0095353B">
                    <w:rPr>
                      <w:color w:val="auto"/>
                      <w:sz w:val="20"/>
                      <w:szCs w:val="20"/>
                    </w:rPr>
                    <w:t>3.  «Давайте поиграем» математические игры для детей  1991г.  А.А.Столяр</w:t>
                  </w:r>
                </w:p>
                <w:p w:rsidR="004D3D28" w:rsidRPr="0095353B" w:rsidRDefault="004D3D28" w:rsidP="004D3D28">
                  <w:pPr>
                    <w:pStyle w:val="54"/>
                    <w:spacing w:after="0" w:line="276" w:lineRule="auto"/>
                    <w:ind w:right="20"/>
                    <w:rPr>
                      <w:color w:val="auto"/>
                      <w:sz w:val="20"/>
                      <w:szCs w:val="20"/>
                    </w:rPr>
                  </w:pPr>
                  <w:r w:rsidRPr="0095353B">
                    <w:rPr>
                      <w:color w:val="auto"/>
                      <w:sz w:val="20"/>
                      <w:szCs w:val="20"/>
                    </w:rPr>
                    <w:t xml:space="preserve">4. «350 упражнений для подготовки детей к школе», </w:t>
                  </w:r>
                  <w:proofErr w:type="spellStart"/>
                  <w:r w:rsidRPr="0095353B">
                    <w:rPr>
                      <w:color w:val="auto"/>
                      <w:sz w:val="20"/>
                      <w:szCs w:val="20"/>
                    </w:rPr>
                    <w:t>О.В.Узорова</w:t>
                  </w:r>
                  <w:proofErr w:type="spellEnd"/>
                  <w:r w:rsidRPr="0095353B">
                    <w:rPr>
                      <w:color w:val="auto"/>
                      <w:sz w:val="20"/>
                      <w:szCs w:val="20"/>
                    </w:rPr>
                    <w:t>, Е.А.Нефедова, 2007 г.</w:t>
                  </w:r>
                </w:p>
                <w:p w:rsidR="004D3D28" w:rsidRPr="0095353B" w:rsidRDefault="004D3D28" w:rsidP="004D3D28">
                  <w:pPr>
                    <w:pStyle w:val="54"/>
                    <w:spacing w:after="0" w:line="276" w:lineRule="auto"/>
                    <w:ind w:right="20"/>
                    <w:rPr>
                      <w:color w:val="auto"/>
                      <w:sz w:val="20"/>
                      <w:szCs w:val="20"/>
                    </w:rPr>
                  </w:pPr>
                  <w:r w:rsidRPr="0095353B">
                    <w:rPr>
                      <w:color w:val="auto"/>
                      <w:sz w:val="20"/>
                      <w:szCs w:val="20"/>
                    </w:rPr>
                    <w:t xml:space="preserve">5. Пособие «Занятия по математике в детском саду» </w:t>
                  </w:r>
                  <w:proofErr w:type="spellStart"/>
                  <w:r w:rsidRPr="0095353B">
                    <w:rPr>
                      <w:color w:val="auto"/>
                      <w:sz w:val="20"/>
                      <w:szCs w:val="20"/>
                    </w:rPr>
                    <w:t>Л.С.Метлина</w:t>
                  </w:r>
                  <w:proofErr w:type="spellEnd"/>
                  <w:r w:rsidRPr="0095353B">
                    <w:rPr>
                      <w:color w:val="auto"/>
                      <w:sz w:val="20"/>
                      <w:szCs w:val="20"/>
                    </w:rPr>
                    <w:t>, 1985 г.</w:t>
                  </w:r>
                </w:p>
                <w:p w:rsidR="004D3D28" w:rsidRPr="0095353B" w:rsidRDefault="004D3D28" w:rsidP="004D3D28">
                  <w:pPr>
                    <w:pStyle w:val="54"/>
                    <w:spacing w:after="0" w:line="276" w:lineRule="auto"/>
                    <w:ind w:right="20"/>
                    <w:rPr>
                      <w:b/>
                      <w:color w:val="auto"/>
                      <w:sz w:val="20"/>
                      <w:szCs w:val="20"/>
                    </w:rPr>
                  </w:pPr>
                  <w:r w:rsidRPr="0095353B">
                    <w:rPr>
                      <w:b/>
                      <w:color w:val="auto"/>
                      <w:sz w:val="20"/>
                      <w:szCs w:val="20"/>
                    </w:rPr>
                    <w:t>Ознакомление с окружающим миром.</w:t>
                  </w:r>
                </w:p>
                <w:p w:rsidR="004D3D28" w:rsidRPr="0095353B" w:rsidRDefault="004D3D28" w:rsidP="004D3D28">
                  <w:pPr>
                    <w:pStyle w:val="54"/>
                    <w:spacing w:after="0" w:line="276" w:lineRule="auto"/>
                    <w:ind w:right="20"/>
                    <w:rPr>
                      <w:b/>
                      <w:color w:val="auto"/>
                      <w:sz w:val="20"/>
                      <w:szCs w:val="20"/>
                    </w:rPr>
                  </w:pPr>
                </w:p>
                <w:p w:rsidR="004D3D28" w:rsidRPr="0095353B" w:rsidRDefault="004D3D28" w:rsidP="004D3D28">
                  <w:pPr>
                    <w:shd w:val="clear" w:color="auto" w:fill="FFFFFF"/>
                    <w:spacing w:line="276" w:lineRule="auto"/>
                    <w:ind w:right="20"/>
                    <w:rPr>
                      <w:sz w:val="20"/>
                      <w:szCs w:val="20"/>
                    </w:rPr>
                  </w:pPr>
                  <w:r w:rsidRPr="0095353B">
                    <w:rPr>
                      <w:sz w:val="20"/>
                      <w:szCs w:val="20"/>
                    </w:rPr>
                    <w:t xml:space="preserve">1. .Программа - «Наш дом-природа» 2010г.             </w:t>
                  </w:r>
                  <w:r w:rsidRPr="0095353B">
                    <w:rPr>
                      <w:sz w:val="20"/>
                      <w:szCs w:val="20"/>
                    </w:rPr>
                    <w:tab/>
                    <w:t>Н.Рыжова</w:t>
                  </w:r>
                </w:p>
                <w:p w:rsidR="004D3D28" w:rsidRPr="0095353B" w:rsidRDefault="004D3D28" w:rsidP="004D3D28">
                  <w:pPr>
                    <w:pStyle w:val="54"/>
                    <w:spacing w:after="0" w:line="276" w:lineRule="auto"/>
                    <w:ind w:right="20"/>
                    <w:rPr>
                      <w:color w:val="auto"/>
                      <w:sz w:val="20"/>
                      <w:szCs w:val="20"/>
                    </w:rPr>
                  </w:pPr>
                  <w:r w:rsidRPr="0095353B">
                    <w:rPr>
                      <w:color w:val="auto"/>
                      <w:sz w:val="20"/>
                      <w:szCs w:val="20"/>
                    </w:rPr>
                    <w:t xml:space="preserve"> 2. Пособие   «Занятия по формированию элементарных экологических представлений»</w:t>
                  </w:r>
                  <w:r w:rsidRPr="0095353B">
                    <w:rPr>
                      <w:color w:val="auto"/>
                      <w:sz w:val="20"/>
                      <w:szCs w:val="20"/>
                    </w:rPr>
                    <w:tab/>
                    <w:t xml:space="preserve">1996 </w:t>
                  </w:r>
                  <w:proofErr w:type="spellStart"/>
                  <w:r w:rsidRPr="0095353B">
                    <w:rPr>
                      <w:color w:val="auto"/>
                      <w:sz w:val="20"/>
                      <w:szCs w:val="20"/>
                    </w:rPr>
                    <w:t>г.О.А.Соломенникова</w:t>
                  </w:r>
                  <w:proofErr w:type="spellEnd"/>
                </w:p>
                <w:p w:rsidR="004D3D28" w:rsidRPr="0095353B" w:rsidRDefault="004D3D28" w:rsidP="004D3D28">
                  <w:pPr>
                    <w:pStyle w:val="54"/>
                    <w:spacing w:after="0" w:line="276" w:lineRule="auto"/>
                    <w:ind w:right="20"/>
                    <w:rPr>
                      <w:color w:val="auto"/>
                      <w:sz w:val="20"/>
                      <w:szCs w:val="20"/>
                    </w:rPr>
                  </w:pPr>
                  <w:r w:rsidRPr="0095353B">
                    <w:rPr>
                      <w:color w:val="auto"/>
                      <w:sz w:val="20"/>
                      <w:szCs w:val="20"/>
                    </w:rPr>
                    <w:t xml:space="preserve"> 3.</w:t>
                  </w:r>
                  <w:r w:rsidRPr="0095353B">
                    <w:rPr>
                      <w:color w:val="auto"/>
                      <w:sz w:val="20"/>
                      <w:szCs w:val="20"/>
                    </w:rPr>
                    <w:tab/>
                    <w:t xml:space="preserve"> «Юный эколог» 2006г.</w:t>
                  </w:r>
                  <w:r w:rsidRPr="0095353B">
                    <w:rPr>
                      <w:color w:val="auto"/>
                      <w:sz w:val="20"/>
                      <w:szCs w:val="20"/>
                    </w:rPr>
                    <w:tab/>
                    <w:t>С.Н.     Николаева</w:t>
                  </w:r>
                </w:p>
                <w:p w:rsidR="004D3D28" w:rsidRPr="0095353B" w:rsidRDefault="004D3D28" w:rsidP="004D3D28">
                  <w:pPr>
                    <w:pStyle w:val="54"/>
                    <w:spacing w:after="0" w:line="276" w:lineRule="auto"/>
                    <w:ind w:right="20"/>
                    <w:rPr>
                      <w:color w:val="auto"/>
                      <w:sz w:val="20"/>
                      <w:szCs w:val="20"/>
                    </w:rPr>
                  </w:pPr>
                  <w:r w:rsidRPr="0095353B">
                    <w:rPr>
                      <w:color w:val="auto"/>
                      <w:sz w:val="20"/>
                      <w:szCs w:val="20"/>
                    </w:rPr>
                    <w:t xml:space="preserve">4.  «Экологическое воспитание младших дошкольников»    </w:t>
                  </w:r>
                  <w:r w:rsidRPr="0095353B">
                    <w:rPr>
                      <w:color w:val="auto"/>
                      <w:sz w:val="20"/>
                      <w:szCs w:val="20"/>
                    </w:rPr>
                    <w:tab/>
                    <w:t>2000 г.  С.Н.Николаева</w:t>
                  </w:r>
                </w:p>
                <w:p w:rsidR="004D3D28" w:rsidRPr="0095353B" w:rsidRDefault="004D3D28" w:rsidP="004D3D28">
                  <w:pPr>
                    <w:pStyle w:val="54"/>
                    <w:spacing w:after="0" w:line="276" w:lineRule="auto"/>
                    <w:ind w:right="20"/>
                    <w:rPr>
                      <w:color w:val="auto"/>
                      <w:sz w:val="20"/>
                      <w:szCs w:val="20"/>
                    </w:rPr>
                  </w:pPr>
                  <w:r w:rsidRPr="0095353B">
                    <w:rPr>
                      <w:color w:val="auto"/>
                      <w:sz w:val="20"/>
                      <w:szCs w:val="20"/>
                    </w:rPr>
                    <w:t>5. «Программа экологического воспитания в детском саду»1994 г.</w:t>
                  </w:r>
                  <w:r w:rsidRPr="0095353B">
                    <w:rPr>
                      <w:color w:val="auto"/>
                      <w:sz w:val="20"/>
                      <w:szCs w:val="20"/>
                    </w:rPr>
                    <w:tab/>
                  </w:r>
                  <w:proofErr w:type="spellStart"/>
                  <w:r w:rsidRPr="0095353B">
                    <w:rPr>
                      <w:color w:val="auto"/>
                      <w:sz w:val="20"/>
                      <w:szCs w:val="20"/>
                    </w:rPr>
                    <w:t>Н.А.Калегина</w:t>
                  </w:r>
                  <w:proofErr w:type="spellEnd"/>
                </w:p>
                <w:p w:rsidR="004D3D28" w:rsidRPr="0095353B" w:rsidRDefault="004D3D28" w:rsidP="004D3D28">
                  <w:pPr>
                    <w:pStyle w:val="54"/>
                    <w:spacing w:after="0" w:line="276" w:lineRule="auto"/>
                    <w:ind w:right="20"/>
                    <w:rPr>
                      <w:color w:val="auto"/>
                      <w:sz w:val="20"/>
                      <w:szCs w:val="20"/>
                    </w:rPr>
                  </w:pPr>
                  <w:r w:rsidRPr="0095353B">
                    <w:rPr>
                      <w:color w:val="auto"/>
                      <w:sz w:val="20"/>
                      <w:szCs w:val="20"/>
                    </w:rPr>
                    <w:t>6. Программа  экологического образования дошкольников «Природа и ребенок»</w:t>
                  </w:r>
                  <w:r w:rsidRPr="0095353B">
                    <w:rPr>
                      <w:color w:val="auto"/>
                      <w:sz w:val="20"/>
                      <w:szCs w:val="20"/>
                    </w:rPr>
                    <w:tab/>
                    <w:t>2002 г.</w:t>
                  </w:r>
                  <w:r w:rsidRPr="0095353B">
                    <w:rPr>
                      <w:color w:val="auto"/>
                      <w:sz w:val="20"/>
                      <w:szCs w:val="20"/>
                    </w:rPr>
                    <w:tab/>
                  </w:r>
                  <w:proofErr w:type="spellStart"/>
                  <w:r w:rsidRPr="0095353B">
                    <w:rPr>
                      <w:color w:val="auto"/>
                      <w:sz w:val="20"/>
                      <w:szCs w:val="20"/>
                    </w:rPr>
                    <w:t>Р.К.Шаехова</w:t>
                  </w:r>
                  <w:proofErr w:type="spellEnd"/>
                </w:p>
                <w:p w:rsidR="004D3D28" w:rsidRPr="0095353B" w:rsidRDefault="004D3D28" w:rsidP="004D3D28">
                  <w:pPr>
                    <w:pStyle w:val="54"/>
                    <w:spacing w:after="0" w:line="276" w:lineRule="auto"/>
                    <w:ind w:right="20"/>
                    <w:rPr>
                      <w:color w:val="auto"/>
                      <w:sz w:val="20"/>
                      <w:szCs w:val="20"/>
                    </w:rPr>
                  </w:pPr>
                  <w:r w:rsidRPr="0095353B">
                    <w:rPr>
                      <w:color w:val="auto"/>
                      <w:sz w:val="20"/>
                      <w:szCs w:val="20"/>
                    </w:rPr>
                    <w:t>7. «Методика организации экологических наблюдений и экспериментов в детском саду»                                                                     2007г.               А.И.Иванова.</w:t>
                  </w:r>
                </w:p>
                <w:p w:rsidR="004D3D28" w:rsidRPr="0095353B" w:rsidRDefault="004D3D28" w:rsidP="004D3D28">
                  <w:pPr>
                    <w:pStyle w:val="54"/>
                    <w:spacing w:after="0" w:line="276" w:lineRule="auto"/>
                    <w:ind w:right="20"/>
                    <w:rPr>
                      <w:color w:val="auto"/>
                      <w:sz w:val="20"/>
                      <w:szCs w:val="20"/>
                    </w:rPr>
                  </w:pPr>
                  <w:r w:rsidRPr="0095353B">
                    <w:rPr>
                      <w:color w:val="auto"/>
                      <w:sz w:val="20"/>
                      <w:szCs w:val="20"/>
                    </w:rPr>
                    <w:t>8. Методическое пособие «</w:t>
                  </w:r>
                  <w:proofErr w:type="spellStart"/>
                  <w:proofErr w:type="gramStart"/>
                  <w:r w:rsidRPr="0095353B">
                    <w:rPr>
                      <w:color w:val="auto"/>
                      <w:sz w:val="20"/>
                      <w:szCs w:val="20"/>
                    </w:rPr>
                    <w:t>Естественно-научные</w:t>
                  </w:r>
                  <w:proofErr w:type="spellEnd"/>
                  <w:proofErr w:type="gramEnd"/>
                  <w:r w:rsidRPr="0095353B">
                    <w:rPr>
                      <w:color w:val="auto"/>
                      <w:sz w:val="20"/>
                      <w:szCs w:val="20"/>
                    </w:rPr>
                    <w:t xml:space="preserve"> наблюдения и эксперименты в детском саду»                                                    2007 г.             А.И.Иванова.</w:t>
                  </w:r>
                </w:p>
                <w:p w:rsidR="004D3D28" w:rsidRPr="0095353B" w:rsidRDefault="004D3D28" w:rsidP="004D3D28">
                  <w:pPr>
                    <w:pStyle w:val="54"/>
                    <w:spacing w:after="0" w:line="276" w:lineRule="auto"/>
                    <w:ind w:right="20"/>
                    <w:rPr>
                      <w:color w:val="auto"/>
                      <w:sz w:val="20"/>
                      <w:szCs w:val="20"/>
                    </w:rPr>
                  </w:pPr>
                  <w:r w:rsidRPr="0095353B">
                    <w:rPr>
                      <w:color w:val="auto"/>
                      <w:sz w:val="20"/>
                      <w:szCs w:val="20"/>
                    </w:rPr>
                    <w:t xml:space="preserve">9. «Занятия по формированию элементарных экологических представлений». О.А. </w:t>
                  </w:r>
                  <w:proofErr w:type="spellStart"/>
                  <w:r w:rsidRPr="0095353B">
                    <w:rPr>
                      <w:color w:val="auto"/>
                      <w:sz w:val="20"/>
                      <w:szCs w:val="20"/>
                    </w:rPr>
                    <w:t>Соломенникова</w:t>
                  </w:r>
                  <w:proofErr w:type="spellEnd"/>
                  <w:r w:rsidRPr="0095353B">
                    <w:rPr>
                      <w:color w:val="auto"/>
                      <w:sz w:val="20"/>
                      <w:szCs w:val="20"/>
                    </w:rPr>
                    <w:t>, 2010 г.</w:t>
                  </w:r>
                </w:p>
                <w:p w:rsidR="004D3D28" w:rsidRPr="0095353B" w:rsidRDefault="004D3D28" w:rsidP="004D3D28">
                  <w:pPr>
                    <w:pStyle w:val="54"/>
                    <w:spacing w:after="0" w:line="276" w:lineRule="auto"/>
                    <w:ind w:right="20"/>
                    <w:rPr>
                      <w:color w:val="auto"/>
                      <w:sz w:val="20"/>
                      <w:szCs w:val="20"/>
                    </w:rPr>
                  </w:pPr>
                  <w:r w:rsidRPr="0095353B">
                    <w:rPr>
                      <w:color w:val="auto"/>
                      <w:sz w:val="20"/>
                      <w:szCs w:val="20"/>
                    </w:rPr>
                    <w:t xml:space="preserve">10. «Учимся думать. Что </w:t>
                  </w:r>
                  <w:proofErr w:type="gramStart"/>
                  <w:r w:rsidRPr="0095353B">
                    <w:rPr>
                      <w:color w:val="auto"/>
                      <w:sz w:val="20"/>
                      <w:szCs w:val="20"/>
                    </w:rPr>
                    <w:t>за чем</w:t>
                  </w:r>
                  <w:proofErr w:type="gramEnd"/>
                  <w:r w:rsidRPr="0095353B">
                    <w:rPr>
                      <w:color w:val="auto"/>
                      <w:sz w:val="20"/>
                      <w:szCs w:val="20"/>
                    </w:rPr>
                    <w:t xml:space="preserve"> следует?»  </w:t>
                  </w:r>
                  <w:proofErr w:type="spellStart"/>
                  <w:r w:rsidRPr="0095353B">
                    <w:rPr>
                      <w:color w:val="auto"/>
                      <w:sz w:val="20"/>
                      <w:szCs w:val="20"/>
                    </w:rPr>
                    <w:t>Н.Г.Салмина</w:t>
                  </w:r>
                  <w:proofErr w:type="spellEnd"/>
                  <w:r w:rsidRPr="0095353B">
                    <w:rPr>
                      <w:color w:val="auto"/>
                      <w:sz w:val="20"/>
                      <w:szCs w:val="20"/>
                    </w:rPr>
                    <w:t xml:space="preserve">, </w:t>
                  </w:r>
                </w:p>
                <w:p w:rsidR="004D3D28" w:rsidRPr="0095353B" w:rsidRDefault="004D3D28" w:rsidP="004D3D28">
                  <w:pPr>
                    <w:pStyle w:val="54"/>
                    <w:spacing w:after="0" w:line="276" w:lineRule="auto"/>
                    <w:ind w:right="20"/>
                    <w:rPr>
                      <w:color w:val="auto"/>
                      <w:sz w:val="20"/>
                      <w:szCs w:val="20"/>
                    </w:rPr>
                  </w:pPr>
                  <w:r w:rsidRPr="0095353B">
                    <w:rPr>
                      <w:color w:val="auto"/>
                      <w:sz w:val="20"/>
                      <w:szCs w:val="20"/>
                    </w:rPr>
                    <w:t xml:space="preserve">11.Программа «ТРИЗ»                                     2007 г.             </w:t>
                  </w:r>
                  <w:proofErr w:type="spellStart"/>
                  <w:r w:rsidRPr="0095353B">
                    <w:rPr>
                      <w:color w:val="auto"/>
                      <w:sz w:val="20"/>
                      <w:szCs w:val="20"/>
                    </w:rPr>
                    <w:t>Т.Н.Ветрова</w:t>
                  </w:r>
                  <w:proofErr w:type="spellEnd"/>
                  <w:r w:rsidRPr="0095353B">
                    <w:rPr>
                      <w:color w:val="auto"/>
                      <w:sz w:val="20"/>
                      <w:szCs w:val="20"/>
                    </w:rPr>
                    <w:t>.</w:t>
                  </w:r>
                </w:p>
                <w:p w:rsidR="004D3D28" w:rsidRPr="0095353B" w:rsidRDefault="004D3D28" w:rsidP="004D3D28">
                  <w:pPr>
                    <w:pStyle w:val="54"/>
                    <w:spacing w:after="0" w:line="276" w:lineRule="auto"/>
                    <w:ind w:right="20"/>
                    <w:rPr>
                      <w:color w:val="auto"/>
                      <w:sz w:val="20"/>
                      <w:szCs w:val="20"/>
                    </w:rPr>
                  </w:pPr>
                  <w:r w:rsidRPr="0095353B">
                    <w:rPr>
                      <w:color w:val="auto"/>
                      <w:sz w:val="20"/>
                      <w:szCs w:val="20"/>
                    </w:rPr>
                    <w:t xml:space="preserve">12. « Занятия по ознакомлению с окружающим миром». 2010 г. </w:t>
                  </w:r>
                  <w:proofErr w:type="spellStart"/>
                  <w:r w:rsidRPr="0095353B">
                    <w:rPr>
                      <w:color w:val="auto"/>
                      <w:sz w:val="20"/>
                      <w:szCs w:val="20"/>
                    </w:rPr>
                    <w:t>О.В.Дыбина</w:t>
                  </w:r>
                  <w:proofErr w:type="spellEnd"/>
                  <w:r w:rsidRPr="0095353B">
                    <w:rPr>
                      <w:color w:val="auto"/>
                      <w:sz w:val="20"/>
                      <w:szCs w:val="20"/>
                    </w:rPr>
                    <w:t>.</w:t>
                  </w:r>
                </w:p>
                <w:p w:rsidR="004D3D28" w:rsidRPr="0095353B" w:rsidRDefault="004D3D28" w:rsidP="004D3D28">
                  <w:pPr>
                    <w:pStyle w:val="54"/>
                    <w:spacing w:after="0" w:line="276" w:lineRule="auto"/>
                    <w:ind w:right="20"/>
                    <w:rPr>
                      <w:color w:val="auto"/>
                      <w:sz w:val="20"/>
                      <w:szCs w:val="20"/>
                    </w:rPr>
                  </w:pPr>
                  <w:r w:rsidRPr="0095353B">
                    <w:rPr>
                      <w:color w:val="auto"/>
                      <w:sz w:val="20"/>
                      <w:szCs w:val="20"/>
                    </w:rPr>
                    <w:t xml:space="preserve">13. «Удивительные превращения. Детям о секретах вещества». </w:t>
                  </w:r>
                  <w:proofErr w:type="spellStart"/>
                  <w:r w:rsidRPr="0095353B">
                    <w:rPr>
                      <w:color w:val="auto"/>
                      <w:sz w:val="20"/>
                      <w:szCs w:val="20"/>
                    </w:rPr>
                    <w:t>Д.С.Златопольская</w:t>
                  </w:r>
                  <w:proofErr w:type="spellEnd"/>
                  <w:r w:rsidRPr="0095353B">
                    <w:rPr>
                      <w:color w:val="auto"/>
                      <w:sz w:val="20"/>
                      <w:szCs w:val="20"/>
                    </w:rPr>
                    <w:t>., 2007 г.</w:t>
                  </w:r>
                </w:p>
                <w:p w:rsidR="004D3D28" w:rsidRPr="0095353B" w:rsidRDefault="004D3D28" w:rsidP="004D3D28">
                  <w:pPr>
                    <w:pStyle w:val="54"/>
                    <w:spacing w:after="0" w:line="276" w:lineRule="auto"/>
                    <w:ind w:right="20"/>
                    <w:rPr>
                      <w:color w:val="auto"/>
                      <w:sz w:val="20"/>
                      <w:szCs w:val="20"/>
                    </w:rPr>
                  </w:pPr>
                  <w:r w:rsidRPr="0095353B">
                    <w:rPr>
                      <w:color w:val="auto"/>
                      <w:sz w:val="20"/>
                      <w:szCs w:val="20"/>
                    </w:rPr>
                    <w:t>14. «</w:t>
                  </w:r>
                  <w:proofErr w:type="gramStart"/>
                  <w:r w:rsidRPr="0095353B">
                    <w:rPr>
                      <w:color w:val="auto"/>
                      <w:sz w:val="20"/>
                      <w:szCs w:val="20"/>
                    </w:rPr>
                    <w:t>Неизведанное</w:t>
                  </w:r>
                  <w:proofErr w:type="gramEnd"/>
                  <w:r w:rsidRPr="0095353B">
                    <w:rPr>
                      <w:color w:val="auto"/>
                      <w:sz w:val="20"/>
                      <w:szCs w:val="20"/>
                    </w:rPr>
                    <w:t xml:space="preserve"> рядом» </w:t>
                  </w:r>
                  <w:proofErr w:type="spellStart"/>
                  <w:r w:rsidRPr="0095353B">
                    <w:rPr>
                      <w:color w:val="auto"/>
                      <w:sz w:val="20"/>
                      <w:szCs w:val="20"/>
                    </w:rPr>
                    <w:t>О.В.Дыбина</w:t>
                  </w:r>
                  <w:proofErr w:type="spellEnd"/>
                  <w:r w:rsidRPr="0095353B">
                    <w:rPr>
                      <w:color w:val="auto"/>
                      <w:sz w:val="20"/>
                      <w:szCs w:val="20"/>
                    </w:rPr>
                    <w:t>, 2013 г.</w:t>
                  </w:r>
                </w:p>
                <w:p w:rsidR="004D3D28" w:rsidRPr="0095353B" w:rsidRDefault="004D3D28" w:rsidP="004D3D28">
                  <w:pPr>
                    <w:pStyle w:val="54"/>
                    <w:spacing w:after="0" w:line="276" w:lineRule="auto"/>
                    <w:ind w:right="20"/>
                    <w:rPr>
                      <w:color w:val="auto"/>
                      <w:sz w:val="20"/>
                      <w:szCs w:val="20"/>
                    </w:rPr>
                  </w:pPr>
                  <w:r w:rsidRPr="0095353B">
                    <w:rPr>
                      <w:color w:val="auto"/>
                      <w:sz w:val="20"/>
                      <w:szCs w:val="20"/>
                    </w:rPr>
                    <w:t xml:space="preserve">15. «Ознакомление дошкольников с предметным миром», </w:t>
                  </w:r>
                  <w:proofErr w:type="spellStart"/>
                  <w:r w:rsidRPr="0095353B">
                    <w:rPr>
                      <w:color w:val="auto"/>
                      <w:sz w:val="20"/>
                      <w:szCs w:val="20"/>
                    </w:rPr>
                    <w:t>О.В.Дыбина</w:t>
                  </w:r>
                  <w:proofErr w:type="spellEnd"/>
                  <w:r w:rsidRPr="0095353B">
                    <w:rPr>
                      <w:color w:val="auto"/>
                      <w:sz w:val="20"/>
                      <w:szCs w:val="20"/>
                    </w:rPr>
                    <w:t>, 2007 г.</w:t>
                  </w:r>
                </w:p>
                <w:p w:rsidR="004D3D28" w:rsidRPr="0095353B" w:rsidRDefault="004D3D28" w:rsidP="004D3D28">
                  <w:pPr>
                    <w:pStyle w:val="54"/>
                    <w:spacing w:after="0" w:line="276" w:lineRule="auto"/>
                    <w:ind w:right="20"/>
                    <w:rPr>
                      <w:color w:val="auto"/>
                      <w:sz w:val="20"/>
                      <w:szCs w:val="20"/>
                    </w:rPr>
                  </w:pPr>
                  <w:r w:rsidRPr="0095353B">
                    <w:rPr>
                      <w:color w:val="auto"/>
                      <w:sz w:val="20"/>
                      <w:szCs w:val="20"/>
                    </w:rPr>
                    <w:t xml:space="preserve">16.» Ознакомление с предметным и социальным окружением», О.В. </w:t>
                  </w:r>
                  <w:proofErr w:type="spellStart"/>
                  <w:r w:rsidRPr="0095353B">
                    <w:rPr>
                      <w:color w:val="auto"/>
                      <w:sz w:val="20"/>
                      <w:szCs w:val="20"/>
                    </w:rPr>
                    <w:t>Дыбина</w:t>
                  </w:r>
                  <w:proofErr w:type="spellEnd"/>
                  <w:r w:rsidRPr="0095353B">
                    <w:rPr>
                      <w:color w:val="auto"/>
                      <w:sz w:val="20"/>
                      <w:szCs w:val="20"/>
                    </w:rPr>
                    <w:t>, 2014 г.</w:t>
                  </w:r>
                </w:p>
                <w:p w:rsidR="004D3D28" w:rsidRPr="0095353B" w:rsidRDefault="004D3D28" w:rsidP="004D3D28">
                  <w:pPr>
                    <w:pStyle w:val="54"/>
                    <w:spacing w:after="0" w:line="276" w:lineRule="auto"/>
                    <w:ind w:right="20"/>
                    <w:rPr>
                      <w:color w:val="auto"/>
                      <w:sz w:val="20"/>
                      <w:szCs w:val="20"/>
                    </w:rPr>
                  </w:pPr>
                  <w:r w:rsidRPr="0095353B">
                    <w:rPr>
                      <w:color w:val="auto"/>
                      <w:sz w:val="20"/>
                      <w:szCs w:val="20"/>
                    </w:rPr>
                    <w:t xml:space="preserve">17. «Природа. Сказки и игры для детей», Е.А. </w:t>
                  </w:r>
                  <w:proofErr w:type="spellStart"/>
                  <w:r w:rsidRPr="0095353B">
                    <w:rPr>
                      <w:color w:val="auto"/>
                      <w:sz w:val="20"/>
                      <w:szCs w:val="20"/>
                    </w:rPr>
                    <w:t>Алябьева</w:t>
                  </w:r>
                  <w:proofErr w:type="spellEnd"/>
                  <w:r w:rsidRPr="0095353B">
                    <w:rPr>
                      <w:color w:val="auto"/>
                      <w:sz w:val="20"/>
                      <w:szCs w:val="20"/>
                    </w:rPr>
                    <w:t>, 2014 г.</w:t>
                  </w:r>
                </w:p>
                <w:p w:rsidR="004D3D28" w:rsidRPr="0095353B" w:rsidRDefault="004D3D28" w:rsidP="004D3D28">
                  <w:pPr>
                    <w:pStyle w:val="54"/>
                    <w:spacing w:after="0" w:line="276" w:lineRule="auto"/>
                    <w:ind w:right="20"/>
                    <w:rPr>
                      <w:color w:val="auto"/>
                      <w:sz w:val="20"/>
                      <w:szCs w:val="20"/>
                    </w:rPr>
                  </w:pPr>
                  <w:r w:rsidRPr="0095353B">
                    <w:rPr>
                      <w:color w:val="auto"/>
                      <w:sz w:val="20"/>
                      <w:szCs w:val="20"/>
                    </w:rPr>
                    <w:t>18. «Беседы о природных явлениях и объектах», Т.А.Шорыгина, 2014 г.</w:t>
                  </w:r>
                </w:p>
                <w:p w:rsidR="004D3D28" w:rsidRPr="0095353B" w:rsidRDefault="004D3D28" w:rsidP="004D3D28">
                  <w:pPr>
                    <w:pStyle w:val="54"/>
                    <w:spacing w:after="0" w:line="276" w:lineRule="auto"/>
                    <w:ind w:right="20"/>
                    <w:rPr>
                      <w:color w:val="auto"/>
                      <w:sz w:val="20"/>
                      <w:szCs w:val="20"/>
                    </w:rPr>
                  </w:pPr>
                  <w:r w:rsidRPr="0095353B">
                    <w:rPr>
                      <w:color w:val="auto"/>
                      <w:sz w:val="20"/>
                      <w:szCs w:val="20"/>
                    </w:rPr>
                    <w:t xml:space="preserve">19. «Занятия на прогулках с детьми младшего дошкольного возраста», </w:t>
                  </w:r>
                  <w:proofErr w:type="spellStart"/>
                  <w:r w:rsidRPr="0095353B">
                    <w:rPr>
                      <w:color w:val="auto"/>
                      <w:sz w:val="20"/>
                      <w:szCs w:val="20"/>
                    </w:rPr>
                    <w:t>С.Н.Теплюк</w:t>
                  </w:r>
                  <w:proofErr w:type="spellEnd"/>
                  <w:r w:rsidRPr="0095353B">
                    <w:rPr>
                      <w:color w:val="auto"/>
                      <w:sz w:val="20"/>
                      <w:szCs w:val="20"/>
                    </w:rPr>
                    <w:t>, 2001 г.</w:t>
                  </w:r>
                </w:p>
                <w:p w:rsidR="004D3D28" w:rsidRPr="0095353B" w:rsidRDefault="004D3D28" w:rsidP="004D3D28">
                  <w:pPr>
                    <w:pStyle w:val="54"/>
                    <w:spacing w:after="0" w:line="276" w:lineRule="auto"/>
                    <w:ind w:right="20"/>
                    <w:rPr>
                      <w:color w:val="auto"/>
                      <w:sz w:val="20"/>
                      <w:szCs w:val="20"/>
                    </w:rPr>
                  </w:pPr>
                  <w:r w:rsidRPr="0095353B">
                    <w:rPr>
                      <w:color w:val="auto"/>
                      <w:sz w:val="20"/>
                      <w:szCs w:val="20"/>
                    </w:rPr>
                    <w:t>20. «Развитие воображения дошкольника», О.М.Дьяченко, 2008 г.</w:t>
                  </w:r>
                </w:p>
                <w:p w:rsidR="004D3D28" w:rsidRPr="0095353B" w:rsidRDefault="004D3D28" w:rsidP="004D3D28">
                  <w:pPr>
                    <w:pStyle w:val="54"/>
                    <w:spacing w:after="0" w:line="276" w:lineRule="auto"/>
                    <w:ind w:right="20"/>
                    <w:rPr>
                      <w:color w:val="auto"/>
                      <w:sz w:val="20"/>
                      <w:szCs w:val="20"/>
                    </w:rPr>
                  </w:pPr>
                  <w:r w:rsidRPr="0095353B">
                    <w:rPr>
                      <w:color w:val="auto"/>
                      <w:sz w:val="20"/>
                      <w:szCs w:val="20"/>
                    </w:rPr>
                    <w:t xml:space="preserve">21. Логика. Тестовые задания для детей 5-6 лет. </w:t>
                  </w:r>
                  <w:proofErr w:type="spellStart"/>
                  <w:r w:rsidRPr="0095353B">
                    <w:rPr>
                      <w:color w:val="auto"/>
                      <w:sz w:val="20"/>
                      <w:szCs w:val="20"/>
                    </w:rPr>
                    <w:t>И.Бушмелева</w:t>
                  </w:r>
                  <w:proofErr w:type="spellEnd"/>
                  <w:r w:rsidRPr="0095353B">
                    <w:rPr>
                      <w:color w:val="auto"/>
                      <w:sz w:val="20"/>
                      <w:szCs w:val="20"/>
                    </w:rPr>
                    <w:t>, 2007 г.</w:t>
                  </w:r>
                </w:p>
              </w:tc>
            </w:tr>
          </w:tbl>
          <w:p w:rsidR="004D3D28" w:rsidRPr="0095353B" w:rsidRDefault="004D3D28" w:rsidP="004D3D28">
            <w:pPr>
              <w:spacing w:line="276" w:lineRule="auto"/>
              <w:jc w:val="center"/>
              <w:rPr>
                <w:rFonts w:eastAsiaTheme="minorHAnsi"/>
                <w:b/>
                <w:sz w:val="20"/>
                <w:szCs w:val="20"/>
                <w:lang w:eastAsia="en-US"/>
              </w:rPr>
            </w:pPr>
          </w:p>
          <w:p w:rsidR="004D3D28" w:rsidRPr="0095353B" w:rsidRDefault="004D3D28" w:rsidP="004D3D28">
            <w:pPr>
              <w:pStyle w:val="11"/>
              <w:spacing w:line="240" w:lineRule="auto"/>
              <w:ind w:left="0"/>
              <w:rPr>
                <w:rFonts w:ascii="Times New Roman" w:hAnsi="Times New Roman"/>
                <w:sz w:val="20"/>
                <w:szCs w:val="20"/>
              </w:rPr>
            </w:pPr>
          </w:p>
        </w:tc>
      </w:tr>
    </w:tbl>
    <w:p w:rsidR="00561F1C" w:rsidRPr="0095353B" w:rsidRDefault="00561F1C" w:rsidP="00561F1C">
      <w:pPr>
        <w:jc w:val="both"/>
        <w:rPr>
          <w:sz w:val="20"/>
          <w:szCs w:val="20"/>
        </w:rPr>
      </w:pPr>
    </w:p>
    <w:p w:rsidR="00561F1C" w:rsidRPr="0095353B" w:rsidRDefault="00561F1C" w:rsidP="00561F1C">
      <w:pPr>
        <w:jc w:val="center"/>
        <w:textAlignment w:val="baseline"/>
        <w:rPr>
          <w:b/>
          <w:bCs/>
          <w:kern w:val="24"/>
          <w:sz w:val="20"/>
          <w:szCs w:val="20"/>
        </w:rPr>
      </w:pPr>
    </w:p>
    <w:p w:rsidR="004D3D28" w:rsidRPr="0095353B" w:rsidRDefault="004D3D28" w:rsidP="004D3D28">
      <w:pPr>
        <w:rPr>
          <w:b/>
          <w:sz w:val="20"/>
          <w:szCs w:val="20"/>
        </w:rPr>
      </w:pPr>
      <w:r w:rsidRPr="0095353B">
        <w:rPr>
          <w:b/>
          <w:sz w:val="20"/>
          <w:szCs w:val="20"/>
        </w:rPr>
        <w:t>Методическое обеспечение образовательной области «Речевое развитие»</w:t>
      </w:r>
    </w:p>
    <w:p w:rsidR="004D3D28" w:rsidRPr="0095353B" w:rsidRDefault="004D3D28" w:rsidP="004D3D28">
      <w:pPr>
        <w:rPr>
          <w:sz w:val="20"/>
          <w:szCs w:val="20"/>
        </w:rPr>
      </w:pPr>
    </w:p>
    <w:tbl>
      <w:tblPr>
        <w:tblW w:w="14283" w:type="dxa"/>
        <w:tblInd w:w="745" w:type="dxa"/>
        <w:tblBorders>
          <w:top w:val="outset" w:sz="6" w:space="0" w:color="auto"/>
          <w:left w:val="outset" w:sz="6" w:space="0" w:color="auto"/>
          <w:bottom w:val="outset" w:sz="6" w:space="0" w:color="auto"/>
          <w:right w:val="outset" w:sz="6" w:space="0" w:color="auto"/>
        </w:tblBorders>
        <w:tblCellMar>
          <w:left w:w="0" w:type="dxa"/>
          <w:right w:w="0" w:type="dxa"/>
        </w:tblCellMar>
        <w:tblLook w:val="00A0"/>
      </w:tblPr>
      <w:tblGrid>
        <w:gridCol w:w="1728"/>
        <w:gridCol w:w="12555"/>
      </w:tblGrid>
      <w:tr w:rsidR="004D3D28" w:rsidRPr="0095353B" w:rsidTr="0039043B">
        <w:trPr>
          <w:trHeight w:val="600"/>
        </w:trPr>
        <w:tc>
          <w:tcPr>
            <w:tcW w:w="1728" w:type="dxa"/>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tcPr>
          <w:p w:rsidR="0039043B" w:rsidRPr="0095353B" w:rsidRDefault="0039043B" w:rsidP="004D3D28">
            <w:pPr>
              <w:rPr>
                <w:b/>
                <w:bCs/>
                <w:sz w:val="20"/>
                <w:szCs w:val="20"/>
              </w:rPr>
            </w:pPr>
            <w:r w:rsidRPr="0095353B">
              <w:rPr>
                <w:b/>
                <w:bCs/>
                <w:sz w:val="20"/>
                <w:szCs w:val="20"/>
              </w:rPr>
              <w:lastRenderedPageBreak/>
              <w:t>Перечень программ и технологий</w:t>
            </w:r>
          </w:p>
          <w:p w:rsidR="004D3D28" w:rsidRPr="0095353B" w:rsidRDefault="004D3D28" w:rsidP="004D3D28">
            <w:pPr>
              <w:rPr>
                <w:sz w:val="20"/>
                <w:szCs w:val="20"/>
              </w:rPr>
            </w:pPr>
          </w:p>
        </w:tc>
        <w:tc>
          <w:tcPr>
            <w:tcW w:w="12555" w:type="dxa"/>
            <w:tcBorders>
              <w:top w:val="single" w:sz="8" w:space="0" w:color="auto"/>
              <w:bottom w:val="single" w:sz="4" w:space="0" w:color="auto"/>
              <w:right w:val="single" w:sz="8" w:space="0" w:color="auto"/>
            </w:tcBorders>
            <w:tcMar>
              <w:top w:w="0" w:type="dxa"/>
              <w:left w:w="108" w:type="dxa"/>
              <w:bottom w:w="0" w:type="dxa"/>
              <w:right w:w="108" w:type="dxa"/>
            </w:tcMar>
          </w:tcPr>
          <w:p w:rsidR="00E934D6" w:rsidRPr="0095353B" w:rsidRDefault="004D3D28" w:rsidP="004D3D28">
            <w:pPr>
              <w:pStyle w:val="54"/>
              <w:spacing w:after="0" w:line="276" w:lineRule="auto"/>
              <w:ind w:right="20"/>
              <w:rPr>
                <w:color w:val="auto"/>
                <w:sz w:val="20"/>
                <w:szCs w:val="20"/>
              </w:rPr>
            </w:pPr>
            <w:r w:rsidRPr="0095353B">
              <w:rPr>
                <w:color w:val="auto"/>
                <w:sz w:val="20"/>
                <w:szCs w:val="20"/>
              </w:rPr>
              <w:t>Программа развития речи детей дошкольного возраста в детском саду», О.С.Ушакова, 2002 г</w:t>
            </w:r>
          </w:p>
          <w:p w:rsidR="004D3D28" w:rsidRPr="0095353B" w:rsidRDefault="004D3D28" w:rsidP="004D3D28">
            <w:pPr>
              <w:pStyle w:val="54"/>
              <w:spacing w:after="0" w:line="276" w:lineRule="auto"/>
              <w:ind w:right="20"/>
              <w:rPr>
                <w:color w:val="auto"/>
                <w:sz w:val="20"/>
                <w:szCs w:val="20"/>
              </w:rPr>
            </w:pPr>
            <w:r w:rsidRPr="0095353B">
              <w:rPr>
                <w:color w:val="auto"/>
                <w:sz w:val="20"/>
                <w:szCs w:val="20"/>
              </w:rPr>
              <w:t>.</w:t>
            </w:r>
          </w:p>
          <w:p w:rsidR="0039043B" w:rsidRPr="0095353B" w:rsidRDefault="0039043B" w:rsidP="004D3D28">
            <w:pPr>
              <w:pStyle w:val="54"/>
              <w:spacing w:after="0"/>
              <w:ind w:right="20"/>
              <w:rPr>
                <w:sz w:val="20"/>
                <w:szCs w:val="20"/>
              </w:rPr>
            </w:pPr>
          </w:p>
        </w:tc>
      </w:tr>
      <w:tr w:rsidR="0039043B" w:rsidRPr="0095353B" w:rsidTr="0039043B">
        <w:trPr>
          <w:trHeight w:val="4140"/>
        </w:trPr>
        <w:tc>
          <w:tcPr>
            <w:tcW w:w="1728"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tcPr>
          <w:p w:rsidR="0039043B" w:rsidRPr="0095353B" w:rsidRDefault="0039043B" w:rsidP="004D3D28">
            <w:pPr>
              <w:rPr>
                <w:b/>
                <w:bCs/>
                <w:sz w:val="20"/>
                <w:szCs w:val="20"/>
                <w:lang w:val="tt-RU"/>
              </w:rPr>
            </w:pPr>
          </w:p>
          <w:p w:rsidR="0039043B" w:rsidRPr="0095353B" w:rsidRDefault="0039043B" w:rsidP="004D3D28">
            <w:pPr>
              <w:rPr>
                <w:b/>
                <w:bCs/>
                <w:sz w:val="20"/>
                <w:szCs w:val="20"/>
              </w:rPr>
            </w:pPr>
            <w:r w:rsidRPr="0095353B">
              <w:rPr>
                <w:b/>
                <w:bCs/>
                <w:sz w:val="20"/>
                <w:szCs w:val="20"/>
              </w:rPr>
              <w:t>Перечень пособий и технологий</w:t>
            </w:r>
          </w:p>
        </w:tc>
        <w:tc>
          <w:tcPr>
            <w:tcW w:w="12555" w:type="dxa"/>
            <w:tcBorders>
              <w:top w:val="single" w:sz="4" w:space="0" w:color="auto"/>
              <w:bottom w:val="single" w:sz="8" w:space="0" w:color="auto"/>
              <w:right w:val="single" w:sz="8" w:space="0" w:color="auto"/>
            </w:tcBorders>
            <w:tcMar>
              <w:top w:w="0" w:type="dxa"/>
              <w:left w:w="108" w:type="dxa"/>
              <w:bottom w:w="0" w:type="dxa"/>
              <w:right w:w="108" w:type="dxa"/>
            </w:tcMar>
          </w:tcPr>
          <w:p w:rsidR="0039043B" w:rsidRPr="0095353B" w:rsidRDefault="0039043B" w:rsidP="004D3D28">
            <w:pPr>
              <w:pStyle w:val="54"/>
              <w:spacing w:after="0" w:line="276" w:lineRule="auto"/>
              <w:ind w:right="20"/>
              <w:rPr>
                <w:color w:val="auto"/>
                <w:sz w:val="20"/>
                <w:szCs w:val="20"/>
              </w:rPr>
            </w:pPr>
            <w:r w:rsidRPr="0095353B">
              <w:rPr>
                <w:color w:val="auto"/>
                <w:sz w:val="20"/>
                <w:szCs w:val="20"/>
              </w:rPr>
              <w:t>2. .Наглядно-игровые средства в логопедической работе с дошкольниками»,</w:t>
            </w:r>
            <w:r w:rsidRPr="0095353B">
              <w:rPr>
                <w:color w:val="auto"/>
                <w:sz w:val="20"/>
                <w:szCs w:val="20"/>
              </w:rPr>
              <w:tab/>
              <w:t>Т.Б.Уварова, 2010 г.</w:t>
            </w:r>
          </w:p>
          <w:p w:rsidR="0039043B" w:rsidRPr="0095353B" w:rsidRDefault="0039043B" w:rsidP="004D3D28">
            <w:pPr>
              <w:pStyle w:val="54"/>
              <w:spacing w:after="0" w:line="276" w:lineRule="auto"/>
              <w:ind w:right="20"/>
              <w:rPr>
                <w:color w:val="auto"/>
                <w:sz w:val="20"/>
                <w:szCs w:val="20"/>
              </w:rPr>
            </w:pPr>
            <w:r w:rsidRPr="0095353B">
              <w:rPr>
                <w:color w:val="auto"/>
                <w:sz w:val="20"/>
                <w:szCs w:val="20"/>
              </w:rPr>
              <w:t xml:space="preserve">3. Пособие «Инновации в </w:t>
            </w:r>
            <w:proofErr w:type="gramStart"/>
            <w:r w:rsidRPr="0095353B">
              <w:rPr>
                <w:color w:val="auto"/>
                <w:sz w:val="20"/>
                <w:szCs w:val="20"/>
              </w:rPr>
              <w:t>логопедическую</w:t>
            </w:r>
            <w:proofErr w:type="gramEnd"/>
            <w:r w:rsidRPr="0095353B">
              <w:rPr>
                <w:color w:val="auto"/>
                <w:sz w:val="20"/>
                <w:szCs w:val="20"/>
              </w:rPr>
              <w:t xml:space="preserve"> практике»  О.Е.Громова, 2008 г.</w:t>
            </w:r>
          </w:p>
          <w:p w:rsidR="0039043B" w:rsidRPr="0095353B" w:rsidRDefault="0039043B" w:rsidP="004D3D28">
            <w:pPr>
              <w:pStyle w:val="54"/>
              <w:spacing w:after="0" w:line="276" w:lineRule="auto"/>
              <w:ind w:right="20"/>
              <w:rPr>
                <w:color w:val="auto"/>
                <w:sz w:val="20"/>
                <w:szCs w:val="20"/>
              </w:rPr>
            </w:pPr>
            <w:r w:rsidRPr="0095353B">
              <w:rPr>
                <w:color w:val="auto"/>
                <w:sz w:val="20"/>
                <w:szCs w:val="20"/>
              </w:rPr>
              <w:t>4. Пособие - Занятия по развитию речи</w:t>
            </w:r>
            <w:proofErr w:type="gramStart"/>
            <w:r w:rsidRPr="0095353B">
              <w:rPr>
                <w:color w:val="auto"/>
                <w:sz w:val="20"/>
                <w:szCs w:val="20"/>
              </w:rPr>
              <w:t>»г</w:t>
            </w:r>
            <w:proofErr w:type="gramEnd"/>
            <w:r w:rsidRPr="0095353B">
              <w:rPr>
                <w:color w:val="auto"/>
                <w:sz w:val="20"/>
                <w:szCs w:val="20"/>
              </w:rPr>
              <w:t xml:space="preserve">. В. </w:t>
            </w:r>
            <w:proofErr w:type="spellStart"/>
            <w:r w:rsidRPr="0095353B">
              <w:rPr>
                <w:color w:val="auto"/>
                <w:sz w:val="20"/>
                <w:szCs w:val="20"/>
              </w:rPr>
              <w:t>В,Гербова</w:t>
            </w:r>
            <w:proofErr w:type="spellEnd"/>
            <w:r w:rsidRPr="0095353B">
              <w:rPr>
                <w:color w:val="auto"/>
                <w:sz w:val="20"/>
                <w:szCs w:val="20"/>
              </w:rPr>
              <w:t>, 2010</w:t>
            </w:r>
          </w:p>
          <w:p w:rsidR="0039043B" w:rsidRPr="0095353B" w:rsidRDefault="0039043B" w:rsidP="004D3D28">
            <w:pPr>
              <w:pStyle w:val="54"/>
              <w:spacing w:after="0" w:line="276" w:lineRule="auto"/>
              <w:ind w:right="20"/>
              <w:rPr>
                <w:color w:val="auto"/>
                <w:sz w:val="20"/>
                <w:szCs w:val="20"/>
              </w:rPr>
            </w:pPr>
            <w:r w:rsidRPr="0095353B">
              <w:rPr>
                <w:color w:val="auto"/>
                <w:sz w:val="20"/>
                <w:szCs w:val="20"/>
              </w:rPr>
              <w:t xml:space="preserve">5.Пособие «Развитие диалогического общения»,  </w:t>
            </w:r>
            <w:r w:rsidRPr="0095353B">
              <w:rPr>
                <w:color w:val="auto"/>
                <w:sz w:val="20"/>
                <w:szCs w:val="20"/>
              </w:rPr>
              <w:tab/>
            </w:r>
            <w:proofErr w:type="spellStart"/>
            <w:r w:rsidRPr="0095353B">
              <w:rPr>
                <w:color w:val="auto"/>
                <w:sz w:val="20"/>
                <w:szCs w:val="20"/>
              </w:rPr>
              <w:t>А.Г.Арушанова</w:t>
            </w:r>
            <w:proofErr w:type="spellEnd"/>
            <w:r w:rsidRPr="0095353B">
              <w:rPr>
                <w:color w:val="auto"/>
                <w:sz w:val="20"/>
                <w:szCs w:val="20"/>
              </w:rPr>
              <w:t>, 2005г</w:t>
            </w:r>
          </w:p>
          <w:p w:rsidR="0039043B" w:rsidRPr="0095353B" w:rsidRDefault="0039043B" w:rsidP="004D3D28">
            <w:pPr>
              <w:pStyle w:val="54"/>
              <w:spacing w:after="0" w:line="276" w:lineRule="auto"/>
              <w:ind w:right="20"/>
              <w:rPr>
                <w:color w:val="auto"/>
                <w:sz w:val="20"/>
                <w:szCs w:val="20"/>
              </w:rPr>
            </w:pPr>
            <w:r w:rsidRPr="0095353B">
              <w:rPr>
                <w:color w:val="auto"/>
                <w:sz w:val="20"/>
                <w:szCs w:val="20"/>
              </w:rPr>
              <w:t>6.Пособие</w:t>
            </w:r>
            <w:proofErr w:type="gramStart"/>
            <w:r w:rsidRPr="0095353B">
              <w:rPr>
                <w:color w:val="auto"/>
                <w:sz w:val="20"/>
                <w:szCs w:val="20"/>
              </w:rPr>
              <w:t>«Ф</w:t>
            </w:r>
            <w:proofErr w:type="gramEnd"/>
            <w:r w:rsidRPr="0095353B">
              <w:rPr>
                <w:color w:val="auto"/>
                <w:sz w:val="20"/>
                <w:szCs w:val="20"/>
              </w:rPr>
              <w:t>ормирование грамматического строя речи.»,</w:t>
            </w:r>
            <w:r w:rsidRPr="0095353B">
              <w:rPr>
                <w:color w:val="auto"/>
                <w:sz w:val="20"/>
                <w:szCs w:val="20"/>
              </w:rPr>
              <w:tab/>
            </w:r>
            <w:proofErr w:type="spellStart"/>
            <w:r w:rsidRPr="0095353B">
              <w:rPr>
                <w:color w:val="auto"/>
                <w:sz w:val="20"/>
                <w:szCs w:val="20"/>
              </w:rPr>
              <w:t>А.Г.Арушанова</w:t>
            </w:r>
            <w:proofErr w:type="spellEnd"/>
            <w:r w:rsidRPr="0095353B">
              <w:rPr>
                <w:color w:val="auto"/>
                <w:sz w:val="20"/>
                <w:szCs w:val="20"/>
              </w:rPr>
              <w:t>, 2008г</w:t>
            </w:r>
          </w:p>
          <w:p w:rsidR="0039043B" w:rsidRPr="0095353B" w:rsidRDefault="0039043B" w:rsidP="004D3D28">
            <w:pPr>
              <w:pStyle w:val="54"/>
              <w:spacing w:after="0" w:line="276" w:lineRule="auto"/>
              <w:ind w:right="20"/>
              <w:rPr>
                <w:color w:val="auto"/>
                <w:sz w:val="20"/>
                <w:szCs w:val="20"/>
              </w:rPr>
            </w:pPr>
            <w:r w:rsidRPr="0095353B">
              <w:rPr>
                <w:color w:val="auto"/>
                <w:sz w:val="20"/>
                <w:szCs w:val="20"/>
              </w:rPr>
              <w:t>7. Пособие</w:t>
            </w:r>
            <w:proofErr w:type="gramStart"/>
            <w:r w:rsidRPr="0095353B">
              <w:rPr>
                <w:color w:val="auto"/>
                <w:sz w:val="20"/>
                <w:szCs w:val="20"/>
              </w:rPr>
              <w:t>«О</w:t>
            </w:r>
            <w:proofErr w:type="gramEnd"/>
            <w:r w:rsidRPr="0095353B">
              <w:rPr>
                <w:color w:val="auto"/>
                <w:sz w:val="20"/>
                <w:szCs w:val="20"/>
              </w:rPr>
              <w:t xml:space="preserve">бучение дошкольников грамоте» </w:t>
            </w:r>
            <w:proofErr w:type="spellStart"/>
            <w:r w:rsidRPr="0095353B">
              <w:rPr>
                <w:color w:val="auto"/>
                <w:sz w:val="20"/>
                <w:szCs w:val="20"/>
              </w:rPr>
              <w:t>Н.С.Варенцова</w:t>
            </w:r>
            <w:proofErr w:type="spellEnd"/>
            <w:r w:rsidRPr="0095353B">
              <w:rPr>
                <w:color w:val="auto"/>
                <w:sz w:val="20"/>
                <w:szCs w:val="20"/>
              </w:rPr>
              <w:t>, 2010 г.</w:t>
            </w:r>
          </w:p>
          <w:p w:rsidR="0039043B" w:rsidRPr="0095353B" w:rsidRDefault="0039043B" w:rsidP="004D3D28">
            <w:pPr>
              <w:pStyle w:val="54"/>
              <w:spacing w:after="0" w:line="276" w:lineRule="auto"/>
              <w:ind w:right="20"/>
              <w:rPr>
                <w:color w:val="auto"/>
                <w:sz w:val="20"/>
                <w:szCs w:val="20"/>
              </w:rPr>
            </w:pPr>
            <w:r w:rsidRPr="0095353B">
              <w:rPr>
                <w:color w:val="auto"/>
                <w:sz w:val="20"/>
                <w:szCs w:val="20"/>
              </w:rPr>
              <w:t>8. Пособие «Обучение творческому рассказыванию детей 5-7 лет», Л.М.Граб, 2012 г.</w:t>
            </w:r>
          </w:p>
          <w:p w:rsidR="0039043B" w:rsidRPr="0095353B" w:rsidRDefault="0039043B" w:rsidP="004D3D28">
            <w:pPr>
              <w:pStyle w:val="54"/>
              <w:spacing w:after="0" w:line="276" w:lineRule="auto"/>
              <w:ind w:right="20"/>
              <w:rPr>
                <w:color w:val="auto"/>
                <w:sz w:val="20"/>
                <w:szCs w:val="20"/>
              </w:rPr>
            </w:pPr>
            <w:r w:rsidRPr="0095353B">
              <w:rPr>
                <w:color w:val="auto"/>
                <w:sz w:val="20"/>
                <w:szCs w:val="20"/>
              </w:rPr>
              <w:t xml:space="preserve">9. Рабочая тетрадь «Азбука для дошкольников» </w:t>
            </w:r>
            <w:proofErr w:type="spellStart"/>
            <w:r w:rsidRPr="0095353B">
              <w:rPr>
                <w:color w:val="auto"/>
                <w:sz w:val="20"/>
                <w:szCs w:val="20"/>
              </w:rPr>
              <w:t>Л.Е.Журова</w:t>
            </w:r>
            <w:proofErr w:type="spellEnd"/>
            <w:r w:rsidRPr="0095353B">
              <w:rPr>
                <w:color w:val="auto"/>
                <w:sz w:val="20"/>
                <w:szCs w:val="20"/>
              </w:rPr>
              <w:t>, М.И.Кузнецова, 2007 г.</w:t>
            </w:r>
          </w:p>
          <w:p w:rsidR="0039043B" w:rsidRPr="0095353B" w:rsidRDefault="0039043B" w:rsidP="004D3D28">
            <w:pPr>
              <w:pStyle w:val="54"/>
              <w:spacing w:after="0" w:line="276" w:lineRule="auto"/>
              <w:ind w:right="20"/>
              <w:rPr>
                <w:color w:val="auto"/>
                <w:sz w:val="20"/>
                <w:szCs w:val="20"/>
              </w:rPr>
            </w:pPr>
            <w:r w:rsidRPr="0095353B">
              <w:rPr>
                <w:color w:val="auto"/>
                <w:sz w:val="20"/>
                <w:szCs w:val="20"/>
              </w:rPr>
              <w:t>10. Хрестоматия для дошкольников 4-5 лет. 1999 г.</w:t>
            </w:r>
          </w:p>
          <w:p w:rsidR="0039043B" w:rsidRPr="0095353B" w:rsidRDefault="0039043B" w:rsidP="004D3D28">
            <w:pPr>
              <w:pStyle w:val="54"/>
              <w:spacing w:after="0" w:line="276" w:lineRule="auto"/>
              <w:ind w:right="20"/>
              <w:rPr>
                <w:color w:val="auto"/>
                <w:sz w:val="20"/>
                <w:szCs w:val="20"/>
              </w:rPr>
            </w:pPr>
            <w:r w:rsidRPr="0095353B">
              <w:rPr>
                <w:color w:val="auto"/>
                <w:sz w:val="20"/>
                <w:szCs w:val="20"/>
              </w:rPr>
              <w:t>11. Хрестоматия для дошкольников 5-7 лет. 1996 г.</w:t>
            </w:r>
          </w:p>
          <w:p w:rsidR="0039043B" w:rsidRPr="0095353B" w:rsidRDefault="0039043B" w:rsidP="004D3D28">
            <w:pPr>
              <w:pStyle w:val="54"/>
              <w:spacing w:after="0" w:line="276" w:lineRule="auto"/>
              <w:ind w:right="20"/>
              <w:rPr>
                <w:color w:val="auto"/>
                <w:sz w:val="20"/>
                <w:szCs w:val="20"/>
              </w:rPr>
            </w:pPr>
            <w:r w:rsidRPr="0095353B">
              <w:rPr>
                <w:color w:val="auto"/>
                <w:sz w:val="20"/>
                <w:szCs w:val="20"/>
              </w:rPr>
              <w:t>12. Хрестоматия для младших  дошкольников, 2014 г.</w:t>
            </w:r>
          </w:p>
          <w:p w:rsidR="0039043B" w:rsidRPr="0095353B" w:rsidRDefault="0039043B" w:rsidP="004D3D28">
            <w:pPr>
              <w:pStyle w:val="54"/>
              <w:spacing w:after="0" w:line="276" w:lineRule="auto"/>
              <w:ind w:right="20"/>
              <w:rPr>
                <w:color w:val="auto"/>
                <w:sz w:val="20"/>
                <w:szCs w:val="20"/>
              </w:rPr>
            </w:pPr>
            <w:r w:rsidRPr="0095353B">
              <w:rPr>
                <w:color w:val="auto"/>
                <w:sz w:val="20"/>
                <w:szCs w:val="20"/>
              </w:rPr>
              <w:t xml:space="preserve">13. Хрестоматия «На поляне детства» </w:t>
            </w:r>
            <w:proofErr w:type="spellStart"/>
            <w:r w:rsidRPr="0095353B">
              <w:rPr>
                <w:color w:val="auto"/>
                <w:sz w:val="20"/>
                <w:szCs w:val="20"/>
              </w:rPr>
              <w:t>К.В.Закирова</w:t>
            </w:r>
            <w:proofErr w:type="spellEnd"/>
            <w:r w:rsidRPr="0095353B">
              <w:rPr>
                <w:color w:val="auto"/>
                <w:sz w:val="20"/>
                <w:szCs w:val="20"/>
              </w:rPr>
              <w:t>, 2011 г.</w:t>
            </w:r>
          </w:p>
          <w:p w:rsidR="0039043B" w:rsidRPr="0095353B" w:rsidRDefault="0039043B" w:rsidP="004D3D28">
            <w:pPr>
              <w:pStyle w:val="54"/>
              <w:spacing w:after="0" w:line="276" w:lineRule="auto"/>
              <w:ind w:right="20"/>
              <w:rPr>
                <w:color w:val="auto"/>
                <w:sz w:val="20"/>
                <w:szCs w:val="20"/>
              </w:rPr>
            </w:pPr>
            <w:r w:rsidRPr="0095353B">
              <w:rPr>
                <w:color w:val="auto"/>
                <w:sz w:val="20"/>
                <w:szCs w:val="20"/>
              </w:rPr>
              <w:t xml:space="preserve">14. «Конспекты занятий по развитию речи. 1 </w:t>
            </w:r>
            <w:proofErr w:type="spellStart"/>
            <w:r w:rsidRPr="0095353B">
              <w:rPr>
                <w:color w:val="auto"/>
                <w:sz w:val="20"/>
                <w:szCs w:val="20"/>
              </w:rPr>
              <w:t>мл</w:t>
            </w:r>
            <w:proofErr w:type="gramStart"/>
            <w:r w:rsidRPr="0095353B">
              <w:rPr>
                <w:color w:val="auto"/>
                <w:sz w:val="20"/>
                <w:szCs w:val="20"/>
              </w:rPr>
              <w:t>.г</w:t>
            </w:r>
            <w:proofErr w:type="gramEnd"/>
            <w:r w:rsidRPr="0095353B">
              <w:rPr>
                <w:color w:val="auto"/>
                <w:sz w:val="20"/>
                <w:szCs w:val="20"/>
              </w:rPr>
              <w:t>р</w:t>
            </w:r>
            <w:proofErr w:type="spellEnd"/>
            <w:r w:rsidRPr="0095353B">
              <w:rPr>
                <w:color w:val="auto"/>
                <w:sz w:val="20"/>
                <w:szCs w:val="20"/>
              </w:rPr>
              <w:t>.» Г.Я.Затулина, 2008 г.</w:t>
            </w:r>
          </w:p>
          <w:p w:rsidR="0039043B" w:rsidRPr="0095353B" w:rsidRDefault="0039043B" w:rsidP="004D3D28">
            <w:pPr>
              <w:pStyle w:val="54"/>
              <w:spacing w:after="0" w:line="276" w:lineRule="auto"/>
              <w:ind w:right="20"/>
              <w:rPr>
                <w:color w:val="auto"/>
                <w:sz w:val="20"/>
                <w:szCs w:val="20"/>
              </w:rPr>
            </w:pPr>
            <w:r w:rsidRPr="0095353B">
              <w:rPr>
                <w:color w:val="auto"/>
                <w:sz w:val="20"/>
                <w:szCs w:val="20"/>
              </w:rPr>
              <w:t xml:space="preserve">15. Конспекты комплексных занятий по развитию речи. 2 </w:t>
            </w:r>
            <w:proofErr w:type="spellStart"/>
            <w:r w:rsidRPr="0095353B">
              <w:rPr>
                <w:color w:val="auto"/>
                <w:sz w:val="20"/>
                <w:szCs w:val="20"/>
              </w:rPr>
              <w:t>мл</w:t>
            </w:r>
            <w:proofErr w:type="gramStart"/>
            <w:r w:rsidRPr="0095353B">
              <w:rPr>
                <w:color w:val="auto"/>
                <w:sz w:val="20"/>
                <w:szCs w:val="20"/>
              </w:rPr>
              <w:t>.г</w:t>
            </w:r>
            <w:proofErr w:type="gramEnd"/>
            <w:r w:rsidRPr="0095353B">
              <w:rPr>
                <w:color w:val="auto"/>
                <w:sz w:val="20"/>
                <w:szCs w:val="20"/>
              </w:rPr>
              <w:t>р</w:t>
            </w:r>
            <w:proofErr w:type="spellEnd"/>
            <w:r w:rsidRPr="0095353B">
              <w:rPr>
                <w:color w:val="auto"/>
                <w:sz w:val="20"/>
                <w:szCs w:val="20"/>
              </w:rPr>
              <w:t>.» Г.Я.Затулина, 2009 г.</w:t>
            </w:r>
          </w:p>
          <w:p w:rsidR="0039043B" w:rsidRPr="0095353B" w:rsidRDefault="0039043B" w:rsidP="004D3D28">
            <w:pPr>
              <w:pStyle w:val="54"/>
              <w:spacing w:after="0" w:line="276" w:lineRule="auto"/>
              <w:ind w:right="20"/>
              <w:rPr>
                <w:color w:val="auto"/>
                <w:sz w:val="20"/>
                <w:szCs w:val="20"/>
              </w:rPr>
            </w:pPr>
            <w:r w:rsidRPr="0095353B">
              <w:rPr>
                <w:color w:val="auto"/>
                <w:sz w:val="20"/>
                <w:szCs w:val="20"/>
              </w:rPr>
              <w:t>16. «Комплексные занятия. Старшая группа</w:t>
            </w:r>
            <w:proofErr w:type="gramStart"/>
            <w:r w:rsidRPr="0095353B">
              <w:rPr>
                <w:color w:val="auto"/>
                <w:sz w:val="20"/>
                <w:szCs w:val="20"/>
              </w:rPr>
              <w:t xml:space="preserve">.» </w:t>
            </w:r>
            <w:proofErr w:type="spellStart"/>
            <w:proofErr w:type="gramEnd"/>
            <w:r w:rsidRPr="0095353B">
              <w:rPr>
                <w:color w:val="auto"/>
                <w:sz w:val="20"/>
                <w:szCs w:val="20"/>
              </w:rPr>
              <w:t>Н.В.Лободина</w:t>
            </w:r>
            <w:proofErr w:type="spellEnd"/>
            <w:r w:rsidRPr="0095353B">
              <w:rPr>
                <w:color w:val="auto"/>
                <w:sz w:val="20"/>
                <w:szCs w:val="20"/>
              </w:rPr>
              <w:t>, 2012 г.</w:t>
            </w:r>
          </w:p>
          <w:p w:rsidR="0039043B" w:rsidRPr="0095353B" w:rsidRDefault="0039043B" w:rsidP="004D3D28">
            <w:pPr>
              <w:pStyle w:val="54"/>
              <w:spacing w:after="0" w:line="276" w:lineRule="auto"/>
              <w:ind w:right="20"/>
              <w:rPr>
                <w:color w:val="auto"/>
                <w:sz w:val="20"/>
                <w:szCs w:val="20"/>
              </w:rPr>
            </w:pPr>
            <w:r w:rsidRPr="0095353B">
              <w:rPr>
                <w:color w:val="auto"/>
                <w:sz w:val="20"/>
                <w:szCs w:val="20"/>
              </w:rPr>
              <w:t xml:space="preserve">17. «Комплексные занятия. </w:t>
            </w:r>
            <w:proofErr w:type="spellStart"/>
            <w:r w:rsidRPr="0095353B">
              <w:rPr>
                <w:color w:val="auto"/>
                <w:sz w:val="20"/>
                <w:szCs w:val="20"/>
              </w:rPr>
              <w:t>Подг.гр</w:t>
            </w:r>
            <w:proofErr w:type="spellEnd"/>
            <w:r w:rsidRPr="0095353B">
              <w:rPr>
                <w:color w:val="auto"/>
                <w:sz w:val="20"/>
                <w:szCs w:val="20"/>
              </w:rPr>
              <w:t xml:space="preserve">.»  </w:t>
            </w:r>
            <w:proofErr w:type="spellStart"/>
            <w:r w:rsidRPr="0095353B">
              <w:rPr>
                <w:color w:val="auto"/>
                <w:sz w:val="20"/>
                <w:szCs w:val="20"/>
              </w:rPr>
              <w:t>Н.В.Лободина</w:t>
            </w:r>
            <w:proofErr w:type="spellEnd"/>
            <w:r w:rsidRPr="0095353B">
              <w:rPr>
                <w:color w:val="auto"/>
                <w:sz w:val="20"/>
                <w:szCs w:val="20"/>
              </w:rPr>
              <w:t>, 2012 г.</w:t>
            </w:r>
          </w:p>
          <w:p w:rsidR="0039043B" w:rsidRPr="0095353B" w:rsidRDefault="0039043B" w:rsidP="004D3D28">
            <w:pPr>
              <w:pStyle w:val="11"/>
              <w:spacing w:after="160" w:line="259" w:lineRule="auto"/>
              <w:ind w:left="0"/>
              <w:contextualSpacing w:val="0"/>
              <w:rPr>
                <w:rFonts w:ascii="Times New Roman" w:hAnsi="Times New Roman"/>
                <w:sz w:val="20"/>
                <w:szCs w:val="20"/>
              </w:rPr>
            </w:pPr>
            <w:r w:rsidRPr="0095353B">
              <w:rPr>
                <w:rFonts w:ascii="Times New Roman" w:hAnsi="Times New Roman"/>
                <w:sz w:val="20"/>
                <w:szCs w:val="20"/>
              </w:rPr>
              <w:t xml:space="preserve">18. «Готовимся к школе» Пособие для будущих </w:t>
            </w:r>
            <w:proofErr w:type="spellStart"/>
            <w:r w:rsidRPr="0095353B">
              <w:rPr>
                <w:rFonts w:ascii="Times New Roman" w:hAnsi="Times New Roman"/>
                <w:sz w:val="20"/>
                <w:szCs w:val="20"/>
              </w:rPr>
              <w:t>первоклассников.</w:t>
            </w:r>
            <w:proofErr w:type="gramStart"/>
            <w:r w:rsidRPr="0095353B">
              <w:rPr>
                <w:rFonts w:ascii="Times New Roman" w:hAnsi="Times New Roman"/>
                <w:sz w:val="20"/>
                <w:szCs w:val="20"/>
              </w:rPr>
              <w:t>,Е</w:t>
            </w:r>
            <w:proofErr w:type="gramEnd"/>
            <w:r w:rsidRPr="0095353B">
              <w:rPr>
                <w:rFonts w:ascii="Times New Roman" w:hAnsi="Times New Roman"/>
                <w:sz w:val="20"/>
                <w:szCs w:val="20"/>
              </w:rPr>
              <w:t>.Э.Кочурова</w:t>
            </w:r>
            <w:proofErr w:type="spellEnd"/>
            <w:r w:rsidRPr="0095353B">
              <w:rPr>
                <w:rFonts w:ascii="Times New Roman" w:hAnsi="Times New Roman"/>
                <w:sz w:val="20"/>
                <w:szCs w:val="20"/>
              </w:rPr>
              <w:t>, М.И.Кузнецова, 2007 г.</w:t>
            </w:r>
          </w:p>
          <w:p w:rsidR="0039043B" w:rsidRPr="0095353B" w:rsidRDefault="0039043B" w:rsidP="004D3D28">
            <w:pPr>
              <w:pStyle w:val="11"/>
              <w:spacing w:after="160" w:line="259" w:lineRule="auto"/>
              <w:ind w:left="0"/>
              <w:rPr>
                <w:rFonts w:ascii="Times New Roman" w:hAnsi="Times New Roman"/>
                <w:sz w:val="20"/>
                <w:szCs w:val="20"/>
              </w:rPr>
            </w:pPr>
            <w:r w:rsidRPr="0095353B">
              <w:rPr>
                <w:rFonts w:ascii="Times New Roman" w:hAnsi="Times New Roman"/>
                <w:sz w:val="20"/>
                <w:szCs w:val="20"/>
              </w:rPr>
              <w:t xml:space="preserve"> 19. «Звуки на все руки», Логопедические игры для детей. </w:t>
            </w:r>
            <w:proofErr w:type="spellStart"/>
            <w:r w:rsidRPr="0095353B">
              <w:rPr>
                <w:rFonts w:ascii="Times New Roman" w:hAnsi="Times New Roman"/>
                <w:sz w:val="20"/>
                <w:szCs w:val="20"/>
              </w:rPr>
              <w:t>Л.Я.Гадасина</w:t>
            </w:r>
            <w:proofErr w:type="spellEnd"/>
            <w:r w:rsidRPr="0095353B">
              <w:rPr>
                <w:rFonts w:ascii="Times New Roman" w:hAnsi="Times New Roman"/>
                <w:sz w:val="20"/>
                <w:szCs w:val="20"/>
              </w:rPr>
              <w:t>, О.Г.</w:t>
            </w:r>
            <w:proofErr w:type="gramStart"/>
            <w:r w:rsidRPr="0095353B">
              <w:rPr>
                <w:rFonts w:ascii="Times New Roman" w:hAnsi="Times New Roman"/>
                <w:sz w:val="20"/>
                <w:szCs w:val="20"/>
              </w:rPr>
              <w:t>Ивановская</w:t>
            </w:r>
            <w:proofErr w:type="gramEnd"/>
            <w:r w:rsidRPr="0095353B">
              <w:rPr>
                <w:rFonts w:ascii="Times New Roman" w:hAnsi="Times New Roman"/>
                <w:sz w:val="20"/>
                <w:szCs w:val="20"/>
              </w:rPr>
              <w:t>, 1999 г.</w:t>
            </w:r>
          </w:p>
          <w:p w:rsidR="00E934D6" w:rsidRPr="0095353B" w:rsidRDefault="00E934D6" w:rsidP="004D3D28">
            <w:pPr>
              <w:pStyle w:val="11"/>
              <w:spacing w:after="160" w:line="259" w:lineRule="auto"/>
              <w:ind w:left="0"/>
              <w:rPr>
                <w:rFonts w:ascii="Times New Roman" w:hAnsi="Times New Roman"/>
                <w:sz w:val="20"/>
                <w:szCs w:val="20"/>
              </w:rPr>
            </w:pPr>
          </w:p>
          <w:p w:rsidR="00E934D6" w:rsidRPr="0095353B" w:rsidRDefault="00E934D6" w:rsidP="00440285">
            <w:pPr>
              <w:pStyle w:val="11"/>
              <w:spacing w:after="160" w:line="259" w:lineRule="auto"/>
              <w:ind w:left="0"/>
              <w:rPr>
                <w:rFonts w:ascii="Times New Roman" w:hAnsi="Times New Roman"/>
                <w:sz w:val="20"/>
                <w:szCs w:val="20"/>
                <w:lang w:val="tt-RU"/>
              </w:rPr>
            </w:pPr>
          </w:p>
        </w:tc>
      </w:tr>
    </w:tbl>
    <w:p w:rsidR="004D3D28" w:rsidRPr="0095353B" w:rsidRDefault="004D3D28" w:rsidP="004D3D28">
      <w:pPr>
        <w:jc w:val="both"/>
        <w:rPr>
          <w:b/>
          <w:bCs/>
          <w:sz w:val="20"/>
          <w:szCs w:val="20"/>
          <w:lang w:val="tt-RU"/>
        </w:rPr>
      </w:pPr>
    </w:p>
    <w:p w:rsidR="004D3D28" w:rsidRPr="0095353B" w:rsidRDefault="004D3D28" w:rsidP="004D3D28">
      <w:pPr>
        <w:ind w:firstLine="709"/>
        <w:jc w:val="both"/>
        <w:rPr>
          <w:sz w:val="20"/>
          <w:szCs w:val="20"/>
        </w:rPr>
      </w:pPr>
      <w:r w:rsidRPr="0095353B">
        <w:rPr>
          <w:b/>
          <w:sz w:val="20"/>
          <w:szCs w:val="20"/>
        </w:rPr>
        <w:t>Методическое обеспечение образовательной области «Художественно – эстетическое развитие</w:t>
      </w:r>
    </w:p>
    <w:p w:rsidR="004D3D28" w:rsidRPr="0095353B" w:rsidRDefault="004D3D28" w:rsidP="004D3D28">
      <w:pPr>
        <w:ind w:firstLine="709"/>
        <w:jc w:val="both"/>
        <w:rPr>
          <w:sz w:val="20"/>
          <w:szCs w:val="20"/>
        </w:rPr>
      </w:pPr>
      <w:r w:rsidRPr="0095353B">
        <w:rPr>
          <w:sz w:val="20"/>
          <w:szCs w:val="20"/>
        </w:rPr>
        <w:t> </w:t>
      </w:r>
    </w:p>
    <w:tbl>
      <w:tblPr>
        <w:tblW w:w="14257" w:type="dxa"/>
        <w:tblInd w:w="754" w:type="dxa"/>
        <w:tblBorders>
          <w:top w:val="outset" w:sz="6" w:space="0" w:color="auto"/>
          <w:left w:val="outset" w:sz="6" w:space="0" w:color="auto"/>
          <w:bottom w:val="outset" w:sz="6" w:space="0" w:color="auto"/>
          <w:right w:val="outset" w:sz="6" w:space="0" w:color="auto"/>
        </w:tblBorders>
        <w:tblCellMar>
          <w:left w:w="0" w:type="dxa"/>
          <w:right w:w="0" w:type="dxa"/>
        </w:tblCellMar>
        <w:tblLook w:val="00A0"/>
      </w:tblPr>
      <w:tblGrid>
        <w:gridCol w:w="1459"/>
        <w:gridCol w:w="12798"/>
      </w:tblGrid>
      <w:tr w:rsidR="004D3D28" w:rsidRPr="0095353B" w:rsidTr="00C350FB">
        <w:tc>
          <w:tcPr>
            <w:tcW w:w="145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4D3D28" w:rsidRPr="0095353B" w:rsidRDefault="004D3D28" w:rsidP="004D3D28">
            <w:pPr>
              <w:rPr>
                <w:sz w:val="20"/>
                <w:szCs w:val="20"/>
              </w:rPr>
            </w:pPr>
            <w:r w:rsidRPr="0095353B">
              <w:rPr>
                <w:b/>
                <w:bCs/>
                <w:sz w:val="20"/>
                <w:szCs w:val="20"/>
              </w:rPr>
              <w:t>Перечень программ и технологий</w:t>
            </w:r>
          </w:p>
        </w:tc>
        <w:tc>
          <w:tcPr>
            <w:tcW w:w="12798" w:type="dxa"/>
            <w:tcBorders>
              <w:top w:val="single" w:sz="8" w:space="0" w:color="auto"/>
              <w:bottom w:val="single" w:sz="8" w:space="0" w:color="auto"/>
              <w:right w:val="single" w:sz="8" w:space="0" w:color="auto"/>
            </w:tcBorders>
            <w:tcMar>
              <w:top w:w="0" w:type="dxa"/>
              <w:left w:w="108" w:type="dxa"/>
              <w:bottom w:w="0" w:type="dxa"/>
              <w:right w:w="108" w:type="dxa"/>
            </w:tcMar>
          </w:tcPr>
          <w:p w:rsidR="004D3D28" w:rsidRPr="0095353B" w:rsidRDefault="004D3D28" w:rsidP="004D3D28">
            <w:pPr>
              <w:pStyle w:val="11"/>
              <w:ind w:left="0"/>
              <w:jc w:val="both"/>
              <w:rPr>
                <w:rFonts w:ascii="Times New Roman" w:hAnsi="Times New Roman"/>
                <w:sz w:val="20"/>
                <w:szCs w:val="20"/>
              </w:rPr>
            </w:pPr>
            <w:proofErr w:type="spellStart"/>
            <w:r w:rsidRPr="0095353B">
              <w:rPr>
                <w:rFonts w:ascii="Times New Roman" w:hAnsi="Times New Roman"/>
                <w:sz w:val="20"/>
                <w:szCs w:val="20"/>
              </w:rPr>
              <w:t>Н.Е.Веракса</w:t>
            </w:r>
            <w:proofErr w:type="spellEnd"/>
            <w:r w:rsidRPr="0095353B">
              <w:rPr>
                <w:rFonts w:ascii="Times New Roman" w:hAnsi="Times New Roman"/>
                <w:sz w:val="20"/>
                <w:szCs w:val="20"/>
              </w:rPr>
              <w:t xml:space="preserve">, Т.С.Комарова, И.А. Васильева. Организационная образовательная деятельность, комплексные занятия по программе «От рождения до школы». </w:t>
            </w:r>
          </w:p>
        </w:tc>
      </w:tr>
      <w:tr w:rsidR="004D3D28" w:rsidRPr="0095353B" w:rsidTr="00C350FB">
        <w:trPr>
          <w:trHeight w:val="7075"/>
        </w:trPr>
        <w:tc>
          <w:tcPr>
            <w:tcW w:w="1459" w:type="dxa"/>
            <w:tcBorders>
              <w:left w:val="single" w:sz="8" w:space="0" w:color="auto"/>
              <w:bottom w:val="single" w:sz="8" w:space="0" w:color="auto"/>
              <w:right w:val="single" w:sz="8" w:space="0" w:color="auto"/>
            </w:tcBorders>
            <w:tcMar>
              <w:top w:w="0" w:type="dxa"/>
              <w:left w:w="108" w:type="dxa"/>
              <w:bottom w:w="0" w:type="dxa"/>
              <w:right w:w="108" w:type="dxa"/>
            </w:tcMar>
          </w:tcPr>
          <w:p w:rsidR="004D3D28" w:rsidRPr="0095353B" w:rsidRDefault="004D3D28" w:rsidP="004D3D28">
            <w:pPr>
              <w:rPr>
                <w:sz w:val="20"/>
                <w:szCs w:val="20"/>
              </w:rPr>
            </w:pPr>
            <w:r w:rsidRPr="0095353B">
              <w:rPr>
                <w:b/>
                <w:bCs/>
                <w:sz w:val="20"/>
                <w:szCs w:val="20"/>
              </w:rPr>
              <w:lastRenderedPageBreak/>
              <w:t>Перечень пособий</w:t>
            </w:r>
          </w:p>
        </w:tc>
        <w:tc>
          <w:tcPr>
            <w:tcW w:w="12798" w:type="dxa"/>
            <w:tcBorders>
              <w:bottom w:val="single" w:sz="8" w:space="0" w:color="auto"/>
              <w:right w:val="single" w:sz="8" w:space="0" w:color="auto"/>
            </w:tcBorders>
            <w:tcMar>
              <w:top w:w="0" w:type="dxa"/>
              <w:left w:w="108" w:type="dxa"/>
              <w:bottom w:w="0" w:type="dxa"/>
              <w:right w:w="108" w:type="dxa"/>
            </w:tcMar>
          </w:tcPr>
          <w:tbl>
            <w:tblPr>
              <w:tblW w:w="12582" w:type="dxa"/>
              <w:tblLook w:val="01E0"/>
            </w:tblPr>
            <w:tblGrid>
              <w:gridCol w:w="12582"/>
            </w:tblGrid>
            <w:tr w:rsidR="004D3D28" w:rsidRPr="0095353B" w:rsidTr="004D3D28">
              <w:tc>
                <w:tcPr>
                  <w:tcW w:w="12582" w:type="dxa"/>
                  <w:shd w:val="clear" w:color="auto" w:fill="auto"/>
                </w:tcPr>
                <w:p w:rsidR="004D3D28" w:rsidRPr="0095353B" w:rsidRDefault="004D3D28" w:rsidP="004D3D28">
                  <w:pPr>
                    <w:spacing w:after="240" w:line="276" w:lineRule="auto"/>
                    <w:ind w:left="714"/>
                    <w:contextualSpacing/>
                    <w:jc w:val="center"/>
                    <w:rPr>
                      <w:rFonts w:eastAsia="Calibri"/>
                      <w:sz w:val="20"/>
                      <w:szCs w:val="20"/>
                      <w:lang w:eastAsia="en-US"/>
                    </w:rPr>
                  </w:pPr>
                  <w:r w:rsidRPr="0095353B">
                    <w:rPr>
                      <w:rFonts w:eastAsia="Calibri"/>
                      <w:sz w:val="20"/>
                      <w:szCs w:val="20"/>
                      <w:lang w:eastAsia="en-US"/>
                    </w:rPr>
                    <w:t>.</w:t>
                  </w:r>
                </w:p>
                <w:p w:rsidR="004D3D28" w:rsidRPr="0095353B" w:rsidRDefault="004D3D28" w:rsidP="004D3D28">
                  <w:pPr>
                    <w:spacing w:after="240" w:line="276" w:lineRule="auto"/>
                    <w:ind w:left="714"/>
                    <w:contextualSpacing/>
                    <w:jc w:val="center"/>
                    <w:rPr>
                      <w:rFonts w:eastAsia="Calibri"/>
                      <w:sz w:val="20"/>
                      <w:szCs w:val="20"/>
                      <w:lang w:eastAsia="en-US"/>
                    </w:rPr>
                  </w:pPr>
                </w:p>
                <w:p w:rsidR="004D3D28" w:rsidRPr="0095353B" w:rsidRDefault="004D3D28" w:rsidP="004D3D28">
                  <w:pPr>
                    <w:spacing w:after="240" w:line="276" w:lineRule="auto"/>
                    <w:contextualSpacing/>
                    <w:rPr>
                      <w:rFonts w:eastAsia="Calibri"/>
                      <w:b/>
                      <w:sz w:val="20"/>
                      <w:szCs w:val="20"/>
                      <w:lang w:eastAsia="en-US"/>
                    </w:rPr>
                  </w:pPr>
                  <w:r w:rsidRPr="0095353B">
                    <w:rPr>
                      <w:rFonts w:eastAsia="Calibri"/>
                      <w:b/>
                      <w:sz w:val="20"/>
                      <w:szCs w:val="20"/>
                      <w:lang w:eastAsia="en-US"/>
                    </w:rPr>
                    <w:t>Художественно-эстетическое развитие.</w:t>
                  </w:r>
                </w:p>
                <w:p w:rsidR="004D3D28" w:rsidRPr="0095353B" w:rsidRDefault="004D3D28" w:rsidP="004D3D28">
                  <w:pPr>
                    <w:spacing w:after="240" w:line="276" w:lineRule="auto"/>
                    <w:ind w:left="714"/>
                    <w:contextualSpacing/>
                    <w:jc w:val="both"/>
                    <w:rPr>
                      <w:rFonts w:eastAsia="Calibri"/>
                      <w:sz w:val="20"/>
                      <w:szCs w:val="20"/>
                      <w:lang w:eastAsia="en-US"/>
                    </w:rPr>
                  </w:pPr>
                </w:p>
                <w:p w:rsidR="004D3D28" w:rsidRPr="0095353B" w:rsidRDefault="004D3D28" w:rsidP="00A01F74">
                  <w:pPr>
                    <w:pStyle w:val="a6"/>
                    <w:numPr>
                      <w:ilvl w:val="0"/>
                      <w:numId w:val="49"/>
                    </w:numPr>
                    <w:spacing w:after="240" w:line="276" w:lineRule="auto"/>
                    <w:jc w:val="both"/>
                    <w:rPr>
                      <w:rFonts w:eastAsia="Calibri"/>
                      <w:sz w:val="20"/>
                      <w:szCs w:val="20"/>
                      <w:lang w:eastAsia="en-US"/>
                    </w:rPr>
                  </w:pPr>
                  <w:r w:rsidRPr="0095353B">
                    <w:rPr>
                      <w:rFonts w:eastAsia="Calibri"/>
                      <w:sz w:val="20"/>
                      <w:szCs w:val="20"/>
                      <w:lang w:eastAsia="en-US"/>
                    </w:rPr>
                    <w:t>Пособие «Занятия по изобразительной деятельности», Т.С.Комарова, 2011 г.</w:t>
                  </w:r>
                </w:p>
                <w:p w:rsidR="004D3D28" w:rsidRPr="0095353B" w:rsidRDefault="004D3D28" w:rsidP="00A01F74">
                  <w:pPr>
                    <w:pStyle w:val="a6"/>
                    <w:numPr>
                      <w:ilvl w:val="0"/>
                      <w:numId w:val="49"/>
                    </w:numPr>
                    <w:spacing w:after="240" w:line="276" w:lineRule="auto"/>
                    <w:jc w:val="both"/>
                    <w:rPr>
                      <w:rFonts w:eastAsia="Calibri"/>
                      <w:sz w:val="20"/>
                      <w:szCs w:val="20"/>
                      <w:lang w:eastAsia="en-US"/>
                    </w:rPr>
                  </w:pPr>
                  <w:r w:rsidRPr="0095353B">
                    <w:rPr>
                      <w:rFonts w:eastAsia="Calibri"/>
                      <w:sz w:val="20"/>
                      <w:szCs w:val="20"/>
                      <w:lang w:eastAsia="en-US"/>
                    </w:rPr>
                    <w:t xml:space="preserve">«ТРИЗ в </w:t>
                  </w:r>
                  <w:proofErr w:type="spellStart"/>
                  <w:r w:rsidRPr="0095353B">
                    <w:rPr>
                      <w:rFonts w:eastAsia="Calibri"/>
                      <w:sz w:val="20"/>
                      <w:szCs w:val="20"/>
                      <w:lang w:eastAsia="en-US"/>
                    </w:rPr>
                    <w:t>изодеятельности</w:t>
                  </w:r>
                  <w:proofErr w:type="spellEnd"/>
                  <w:r w:rsidRPr="0095353B">
                    <w:rPr>
                      <w:rFonts w:eastAsia="Calibri"/>
                      <w:sz w:val="20"/>
                      <w:szCs w:val="20"/>
                      <w:lang w:eastAsia="en-US"/>
                    </w:rPr>
                    <w:t xml:space="preserve">» </w:t>
                  </w:r>
                  <w:proofErr w:type="spellStart"/>
                  <w:r w:rsidRPr="0095353B">
                    <w:rPr>
                      <w:rFonts w:eastAsia="Calibri"/>
                      <w:sz w:val="20"/>
                      <w:szCs w:val="20"/>
                      <w:lang w:eastAsia="en-US"/>
                    </w:rPr>
                    <w:t>Т.Н.Ветрова</w:t>
                  </w:r>
                  <w:proofErr w:type="spellEnd"/>
                  <w:r w:rsidRPr="0095353B">
                    <w:rPr>
                      <w:rFonts w:eastAsia="Calibri"/>
                      <w:sz w:val="20"/>
                      <w:szCs w:val="20"/>
                      <w:lang w:eastAsia="en-US"/>
                    </w:rPr>
                    <w:t>, 2007 г.</w:t>
                  </w:r>
                </w:p>
                <w:p w:rsidR="004D3D28" w:rsidRPr="0095353B" w:rsidRDefault="004D3D28" w:rsidP="00A01F74">
                  <w:pPr>
                    <w:pStyle w:val="a6"/>
                    <w:numPr>
                      <w:ilvl w:val="0"/>
                      <w:numId w:val="49"/>
                    </w:numPr>
                    <w:spacing w:after="240" w:line="276" w:lineRule="auto"/>
                    <w:jc w:val="both"/>
                    <w:rPr>
                      <w:rFonts w:eastAsia="Calibri"/>
                      <w:sz w:val="20"/>
                      <w:szCs w:val="20"/>
                      <w:lang w:eastAsia="en-US"/>
                    </w:rPr>
                  </w:pPr>
                  <w:r w:rsidRPr="0095353B">
                    <w:rPr>
                      <w:rFonts w:eastAsia="Calibri"/>
                      <w:sz w:val="20"/>
                      <w:szCs w:val="20"/>
                      <w:lang w:eastAsia="en-US"/>
                    </w:rPr>
                    <w:t xml:space="preserve">«Занятия по </w:t>
                  </w:r>
                  <w:proofErr w:type="spellStart"/>
                  <w:r w:rsidRPr="0095353B">
                    <w:rPr>
                      <w:rFonts w:eastAsia="Calibri"/>
                      <w:sz w:val="20"/>
                      <w:szCs w:val="20"/>
                      <w:lang w:eastAsia="en-US"/>
                    </w:rPr>
                    <w:t>изодетельности</w:t>
                  </w:r>
                  <w:proofErr w:type="spellEnd"/>
                  <w:r w:rsidRPr="0095353B">
                    <w:rPr>
                      <w:rFonts w:eastAsia="Calibri"/>
                      <w:sz w:val="20"/>
                      <w:szCs w:val="20"/>
                      <w:lang w:eastAsia="en-US"/>
                    </w:rPr>
                    <w:t xml:space="preserve"> в ДОУ» </w:t>
                  </w:r>
                  <w:proofErr w:type="spellStart"/>
                  <w:r w:rsidRPr="0095353B">
                    <w:rPr>
                      <w:rFonts w:eastAsia="Calibri"/>
                      <w:sz w:val="20"/>
                      <w:szCs w:val="20"/>
                      <w:lang w:eastAsia="en-US"/>
                    </w:rPr>
                    <w:t>Г.Швайко</w:t>
                  </w:r>
                  <w:proofErr w:type="spellEnd"/>
                  <w:r w:rsidRPr="0095353B">
                    <w:rPr>
                      <w:rFonts w:eastAsia="Calibri"/>
                      <w:sz w:val="20"/>
                      <w:szCs w:val="20"/>
                      <w:lang w:eastAsia="en-US"/>
                    </w:rPr>
                    <w:t>, 2002 г.</w:t>
                  </w:r>
                </w:p>
                <w:p w:rsidR="004D3D28" w:rsidRPr="0095353B" w:rsidRDefault="004D3D28" w:rsidP="00A01F74">
                  <w:pPr>
                    <w:pStyle w:val="a6"/>
                    <w:numPr>
                      <w:ilvl w:val="0"/>
                      <w:numId w:val="49"/>
                    </w:numPr>
                    <w:spacing w:after="240" w:line="276" w:lineRule="auto"/>
                    <w:jc w:val="both"/>
                    <w:rPr>
                      <w:rFonts w:eastAsia="Calibri"/>
                      <w:sz w:val="20"/>
                      <w:szCs w:val="20"/>
                      <w:lang w:eastAsia="en-US"/>
                    </w:rPr>
                  </w:pPr>
                  <w:r w:rsidRPr="0095353B">
                    <w:rPr>
                      <w:rFonts w:eastAsia="Calibri"/>
                      <w:sz w:val="20"/>
                      <w:szCs w:val="20"/>
                      <w:lang w:eastAsia="en-US"/>
                    </w:rPr>
                    <w:t>«Приглашение к творчеству», Н.В.Дубровская, 2002 г.</w:t>
                  </w:r>
                </w:p>
                <w:p w:rsidR="004D3D28" w:rsidRPr="0095353B" w:rsidRDefault="004D3D28" w:rsidP="00A01F74">
                  <w:pPr>
                    <w:pStyle w:val="a6"/>
                    <w:numPr>
                      <w:ilvl w:val="0"/>
                      <w:numId w:val="49"/>
                    </w:numPr>
                    <w:spacing w:after="240" w:line="276" w:lineRule="auto"/>
                    <w:jc w:val="both"/>
                    <w:rPr>
                      <w:rFonts w:eastAsia="Calibri"/>
                      <w:sz w:val="20"/>
                      <w:szCs w:val="20"/>
                      <w:lang w:eastAsia="en-US"/>
                    </w:rPr>
                  </w:pPr>
                  <w:r w:rsidRPr="0095353B">
                    <w:rPr>
                      <w:rFonts w:eastAsia="Calibri"/>
                      <w:sz w:val="20"/>
                      <w:szCs w:val="20"/>
                      <w:lang w:eastAsia="en-US"/>
                    </w:rPr>
                    <w:t xml:space="preserve">Пособие «Изобразительная </w:t>
                  </w:r>
                  <w:proofErr w:type="spellStart"/>
                  <w:r w:rsidRPr="0095353B">
                    <w:rPr>
                      <w:rFonts w:eastAsia="Calibri"/>
                      <w:sz w:val="20"/>
                      <w:szCs w:val="20"/>
                      <w:lang w:eastAsia="en-US"/>
                    </w:rPr>
                    <w:t>деятеьность</w:t>
                  </w:r>
                  <w:proofErr w:type="spellEnd"/>
                  <w:r w:rsidRPr="0095353B">
                    <w:rPr>
                      <w:rFonts w:eastAsia="Calibri"/>
                      <w:sz w:val="20"/>
                      <w:szCs w:val="20"/>
                      <w:lang w:eastAsia="en-US"/>
                    </w:rPr>
                    <w:t xml:space="preserve"> в детском саду» И.А.Лыкова, 2007 г., 2014 г.</w:t>
                  </w:r>
                </w:p>
                <w:p w:rsidR="004D3D28" w:rsidRPr="0095353B" w:rsidRDefault="004D3D28" w:rsidP="00A01F74">
                  <w:pPr>
                    <w:pStyle w:val="a6"/>
                    <w:numPr>
                      <w:ilvl w:val="0"/>
                      <w:numId w:val="49"/>
                    </w:numPr>
                    <w:spacing w:after="240" w:line="276" w:lineRule="auto"/>
                    <w:jc w:val="both"/>
                    <w:rPr>
                      <w:rFonts w:eastAsia="Calibri"/>
                      <w:sz w:val="20"/>
                      <w:szCs w:val="20"/>
                      <w:lang w:eastAsia="en-US"/>
                    </w:rPr>
                  </w:pPr>
                  <w:r w:rsidRPr="0095353B">
                    <w:rPr>
                      <w:rFonts w:eastAsia="Calibri"/>
                      <w:sz w:val="20"/>
                      <w:szCs w:val="20"/>
                      <w:lang w:eastAsia="en-US"/>
                    </w:rPr>
                    <w:t>Пособие «</w:t>
                  </w:r>
                  <w:proofErr w:type="spellStart"/>
                  <w:r w:rsidRPr="0095353B">
                    <w:rPr>
                      <w:rFonts w:eastAsia="Calibri"/>
                      <w:sz w:val="20"/>
                      <w:szCs w:val="20"/>
                      <w:lang w:eastAsia="en-US"/>
                    </w:rPr>
                    <w:t>ИЗОв</w:t>
                  </w:r>
                  <w:proofErr w:type="spellEnd"/>
                  <w:r w:rsidRPr="0095353B">
                    <w:rPr>
                      <w:rFonts w:eastAsia="Calibri"/>
                      <w:sz w:val="20"/>
                      <w:szCs w:val="20"/>
                      <w:lang w:eastAsia="en-US"/>
                    </w:rPr>
                    <w:t xml:space="preserve"> детском саду» В.В. Гаврилова, 2010 г.</w:t>
                  </w:r>
                </w:p>
                <w:p w:rsidR="004D3D28" w:rsidRPr="0095353B" w:rsidRDefault="004D3D28" w:rsidP="00A01F74">
                  <w:pPr>
                    <w:pStyle w:val="a6"/>
                    <w:numPr>
                      <w:ilvl w:val="0"/>
                      <w:numId w:val="49"/>
                    </w:numPr>
                    <w:spacing w:after="240" w:line="276" w:lineRule="auto"/>
                    <w:jc w:val="both"/>
                    <w:rPr>
                      <w:rFonts w:eastAsia="Calibri"/>
                      <w:sz w:val="20"/>
                      <w:szCs w:val="20"/>
                      <w:lang w:eastAsia="en-US"/>
                    </w:rPr>
                  </w:pPr>
                  <w:r w:rsidRPr="0095353B">
                    <w:rPr>
                      <w:rFonts w:eastAsia="Calibri"/>
                      <w:sz w:val="20"/>
                      <w:szCs w:val="20"/>
                      <w:lang w:eastAsia="en-US"/>
                    </w:rPr>
                    <w:t xml:space="preserve">Пособие «Занятия по конструированию из строительного </w:t>
                  </w:r>
                  <w:proofErr w:type="spellStart"/>
                  <w:r w:rsidRPr="0095353B">
                    <w:rPr>
                      <w:rFonts w:eastAsia="Calibri"/>
                      <w:sz w:val="20"/>
                      <w:szCs w:val="20"/>
                      <w:lang w:eastAsia="en-US"/>
                    </w:rPr>
                    <w:t>матриала</w:t>
                  </w:r>
                  <w:proofErr w:type="spellEnd"/>
                  <w:r w:rsidRPr="0095353B">
                    <w:rPr>
                      <w:rFonts w:eastAsia="Calibri"/>
                      <w:sz w:val="20"/>
                      <w:szCs w:val="20"/>
                      <w:lang w:eastAsia="en-US"/>
                    </w:rPr>
                    <w:t xml:space="preserve">» </w:t>
                  </w:r>
                  <w:proofErr w:type="spellStart"/>
                  <w:r w:rsidRPr="0095353B">
                    <w:rPr>
                      <w:rFonts w:eastAsia="Calibri"/>
                      <w:sz w:val="20"/>
                      <w:szCs w:val="20"/>
                      <w:lang w:eastAsia="en-US"/>
                    </w:rPr>
                    <w:t>Л.В.Куцакова</w:t>
                  </w:r>
                  <w:proofErr w:type="spellEnd"/>
                  <w:r w:rsidRPr="0095353B">
                    <w:rPr>
                      <w:rFonts w:eastAsia="Calibri"/>
                      <w:sz w:val="20"/>
                      <w:szCs w:val="20"/>
                      <w:lang w:eastAsia="en-US"/>
                    </w:rPr>
                    <w:t>, 2010 г.</w:t>
                  </w:r>
                </w:p>
                <w:p w:rsidR="004D3D28" w:rsidRPr="0095353B" w:rsidRDefault="004D3D28" w:rsidP="00A01F74">
                  <w:pPr>
                    <w:pStyle w:val="a6"/>
                    <w:numPr>
                      <w:ilvl w:val="0"/>
                      <w:numId w:val="49"/>
                    </w:numPr>
                    <w:spacing w:after="240" w:line="276" w:lineRule="auto"/>
                    <w:jc w:val="both"/>
                    <w:rPr>
                      <w:rFonts w:eastAsia="Calibri"/>
                      <w:sz w:val="20"/>
                      <w:szCs w:val="20"/>
                      <w:lang w:eastAsia="en-US"/>
                    </w:rPr>
                  </w:pPr>
                  <w:r w:rsidRPr="0095353B">
                    <w:rPr>
                      <w:rFonts w:eastAsia="Calibri"/>
                      <w:sz w:val="20"/>
                      <w:szCs w:val="20"/>
                      <w:lang w:eastAsia="en-US"/>
                    </w:rPr>
                    <w:t xml:space="preserve">«Аппликация с детьми 3-4 лет», </w:t>
                  </w:r>
                  <w:proofErr w:type="spellStart"/>
                  <w:r w:rsidRPr="0095353B">
                    <w:rPr>
                      <w:rFonts w:eastAsia="Calibri"/>
                      <w:sz w:val="20"/>
                      <w:szCs w:val="20"/>
                      <w:lang w:eastAsia="en-US"/>
                    </w:rPr>
                    <w:t>Д.Н.Колдина</w:t>
                  </w:r>
                  <w:proofErr w:type="spellEnd"/>
                  <w:r w:rsidRPr="0095353B">
                    <w:rPr>
                      <w:rFonts w:eastAsia="Calibri"/>
                      <w:sz w:val="20"/>
                      <w:szCs w:val="20"/>
                      <w:lang w:eastAsia="en-US"/>
                    </w:rPr>
                    <w:t xml:space="preserve"> . 2013 г.</w:t>
                  </w:r>
                </w:p>
                <w:p w:rsidR="004D3D28" w:rsidRPr="0095353B" w:rsidRDefault="004D3D28" w:rsidP="00A01F74">
                  <w:pPr>
                    <w:pStyle w:val="a6"/>
                    <w:numPr>
                      <w:ilvl w:val="0"/>
                      <w:numId w:val="49"/>
                    </w:numPr>
                    <w:spacing w:after="240" w:line="276" w:lineRule="auto"/>
                    <w:jc w:val="both"/>
                    <w:rPr>
                      <w:rFonts w:eastAsia="Calibri"/>
                      <w:sz w:val="20"/>
                      <w:szCs w:val="20"/>
                      <w:lang w:eastAsia="en-US"/>
                    </w:rPr>
                  </w:pPr>
                  <w:r w:rsidRPr="0095353B">
                    <w:rPr>
                      <w:rFonts w:eastAsia="Calibri"/>
                      <w:sz w:val="20"/>
                      <w:szCs w:val="20"/>
                      <w:lang w:eastAsia="en-US"/>
                    </w:rPr>
                    <w:t xml:space="preserve">«Лепка с детьми 3-4 лет» </w:t>
                  </w:r>
                  <w:proofErr w:type="spellStart"/>
                  <w:r w:rsidRPr="0095353B">
                    <w:rPr>
                      <w:rFonts w:eastAsia="Calibri"/>
                      <w:sz w:val="20"/>
                      <w:szCs w:val="20"/>
                      <w:lang w:eastAsia="en-US"/>
                    </w:rPr>
                    <w:t>Д.Н.Колдина</w:t>
                  </w:r>
                  <w:proofErr w:type="spellEnd"/>
                  <w:r w:rsidRPr="0095353B">
                    <w:rPr>
                      <w:rFonts w:eastAsia="Calibri"/>
                      <w:sz w:val="20"/>
                      <w:szCs w:val="20"/>
                      <w:lang w:eastAsia="en-US"/>
                    </w:rPr>
                    <w:t>, 2013 г.</w:t>
                  </w:r>
                </w:p>
                <w:p w:rsidR="004D3D28" w:rsidRPr="0095353B" w:rsidRDefault="004D3D28" w:rsidP="004D3D28">
                  <w:pPr>
                    <w:pStyle w:val="a6"/>
                    <w:spacing w:after="240" w:line="276" w:lineRule="auto"/>
                    <w:jc w:val="both"/>
                    <w:rPr>
                      <w:rFonts w:eastAsia="Calibri"/>
                      <w:sz w:val="20"/>
                      <w:szCs w:val="20"/>
                      <w:lang w:eastAsia="en-US"/>
                    </w:rPr>
                  </w:pPr>
                  <w:r w:rsidRPr="0095353B">
                    <w:rPr>
                      <w:rFonts w:eastAsia="Calibri"/>
                      <w:sz w:val="20"/>
                      <w:szCs w:val="20"/>
                      <w:lang w:eastAsia="en-US"/>
                    </w:rPr>
                    <w:t>10. Программа «Звук-волшебник», Т.Н.Девятова, 2006 г.</w:t>
                  </w:r>
                </w:p>
                <w:p w:rsidR="004D3D28" w:rsidRPr="0095353B" w:rsidRDefault="004D3D28" w:rsidP="004D3D28">
                  <w:pPr>
                    <w:pStyle w:val="a6"/>
                    <w:spacing w:after="240" w:line="276" w:lineRule="auto"/>
                    <w:jc w:val="both"/>
                    <w:rPr>
                      <w:rFonts w:eastAsia="Calibri"/>
                      <w:sz w:val="20"/>
                      <w:szCs w:val="20"/>
                      <w:lang w:eastAsia="en-US"/>
                    </w:rPr>
                  </w:pPr>
                  <w:r w:rsidRPr="0095353B">
                    <w:rPr>
                      <w:rFonts w:eastAsia="Calibri"/>
                      <w:sz w:val="20"/>
                      <w:szCs w:val="20"/>
                      <w:lang w:eastAsia="en-US"/>
                    </w:rPr>
                    <w:t xml:space="preserve">12. «Мир праздника в детском саду», </w:t>
                  </w:r>
                  <w:proofErr w:type="spellStart"/>
                  <w:r w:rsidRPr="0095353B">
                    <w:rPr>
                      <w:rFonts w:eastAsia="Calibri"/>
                      <w:sz w:val="20"/>
                      <w:szCs w:val="20"/>
                      <w:lang w:eastAsia="en-US"/>
                    </w:rPr>
                    <w:t>Р.Г.Бадртдинова</w:t>
                  </w:r>
                  <w:proofErr w:type="spellEnd"/>
                  <w:r w:rsidRPr="0095353B">
                    <w:rPr>
                      <w:rFonts w:eastAsia="Calibri"/>
                      <w:sz w:val="20"/>
                      <w:szCs w:val="20"/>
                      <w:lang w:eastAsia="en-US"/>
                    </w:rPr>
                    <w:t xml:space="preserve">, </w:t>
                  </w:r>
                  <w:proofErr w:type="spellStart"/>
                  <w:r w:rsidRPr="0095353B">
                    <w:rPr>
                      <w:rFonts w:eastAsia="Calibri"/>
                      <w:sz w:val="20"/>
                      <w:szCs w:val="20"/>
                      <w:lang w:eastAsia="en-US"/>
                    </w:rPr>
                    <w:t>Е.Э.Бикметова</w:t>
                  </w:r>
                  <w:proofErr w:type="spellEnd"/>
                  <w:r w:rsidRPr="0095353B">
                    <w:rPr>
                      <w:rFonts w:eastAsia="Calibri"/>
                      <w:sz w:val="20"/>
                      <w:szCs w:val="20"/>
                      <w:lang w:eastAsia="en-US"/>
                    </w:rPr>
                    <w:t xml:space="preserve"> 2013 г.</w:t>
                  </w:r>
                </w:p>
                <w:p w:rsidR="004D3D28" w:rsidRPr="0095353B" w:rsidRDefault="004D3D28" w:rsidP="004D3D28">
                  <w:pPr>
                    <w:pStyle w:val="a6"/>
                    <w:spacing w:after="240" w:line="276" w:lineRule="auto"/>
                    <w:jc w:val="both"/>
                    <w:rPr>
                      <w:rFonts w:eastAsia="Calibri"/>
                      <w:sz w:val="20"/>
                      <w:szCs w:val="20"/>
                      <w:lang w:eastAsia="en-US"/>
                    </w:rPr>
                  </w:pPr>
                  <w:r w:rsidRPr="0095353B">
                    <w:rPr>
                      <w:rFonts w:eastAsia="Calibri"/>
                      <w:sz w:val="20"/>
                      <w:szCs w:val="20"/>
                      <w:lang w:eastAsia="en-US"/>
                    </w:rPr>
                    <w:t xml:space="preserve">13. «Музыкальные занятия. 2 </w:t>
                  </w:r>
                  <w:proofErr w:type="spellStart"/>
                  <w:r w:rsidRPr="0095353B">
                    <w:rPr>
                      <w:rFonts w:eastAsia="Calibri"/>
                      <w:sz w:val="20"/>
                      <w:szCs w:val="20"/>
                      <w:lang w:eastAsia="en-US"/>
                    </w:rPr>
                    <w:t>мл</w:t>
                  </w:r>
                  <w:proofErr w:type="gramStart"/>
                  <w:r w:rsidRPr="0095353B">
                    <w:rPr>
                      <w:rFonts w:eastAsia="Calibri"/>
                      <w:sz w:val="20"/>
                      <w:szCs w:val="20"/>
                      <w:lang w:eastAsia="en-US"/>
                    </w:rPr>
                    <w:t>.г</w:t>
                  </w:r>
                  <w:proofErr w:type="gramEnd"/>
                  <w:r w:rsidRPr="0095353B">
                    <w:rPr>
                      <w:rFonts w:eastAsia="Calibri"/>
                      <w:sz w:val="20"/>
                      <w:szCs w:val="20"/>
                      <w:lang w:eastAsia="en-US"/>
                    </w:rPr>
                    <w:t>р</w:t>
                  </w:r>
                  <w:proofErr w:type="spellEnd"/>
                  <w:r w:rsidRPr="0095353B">
                    <w:rPr>
                      <w:rFonts w:eastAsia="Calibri"/>
                      <w:sz w:val="20"/>
                      <w:szCs w:val="20"/>
                      <w:lang w:eastAsia="en-US"/>
                    </w:rPr>
                    <w:t>.», Е.Н.Арсенина, 2013 г.</w:t>
                  </w:r>
                </w:p>
                <w:p w:rsidR="004D3D28" w:rsidRPr="0095353B" w:rsidRDefault="004D3D28" w:rsidP="004D3D28">
                  <w:pPr>
                    <w:spacing w:after="240" w:line="276" w:lineRule="auto"/>
                    <w:ind w:left="714"/>
                    <w:contextualSpacing/>
                    <w:jc w:val="both"/>
                    <w:rPr>
                      <w:rFonts w:eastAsia="Calibri"/>
                      <w:sz w:val="20"/>
                      <w:szCs w:val="20"/>
                      <w:lang w:eastAsia="en-US"/>
                    </w:rPr>
                  </w:pPr>
                  <w:r w:rsidRPr="0095353B">
                    <w:rPr>
                      <w:rFonts w:eastAsia="Calibri"/>
                      <w:sz w:val="20"/>
                      <w:szCs w:val="20"/>
                      <w:lang w:eastAsia="en-US"/>
                    </w:rPr>
                    <w:t xml:space="preserve">14. «Учимся рисовать» </w:t>
                  </w:r>
                  <w:proofErr w:type="spellStart"/>
                  <w:r w:rsidRPr="0095353B">
                    <w:rPr>
                      <w:rFonts w:eastAsia="Calibri"/>
                      <w:sz w:val="20"/>
                      <w:szCs w:val="20"/>
                      <w:lang w:eastAsia="en-US"/>
                    </w:rPr>
                    <w:t>Н.Г.Салмина</w:t>
                  </w:r>
                  <w:proofErr w:type="spellEnd"/>
                  <w:r w:rsidRPr="0095353B">
                    <w:rPr>
                      <w:rFonts w:eastAsia="Calibri"/>
                      <w:sz w:val="20"/>
                      <w:szCs w:val="20"/>
                      <w:lang w:eastAsia="en-US"/>
                    </w:rPr>
                    <w:t>, А.О.Глебова, 2007 г.</w:t>
                  </w:r>
                </w:p>
                <w:p w:rsidR="004D3D28" w:rsidRPr="0095353B" w:rsidRDefault="004D3D28" w:rsidP="004D3D28">
                  <w:pPr>
                    <w:spacing w:after="240" w:line="276" w:lineRule="auto"/>
                    <w:ind w:left="714"/>
                    <w:contextualSpacing/>
                    <w:jc w:val="both"/>
                    <w:rPr>
                      <w:rFonts w:eastAsia="Calibri"/>
                      <w:sz w:val="20"/>
                      <w:szCs w:val="20"/>
                      <w:lang w:eastAsia="en-US"/>
                    </w:rPr>
                  </w:pPr>
                  <w:r w:rsidRPr="0095353B">
                    <w:rPr>
                      <w:rFonts w:eastAsia="Calibri"/>
                      <w:sz w:val="20"/>
                      <w:szCs w:val="20"/>
                      <w:lang w:eastAsia="en-US"/>
                    </w:rPr>
                    <w:t xml:space="preserve">15. «Праздник начинается», </w:t>
                  </w:r>
                  <w:proofErr w:type="spellStart"/>
                  <w:r w:rsidRPr="0095353B">
                    <w:rPr>
                      <w:rFonts w:eastAsia="Calibri"/>
                      <w:sz w:val="20"/>
                      <w:szCs w:val="20"/>
                      <w:lang w:eastAsia="en-US"/>
                    </w:rPr>
                    <w:t>Т.Н.Липатникова</w:t>
                  </w:r>
                  <w:proofErr w:type="spellEnd"/>
                  <w:r w:rsidRPr="0095353B">
                    <w:rPr>
                      <w:rFonts w:eastAsia="Calibri"/>
                      <w:sz w:val="20"/>
                      <w:szCs w:val="20"/>
                      <w:lang w:eastAsia="en-US"/>
                    </w:rPr>
                    <w:t>, 2001 г.</w:t>
                  </w:r>
                </w:p>
                <w:p w:rsidR="004D3D28" w:rsidRPr="0095353B" w:rsidRDefault="004D3D28" w:rsidP="004D3D28">
                  <w:pPr>
                    <w:spacing w:after="240" w:line="276" w:lineRule="auto"/>
                    <w:ind w:left="714"/>
                    <w:contextualSpacing/>
                    <w:jc w:val="both"/>
                    <w:rPr>
                      <w:rFonts w:eastAsia="Calibri"/>
                      <w:sz w:val="20"/>
                      <w:szCs w:val="20"/>
                      <w:lang w:eastAsia="en-US"/>
                    </w:rPr>
                  </w:pPr>
                  <w:r w:rsidRPr="0095353B">
                    <w:rPr>
                      <w:rFonts w:eastAsia="Calibri"/>
                      <w:sz w:val="20"/>
                      <w:szCs w:val="20"/>
                      <w:lang w:eastAsia="en-US"/>
                    </w:rPr>
                    <w:t>16. «Изобразительная деятельность в детском саду» И.А.Лыкова 2009г.</w:t>
                  </w:r>
                </w:p>
                <w:p w:rsidR="004D3D28" w:rsidRPr="0095353B" w:rsidRDefault="004D3D28" w:rsidP="004D3D28">
                  <w:pPr>
                    <w:spacing w:after="240" w:line="276" w:lineRule="auto"/>
                    <w:ind w:left="714"/>
                    <w:contextualSpacing/>
                    <w:jc w:val="both"/>
                    <w:rPr>
                      <w:rFonts w:eastAsia="Calibri"/>
                      <w:sz w:val="20"/>
                      <w:szCs w:val="20"/>
                      <w:lang w:eastAsia="en-US"/>
                    </w:rPr>
                  </w:pPr>
                  <w:r w:rsidRPr="0095353B">
                    <w:rPr>
                      <w:rFonts w:eastAsia="Calibri"/>
                      <w:sz w:val="20"/>
                      <w:szCs w:val="20"/>
                      <w:lang w:eastAsia="en-US"/>
                    </w:rPr>
                    <w:t xml:space="preserve">17. «Художественное творчество» </w:t>
                  </w:r>
                  <w:proofErr w:type="spellStart"/>
                  <w:r w:rsidRPr="0095353B">
                    <w:rPr>
                      <w:rFonts w:eastAsia="Calibri"/>
                      <w:sz w:val="20"/>
                      <w:szCs w:val="20"/>
                      <w:lang w:eastAsia="en-US"/>
                    </w:rPr>
                    <w:t>мл</w:t>
                  </w:r>
                  <w:proofErr w:type="gramStart"/>
                  <w:r w:rsidRPr="0095353B">
                    <w:rPr>
                      <w:rFonts w:eastAsia="Calibri"/>
                      <w:sz w:val="20"/>
                      <w:szCs w:val="20"/>
                      <w:lang w:eastAsia="en-US"/>
                    </w:rPr>
                    <w:t>.г</w:t>
                  </w:r>
                  <w:proofErr w:type="gramEnd"/>
                  <w:r w:rsidRPr="0095353B">
                    <w:rPr>
                      <w:rFonts w:eastAsia="Calibri"/>
                      <w:sz w:val="20"/>
                      <w:szCs w:val="20"/>
                      <w:lang w:eastAsia="en-US"/>
                    </w:rPr>
                    <w:t>р</w:t>
                  </w:r>
                  <w:proofErr w:type="spellEnd"/>
                  <w:r w:rsidRPr="0095353B">
                    <w:rPr>
                      <w:rFonts w:eastAsia="Calibri"/>
                      <w:sz w:val="20"/>
                      <w:szCs w:val="20"/>
                      <w:lang w:eastAsia="en-US"/>
                    </w:rPr>
                    <w:t>. Н.Н.Леонова 2014 г.</w:t>
                  </w:r>
                </w:p>
                <w:p w:rsidR="004D3D28" w:rsidRPr="0095353B" w:rsidRDefault="004D3D28" w:rsidP="00440285">
                  <w:pPr>
                    <w:spacing w:after="200" w:line="276" w:lineRule="auto"/>
                    <w:contextualSpacing/>
                    <w:rPr>
                      <w:rFonts w:eastAsia="Calibri"/>
                      <w:sz w:val="20"/>
                      <w:szCs w:val="20"/>
                      <w:lang w:eastAsia="en-US"/>
                    </w:rPr>
                  </w:pPr>
                </w:p>
              </w:tc>
            </w:tr>
          </w:tbl>
          <w:p w:rsidR="004D3D28" w:rsidRPr="0095353B" w:rsidRDefault="004D3D28" w:rsidP="004D3D28">
            <w:pPr>
              <w:pBdr>
                <w:between w:val="single" w:sz="4" w:space="1" w:color="auto"/>
              </w:pBdr>
              <w:tabs>
                <w:tab w:val="left" w:pos="3990"/>
              </w:tabs>
              <w:spacing w:after="240" w:line="276" w:lineRule="auto"/>
              <w:rPr>
                <w:rFonts w:eastAsiaTheme="minorHAnsi"/>
                <w:sz w:val="20"/>
                <w:szCs w:val="20"/>
                <w:lang w:eastAsia="en-US"/>
              </w:rPr>
            </w:pPr>
          </w:p>
          <w:p w:rsidR="004D3D28" w:rsidRPr="0095353B" w:rsidRDefault="004D3D28" w:rsidP="004D3D28">
            <w:pPr>
              <w:pStyle w:val="11"/>
              <w:spacing w:after="0" w:line="240" w:lineRule="auto"/>
              <w:ind w:left="0"/>
              <w:contextualSpacing w:val="0"/>
              <w:jc w:val="both"/>
              <w:rPr>
                <w:rFonts w:ascii="Times New Roman" w:hAnsi="Times New Roman"/>
                <w:color w:val="000000"/>
                <w:sz w:val="20"/>
                <w:szCs w:val="20"/>
              </w:rPr>
            </w:pPr>
          </w:p>
        </w:tc>
      </w:tr>
    </w:tbl>
    <w:p w:rsidR="00561F1C" w:rsidRPr="0095353B" w:rsidRDefault="00561F1C" w:rsidP="00561F1C">
      <w:pPr>
        <w:jc w:val="center"/>
        <w:textAlignment w:val="baseline"/>
        <w:rPr>
          <w:b/>
          <w:bCs/>
          <w:kern w:val="24"/>
          <w:sz w:val="20"/>
          <w:szCs w:val="20"/>
        </w:rPr>
      </w:pPr>
    </w:p>
    <w:tbl>
      <w:tblPr>
        <w:tblW w:w="14334" w:type="dxa"/>
        <w:tblInd w:w="658"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0A0"/>
      </w:tblPr>
      <w:tblGrid>
        <w:gridCol w:w="1620"/>
        <w:gridCol w:w="12714"/>
      </w:tblGrid>
      <w:tr w:rsidR="004D3D28" w:rsidRPr="0095353B" w:rsidTr="00C350FB">
        <w:trPr>
          <w:trHeight w:val="67"/>
        </w:trPr>
        <w:tc>
          <w:tcPr>
            <w:tcW w:w="162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4D3D28" w:rsidRPr="0095353B" w:rsidRDefault="004D3D28" w:rsidP="004D3D28">
            <w:pPr>
              <w:rPr>
                <w:b/>
                <w:bCs/>
                <w:sz w:val="20"/>
                <w:szCs w:val="20"/>
              </w:rPr>
            </w:pPr>
            <w:r w:rsidRPr="0095353B">
              <w:rPr>
                <w:b/>
                <w:bCs/>
                <w:sz w:val="20"/>
                <w:szCs w:val="20"/>
              </w:rPr>
              <w:t>Перечень программ и технологий</w:t>
            </w:r>
          </w:p>
          <w:p w:rsidR="004D3D28" w:rsidRPr="0095353B" w:rsidRDefault="004D3D28" w:rsidP="004D3D28">
            <w:pPr>
              <w:rPr>
                <w:b/>
                <w:bCs/>
                <w:sz w:val="20"/>
                <w:szCs w:val="20"/>
              </w:rPr>
            </w:pPr>
          </w:p>
          <w:p w:rsidR="004D3D28" w:rsidRPr="0095353B" w:rsidRDefault="004D3D28" w:rsidP="004D3D28">
            <w:pPr>
              <w:rPr>
                <w:b/>
                <w:bCs/>
                <w:sz w:val="20"/>
                <w:szCs w:val="20"/>
              </w:rPr>
            </w:pPr>
          </w:p>
          <w:p w:rsidR="004D3D28" w:rsidRPr="0095353B" w:rsidRDefault="004D3D28" w:rsidP="004D3D28">
            <w:pPr>
              <w:rPr>
                <w:b/>
                <w:bCs/>
                <w:sz w:val="20"/>
                <w:szCs w:val="20"/>
              </w:rPr>
            </w:pPr>
          </w:p>
          <w:p w:rsidR="004D3D28" w:rsidRPr="0095353B" w:rsidRDefault="004D3D28" w:rsidP="004D3D28">
            <w:pPr>
              <w:rPr>
                <w:b/>
                <w:bCs/>
                <w:sz w:val="20"/>
                <w:szCs w:val="20"/>
              </w:rPr>
            </w:pPr>
          </w:p>
          <w:p w:rsidR="004D3D28" w:rsidRPr="0095353B" w:rsidRDefault="004D3D28" w:rsidP="004D3D28">
            <w:pPr>
              <w:rPr>
                <w:b/>
                <w:bCs/>
                <w:sz w:val="20"/>
                <w:szCs w:val="20"/>
              </w:rPr>
            </w:pPr>
          </w:p>
          <w:p w:rsidR="004D3D28" w:rsidRPr="0095353B" w:rsidRDefault="004D3D28" w:rsidP="004D3D28">
            <w:pPr>
              <w:rPr>
                <w:b/>
                <w:bCs/>
                <w:sz w:val="20"/>
                <w:szCs w:val="20"/>
              </w:rPr>
            </w:pPr>
            <w:r w:rsidRPr="0095353B">
              <w:rPr>
                <w:b/>
                <w:bCs/>
                <w:sz w:val="20"/>
                <w:szCs w:val="20"/>
              </w:rPr>
              <w:t>Перечень пособий</w:t>
            </w:r>
          </w:p>
          <w:p w:rsidR="004D3D28" w:rsidRPr="0095353B" w:rsidRDefault="004D3D28" w:rsidP="004D3D28">
            <w:pPr>
              <w:rPr>
                <w:b/>
                <w:bCs/>
                <w:sz w:val="20"/>
                <w:szCs w:val="20"/>
              </w:rPr>
            </w:pPr>
          </w:p>
          <w:p w:rsidR="004D3D28" w:rsidRPr="0095353B" w:rsidRDefault="004D3D28" w:rsidP="004D3D28">
            <w:pPr>
              <w:rPr>
                <w:b/>
                <w:bCs/>
                <w:sz w:val="20"/>
                <w:szCs w:val="20"/>
              </w:rPr>
            </w:pPr>
          </w:p>
          <w:p w:rsidR="004D3D28" w:rsidRPr="0095353B" w:rsidRDefault="004D3D28" w:rsidP="004D3D28">
            <w:pPr>
              <w:rPr>
                <w:b/>
                <w:bCs/>
                <w:sz w:val="20"/>
                <w:szCs w:val="20"/>
              </w:rPr>
            </w:pPr>
          </w:p>
          <w:p w:rsidR="004D3D28" w:rsidRPr="0095353B" w:rsidRDefault="004D3D28" w:rsidP="004D3D28">
            <w:pPr>
              <w:rPr>
                <w:b/>
                <w:bCs/>
                <w:sz w:val="20"/>
                <w:szCs w:val="20"/>
              </w:rPr>
            </w:pPr>
          </w:p>
          <w:p w:rsidR="004D3D28" w:rsidRPr="0095353B" w:rsidRDefault="004D3D28" w:rsidP="004D3D28">
            <w:pPr>
              <w:rPr>
                <w:sz w:val="20"/>
                <w:szCs w:val="20"/>
              </w:rPr>
            </w:pPr>
          </w:p>
        </w:tc>
        <w:tc>
          <w:tcPr>
            <w:tcW w:w="12714" w:type="dxa"/>
            <w:tcBorders>
              <w:top w:val="single" w:sz="8" w:space="0" w:color="auto"/>
              <w:bottom w:val="single" w:sz="8" w:space="0" w:color="auto"/>
              <w:right w:val="single" w:sz="8" w:space="0" w:color="auto"/>
            </w:tcBorders>
            <w:tcMar>
              <w:top w:w="0" w:type="dxa"/>
              <w:left w:w="108" w:type="dxa"/>
              <w:bottom w:w="0" w:type="dxa"/>
              <w:right w:w="108" w:type="dxa"/>
            </w:tcMar>
          </w:tcPr>
          <w:p w:rsidR="004D3D28" w:rsidRPr="0095353B" w:rsidRDefault="004D3D28" w:rsidP="004D3D28">
            <w:pPr>
              <w:pStyle w:val="11"/>
              <w:spacing w:after="0" w:line="240" w:lineRule="auto"/>
              <w:ind w:left="0"/>
              <w:contextualSpacing w:val="0"/>
              <w:jc w:val="both"/>
              <w:rPr>
                <w:rFonts w:ascii="Times New Roman" w:hAnsi="Times New Roman"/>
                <w:color w:val="000000"/>
                <w:sz w:val="20"/>
                <w:szCs w:val="20"/>
              </w:rPr>
            </w:pPr>
            <w:r w:rsidRPr="0095353B">
              <w:rPr>
                <w:rFonts w:ascii="Times New Roman" w:hAnsi="Times New Roman"/>
                <w:color w:val="000000"/>
                <w:sz w:val="20"/>
                <w:szCs w:val="20"/>
              </w:rPr>
              <w:lastRenderedPageBreak/>
              <w:t xml:space="preserve">И. </w:t>
            </w:r>
            <w:proofErr w:type="spellStart"/>
            <w:r w:rsidRPr="0095353B">
              <w:rPr>
                <w:rFonts w:ascii="Times New Roman" w:hAnsi="Times New Roman"/>
                <w:color w:val="000000"/>
                <w:sz w:val="20"/>
                <w:szCs w:val="20"/>
              </w:rPr>
              <w:t>Каплунова</w:t>
            </w:r>
            <w:proofErr w:type="spellEnd"/>
            <w:r w:rsidRPr="0095353B">
              <w:rPr>
                <w:rFonts w:ascii="Times New Roman" w:hAnsi="Times New Roman"/>
                <w:color w:val="000000"/>
                <w:sz w:val="20"/>
                <w:szCs w:val="20"/>
              </w:rPr>
              <w:t xml:space="preserve">, </w:t>
            </w:r>
            <w:proofErr w:type="spellStart"/>
            <w:r w:rsidRPr="0095353B">
              <w:rPr>
                <w:rFonts w:ascii="Times New Roman" w:hAnsi="Times New Roman"/>
                <w:color w:val="000000"/>
                <w:sz w:val="20"/>
                <w:szCs w:val="20"/>
              </w:rPr>
              <w:t>И.Новоскольцева</w:t>
            </w:r>
            <w:proofErr w:type="spellEnd"/>
            <w:r w:rsidRPr="0095353B">
              <w:rPr>
                <w:rFonts w:ascii="Times New Roman" w:hAnsi="Times New Roman"/>
                <w:color w:val="000000"/>
                <w:sz w:val="20"/>
                <w:szCs w:val="20"/>
              </w:rPr>
              <w:t xml:space="preserve"> «Ладушки». Праздник каждый день. Программа музыкального воспитания детей дошкольного возраста (старшая группа). 2000 г.</w:t>
            </w:r>
          </w:p>
          <w:p w:rsidR="004D3D28" w:rsidRPr="0095353B" w:rsidRDefault="004D3D28" w:rsidP="004D3D28">
            <w:pPr>
              <w:pStyle w:val="11"/>
              <w:spacing w:after="0" w:line="240" w:lineRule="auto"/>
              <w:ind w:left="0"/>
              <w:contextualSpacing w:val="0"/>
              <w:jc w:val="both"/>
              <w:rPr>
                <w:rFonts w:ascii="Times New Roman" w:hAnsi="Times New Roman"/>
                <w:color w:val="000000"/>
                <w:sz w:val="20"/>
                <w:szCs w:val="20"/>
              </w:rPr>
            </w:pPr>
            <w:r w:rsidRPr="0095353B">
              <w:rPr>
                <w:rFonts w:ascii="Times New Roman" w:hAnsi="Times New Roman"/>
                <w:color w:val="000000"/>
                <w:sz w:val="20"/>
                <w:szCs w:val="20"/>
              </w:rPr>
              <w:t>Р.Ш</w:t>
            </w:r>
            <w:proofErr w:type="gramStart"/>
            <w:r w:rsidRPr="0095353B">
              <w:rPr>
                <w:rFonts w:ascii="Times New Roman" w:hAnsi="Times New Roman"/>
                <w:color w:val="000000"/>
                <w:sz w:val="20"/>
                <w:szCs w:val="20"/>
              </w:rPr>
              <w:t xml:space="preserve"> .</w:t>
            </w:r>
            <w:proofErr w:type="spellStart"/>
            <w:proofErr w:type="gramEnd"/>
            <w:r w:rsidRPr="0095353B">
              <w:rPr>
                <w:rFonts w:ascii="Times New Roman" w:hAnsi="Times New Roman"/>
                <w:color w:val="000000"/>
                <w:sz w:val="20"/>
                <w:szCs w:val="20"/>
              </w:rPr>
              <w:t>Ахмадиева</w:t>
            </w:r>
            <w:proofErr w:type="spellEnd"/>
            <w:r w:rsidRPr="0095353B">
              <w:rPr>
                <w:rFonts w:ascii="Times New Roman" w:hAnsi="Times New Roman"/>
                <w:color w:val="000000"/>
                <w:sz w:val="20"/>
                <w:szCs w:val="20"/>
              </w:rPr>
              <w:t xml:space="preserve">, Е.Е. Воронина, Р.Н. </w:t>
            </w:r>
            <w:proofErr w:type="spellStart"/>
            <w:r w:rsidRPr="0095353B">
              <w:rPr>
                <w:rFonts w:ascii="Times New Roman" w:hAnsi="Times New Roman"/>
                <w:color w:val="000000"/>
                <w:sz w:val="20"/>
                <w:szCs w:val="20"/>
              </w:rPr>
              <w:t>Минниханов</w:t>
            </w:r>
            <w:proofErr w:type="spellEnd"/>
            <w:r w:rsidRPr="0095353B">
              <w:rPr>
                <w:rFonts w:ascii="Times New Roman" w:hAnsi="Times New Roman"/>
                <w:color w:val="000000"/>
                <w:sz w:val="20"/>
                <w:szCs w:val="20"/>
              </w:rPr>
              <w:t>. Обучение детей дошкольного возраста правилам безопасного поведения на дорогах. 2008 г.</w:t>
            </w:r>
          </w:p>
          <w:p w:rsidR="004D3D28" w:rsidRPr="0095353B" w:rsidRDefault="004D3D28" w:rsidP="004D3D28">
            <w:pPr>
              <w:pStyle w:val="11"/>
              <w:spacing w:after="0" w:line="240" w:lineRule="auto"/>
              <w:ind w:left="0"/>
              <w:contextualSpacing w:val="0"/>
              <w:jc w:val="both"/>
              <w:rPr>
                <w:rFonts w:ascii="Times New Roman" w:hAnsi="Times New Roman"/>
                <w:color w:val="000000"/>
                <w:sz w:val="20"/>
                <w:szCs w:val="20"/>
              </w:rPr>
            </w:pPr>
            <w:r w:rsidRPr="0095353B">
              <w:rPr>
                <w:rFonts w:ascii="Times New Roman" w:hAnsi="Times New Roman"/>
                <w:color w:val="000000"/>
                <w:sz w:val="20"/>
                <w:szCs w:val="20"/>
              </w:rPr>
              <w:t>М.А. Давыдова.  Сценарии музыкальных календарных и фольклорных праздников: средняя, старшая, подготовительная группы, 2007 г.</w:t>
            </w:r>
          </w:p>
          <w:p w:rsidR="004D3D28" w:rsidRPr="0095353B" w:rsidRDefault="004D3D28" w:rsidP="004D3D28">
            <w:pPr>
              <w:pStyle w:val="11"/>
              <w:spacing w:after="0" w:line="240" w:lineRule="auto"/>
              <w:ind w:left="0"/>
              <w:contextualSpacing w:val="0"/>
              <w:jc w:val="both"/>
              <w:rPr>
                <w:rFonts w:ascii="Times New Roman" w:hAnsi="Times New Roman"/>
                <w:color w:val="000000"/>
                <w:sz w:val="20"/>
                <w:szCs w:val="20"/>
              </w:rPr>
            </w:pPr>
            <w:r w:rsidRPr="0095353B">
              <w:rPr>
                <w:rFonts w:ascii="Times New Roman" w:hAnsi="Times New Roman"/>
                <w:color w:val="000000"/>
                <w:sz w:val="20"/>
                <w:szCs w:val="20"/>
              </w:rPr>
              <w:t>Зимина А.Н.Теория и методика музыкального воспитания детей дошкольного возраста (учебное пособие), 2010 г.</w:t>
            </w:r>
          </w:p>
          <w:p w:rsidR="004D3D28" w:rsidRPr="0095353B" w:rsidRDefault="004D3D28" w:rsidP="004D3D28">
            <w:pPr>
              <w:pStyle w:val="11"/>
              <w:spacing w:after="0" w:line="240" w:lineRule="auto"/>
              <w:ind w:left="0"/>
              <w:contextualSpacing w:val="0"/>
              <w:jc w:val="both"/>
              <w:rPr>
                <w:rFonts w:ascii="Times New Roman" w:hAnsi="Times New Roman"/>
                <w:color w:val="000000"/>
                <w:sz w:val="20"/>
                <w:szCs w:val="20"/>
              </w:rPr>
            </w:pPr>
            <w:r w:rsidRPr="0095353B">
              <w:rPr>
                <w:rFonts w:ascii="Times New Roman" w:hAnsi="Times New Roman"/>
                <w:color w:val="000000"/>
                <w:sz w:val="20"/>
                <w:szCs w:val="20"/>
              </w:rPr>
              <w:t>. Пособие для воспитателей и музыкальных руководителей детского сада</w:t>
            </w:r>
            <w:proofErr w:type="gramStart"/>
            <w:r w:rsidRPr="0095353B">
              <w:rPr>
                <w:rFonts w:ascii="Times New Roman" w:hAnsi="Times New Roman"/>
                <w:color w:val="000000"/>
                <w:sz w:val="20"/>
                <w:szCs w:val="20"/>
              </w:rPr>
              <w:t xml:space="preserve">., </w:t>
            </w:r>
            <w:proofErr w:type="gramEnd"/>
            <w:r w:rsidRPr="0095353B">
              <w:rPr>
                <w:rFonts w:ascii="Times New Roman" w:hAnsi="Times New Roman"/>
                <w:color w:val="000000"/>
                <w:sz w:val="20"/>
                <w:szCs w:val="20"/>
              </w:rPr>
              <w:t>1984 г.</w:t>
            </w:r>
          </w:p>
          <w:p w:rsidR="004D3D28" w:rsidRPr="0095353B" w:rsidRDefault="004D3D28" w:rsidP="004D3D28">
            <w:pPr>
              <w:pStyle w:val="11"/>
              <w:spacing w:after="0" w:line="240" w:lineRule="auto"/>
              <w:ind w:left="0"/>
              <w:contextualSpacing w:val="0"/>
              <w:jc w:val="both"/>
              <w:rPr>
                <w:rFonts w:ascii="Times New Roman" w:hAnsi="Times New Roman"/>
                <w:color w:val="000000"/>
                <w:sz w:val="20"/>
                <w:szCs w:val="20"/>
              </w:rPr>
            </w:pPr>
            <w:r w:rsidRPr="0095353B">
              <w:rPr>
                <w:rFonts w:ascii="Times New Roman" w:hAnsi="Times New Roman"/>
                <w:color w:val="000000"/>
                <w:sz w:val="20"/>
                <w:szCs w:val="20"/>
              </w:rPr>
              <w:t xml:space="preserve">Учите детей петь (Песни и упражнения для развития голоса у детей 3-5 лет), 1986 </w:t>
            </w:r>
          </w:p>
          <w:p w:rsidR="004D3D28" w:rsidRPr="0095353B" w:rsidRDefault="004D3D28" w:rsidP="004D3D28">
            <w:pPr>
              <w:pStyle w:val="11"/>
              <w:spacing w:after="0" w:line="240" w:lineRule="auto"/>
              <w:ind w:left="0"/>
              <w:contextualSpacing w:val="0"/>
              <w:jc w:val="both"/>
              <w:rPr>
                <w:rFonts w:ascii="Times New Roman" w:hAnsi="Times New Roman"/>
                <w:sz w:val="20"/>
                <w:szCs w:val="20"/>
              </w:rPr>
            </w:pPr>
            <w:proofErr w:type="spellStart"/>
            <w:r w:rsidRPr="0095353B">
              <w:rPr>
                <w:rFonts w:ascii="Times New Roman" w:hAnsi="Times New Roman"/>
                <w:sz w:val="20"/>
                <w:szCs w:val="20"/>
              </w:rPr>
              <w:t>М.Д.Махинева</w:t>
            </w:r>
            <w:proofErr w:type="spellEnd"/>
            <w:r w:rsidRPr="0095353B">
              <w:rPr>
                <w:rFonts w:ascii="Times New Roman" w:hAnsi="Times New Roman"/>
                <w:sz w:val="20"/>
                <w:szCs w:val="20"/>
              </w:rPr>
              <w:t xml:space="preserve"> «Театрализованные занятия в детском саду», 2001 г.</w:t>
            </w:r>
          </w:p>
          <w:p w:rsidR="004D3D28" w:rsidRPr="0095353B" w:rsidRDefault="004D3D28" w:rsidP="004D3D28">
            <w:pPr>
              <w:pStyle w:val="11"/>
              <w:spacing w:after="0" w:line="240" w:lineRule="auto"/>
              <w:ind w:left="0"/>
              <w:contextualSpacing w:val="0"/>
              <w:jc w:val="both"/>
              <w:rPr>
                <w:rFonts w:ascii="Times New Roman" w:hAnsi="Times New Roman"/>
                <w:sz w:val="20"/>
                <w:szCs w:val="20"/>
              </w:rPr>
            </w:pPr>
            <w:r w:rsidRPr="0095353B">
              <w:rPr>
                <w:rFonts w:ascii="Times New Roman" w:hAnsi="Times New Roman"/>
                <w:sz w:val="20"/>
                <w:szCs w:val="20"/>
              </w:rPr>
              <w:t xml:space="preserve">И.Ф. </w:t>
            </w:r>
            <w:proofErr w:type="spellStart"/>
            <w:r w:rsidRPr="0095353B">
              <w:rPr>
                <w:rFonts w:ascii="Times New Roman" w:hAnsi="Times New Roman"/>
                <w:sz w:val="20"/>
                <w:szCs w:val="20"/>
              </w:rPr>
              <w:t>Губонова</w:t>
            </w:r>
            <w:proofErr w:type="spellEnd"/>
            <w:r w:rsidRPr="0095353B">
              <w:rPr>
                <w:rFonts w:ascii="Times New Roman" w:hAnsi="Times New Roman"/>
                <w:sz w:val="20"/>
                <w:szCs w:val="20"/>
              </w:rPr>
              <w:t xml:space="preserve"> «Театрализованная деятельность дошкольников 2-5 лет», 2008 г</w:t>
            </w:r>
            <w:proofErr w:type="gramStart"/>
            <w:r w:rsidRPr="0095353B">
              <w:rPr>
                <w:rFonts w:ascii="Times New Roman" w:hAnsi="Times New Roman"/>
                <w:sz w:val="20"/>
                <w:szCs w:val="20"/>
              </w:rPr>
              <w:t>.</w:t>
            </w:r>
            <w:r w:rsidRPr="0095353B">
              <w:rPr>
                <w:rFonts w:ascii="Times New Roman" w:eastAsia="Calibri" w:hAnsi="Times New Roman"/>
                <w:sz w:val="20"/>
                <w:szCs w:val="20"/>
                <w:lang w:eastAsia="en-US"/>
              </w:rPr>
              <w:t>П</w:t>
            </w:r>
            <w:proofErr w:type="gramEnd"/>
            <w:r w:rsidRPr="0095353B">
              <w:rPr>
                <w:rFonts w:ascii="Times New Roman" w:eastAsia="Calibri" w:hAnsi="Times New Roman"/>
                <w:sz w:val="20"/>
                <w:szCs w:val="20"/>
                <w:lang w:eastAsia="en-US"/>
              </w:rPr>
              <w:t>рограмма «Звук-волшебник», Т.Н.Девятова, 2006 г.</w:t>
            </w:r>
          </w:p>
          <w:p w:rsidR="004D3D28" w:rsidRPr="0095353B" w:rsidRDefault="004D3D28" w:rsidP="004D3D28">
            <w:pPr>
              <w:spacing w:after="240" w:line="276" w:lineRule="auto"/>
              <w:jc w:val="both"/>
              <w:rPr>
                <w:rFonts w:eastAsia="Calibri"/>
                <w:sz w:val="20"/>
                <w:szCs w:val="20"/>
                <w:lang w:eastAsia="en-US"/>
              </w:rPr>
            </w:pPr>
            <w:r w:rsidRPr="0095353B">
              <w:rPr>
                <w:rFonts w:eastAsia="Calibri"/>
                <w:sz w:val="20"/>
                <w:szCs w:val="20"/>
                <w:lang w:eastAsia="en-US"/>
              </w:rPr>
              <w:lastRenderedPageBreak/>
              <w:t xml:space="preserve"> «Мир праздника в детском саду», </w:t>
            </w:r>
            <w:proofErr w:type="spellStart"/>
            <w:r w:rsidRPr="0095353B">
              <w:rPr>
                <w:rFonts w:eastAsia="Calibri"/>
                <w:sz w:val="20"/>
                <w:szCs w:val="20"/>
                <w:lang w:eastAsia="en-US"/>
              </w:rPr>
              <w:t>Р.Г.Бадртдинова</w:t>
            </w:r>
            <w:proofErr w:type="spellEnd"/>
            <w:r w:rsidRPr="0095353B">
              <w:rPr>
                <w:rFonts w:eastAsia="Calibri"/>
                <w:sz w:val="20"/>
                <w:szCs w:val="20"/>
                <w:lang w:eastAsia="en-US"/>
              </w:rPr>
              <w:t xml:space="preserve">, </w:t>
            </w:r>
            <w:proofErr w:type="spellStart"/>
            <w:r w:rsidRPr="0095353B">
              <w:rPr>
                <w:rFonts w:eastAsia="Calibri"/>
                <w:sz w:val="20"/>
                <w:szCs w:val="20"/>
                <w:lang w:eastAsia="en-US"/>
              </w:rPr>
              <w:t>Е.Э.Бикметова</w:t>
            </w:r>
            <w:proofErr w:type="spellEnd"/>
            <w:r w:rsidRPr="0095353B">
              <w:rPr>
                <w:rFonts w:eastAsia="Calibri"/>
                <w:sz w:val="20"/>
                <w:szCs w:val="20"/>
                <w:lang w:eastAsia="en-US"/>
              </w:rPr>
              <w:t xml:space="preserve"> 2013 г. «Музыкальные занятия. 2 </w:t>
            </w:r>
            <w:proofErr w:type="spellStart"/>
            <w:r w:rsidRPr="0095353B">
              <w:rPr>
                <w:rFonts w:eastAsia="Calibri"/>
                <w:sz w:val="20"/>
                <w:szCs w:val="20"/>
                <w:lang w:eastAsia="en-US"/>
              </w:rPr>
              <w:t>мл</w:t>
            </w:r>
            <w:proofErr w:type="gramStart"/>
            <w:r w:rsidRPr="0095353B">
              <w:rPr>
                <w:rFonts w:eastAsia="Calibri"/>
                <w:sz w:val="20"/>
                <w:szCs w:val="20"/>
                <w:lang w:eastAsia="en-US"/>
              </w:rPr>
              <w:t>.г</w:t>
            </w:r>
            <w:proofErr w:type="gramEnd"/>
            <w:r w:rsidRPr="0095353B">
              <w:rPr>
                <w:rFonts w:eastAsia="Calibri"/>
                <w:sz w:val="20"/>
                <w:szCs w:val="20"/>
                <w:lang w:eastAsia="en-US"/>
              </w:rPr>
              <w:t>р</w:t>
            </w:r>
            <w:proofErr w:type="spellEnd"/>
            <w:r w:rsidRPr="0095353B">
              <w:rPr>
                <w:rFonts w:eastAsia="Calibri"/>
                <w:sz w:val="20"/>
                <w:szCs w:val="20"/>
                <w:lang w:eastAsia="en-US"/>
              </w:rPr>
              <w:t>.», Е.Н.Арсенина, 2013 г</w:t>
            </w:r>
          </w:p>
        </w:tc>
      </w:tr>
    </w:tbl>
    <w:p w:rsidR="00561F1C" w:rsidRPr="0095353B" w:rsidRDefault="00561F1C" w:rsidP="00561F1C">
      <w:pPr>
        <w:jc w:val="center"/>
        <w:textAlignment w:val="baseline"/>
        <w:rPr>
          <w:b/>
          <w:bCs/>
          <w:kern w:val="24"/>
          <w:sz w:val="20"/>
          <w:szCs w:val="20"/>
        </w:rPr>
      </w:pPr>
    </w:p>
    <w:p w:rsidR="00561F1C" w:rsidRPr="0095353B" w:rsidRDefault="004D3D28" w:rsidP="00561F1C">
      <w:pPr>
        <w:jc w:val="both"/>
        <w:rPr>
          <w:sz w:val="20"/>
          <w:szCs w:val="20"/>
        </w:rPr>
      </w:pPr>
      <w:r w:rsidRPr="0095353B">
        <w:rPr>
          <w:b/>
          <w:sz w:val="20"/>
          <w:szCs w:val="20"/>
        </w:rPr>
        <w:t>Методическое обеспечение образовательной области «Физическое развитие»</w:t>
      </w:r>
    </w:p>
    <w:p w:rsidR="004D3D28" w:rsidRPr="0095353B" w:rsidRDefault="004D3D28" w:rsidP="00561F1C">
      <w:pPr>
        <w:jc w:val="both"/>
        <w:rPr>
          <w:sz w:val="20"/>
          <w:szCs w:val="20"/>
        </w:rPr>
      </w:pPr>
    </w:p>
    <w:tbl>
      <w:tblPr>
        <w:tblW w:w="14428" w:type="dxa"/>
        <w:tblInd w:w="564"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0A0"/>
      </w:tblPr>
      <w:tblGrid>
        <w:gridCol w:w="1800"/>
        <w:gridCol w:w="12628"/>
      </w:tblGrid>
      <w:tr w:rsidR="004D3D28" w:rsidRPr="0095353B" w:rsidTr="00C350FB">
        <w:trPr>
          <w:trHeight w:val="80"/>
        </w:trPr>
        <w:tc>
          <w:tcPr>
            <w:tcW w:w="180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4D3D28" w:rsidRPr="0095353B" w:rsidRDefault="004D3D28" w:rsidP="004D3D28">
            <w:pPr>
              <w:rPr>
                <w:sz w:val="20"/>
                <w:szCs w:val="20"/>
              </w:rPr>
            </w:pPr>
            <w:r w:rsidRPr="0095353B">
              <w:rPr>
                <w:b/>
                <w:bCs/>
                <w:sz w:val="20"/>
                <w:szCs w:val="20"/>
              </w:rPr>
              <w:t> Перечень программ, пособий   и технологий</w:t>
            </w:r>
          </w:p>
          <w:p w:rsidR="004D3D28" w:rsidRPr="0095353B" w:rsidRDefault="004D3D28" w:rsidP="004D3D28">
            <w:pPr>
              <w:rPr>
                <w:sz w:val="20"/>
                <w:szCs w:val="20"/>
              </w:rPr>
            </w:pPr>
            <w:r w:rsidRPr="0095353B">
              <w:rPr>
                <w:b/>
                <w:bCs/>
                <w:sz w:val="20"/>
                <w:szCs w:val="20"/>
              </w:rPr>
              <w:t> </w:t>
            </w:r>
          </w:p>
          <w:p w:rsidR="004D3D28" w:rsidRPr="0095353B" w:rsidRDefault="004D3D28" w:rsidP="004D3D28">
            <w:pPr>
              <w:rPr>
                <w:sz w:val="20"/>
                <w:szCs w:val="20"/>
              </w:rPr>
            </w:pPr>
          </w:p>
        </w:tc>
        <w:tc>
          <w:tcPr>
            <w:tcW w:w="12628" w:type="dxa"/>
            <w:tcBorders>
              <w:top w:val="single" w:sz="8" w:space="0" w:color="auto"/>
              <w:bottom w:val="single" w:sz="8" w:space="0" w:color="auto"/>
              <w:right w:val="single" w:sz="8" w:space="0" w:color="auto"/>
            </w:tcBorders>
            <w:tcMar>
              <w:top w:w="0" w:type="dxa"/>
              <w:left w:w="108" w:type="dxa"/>
              <w:bottom w:w="0" w:type="dxa"/>
              <w:right w:w="108" w:type="dxa"/>
            </w:tcMar>
          </w:tcPr>
          <w:p w:rsidR="004D3D28" w:rsidRPr="0095353B" w:rsidRDefault="004D3D28" w:rsidP="004D3D28">
            <w:pPr>
              <w:pStyle w:val="54"/>
              <w:spacing w:after="0" w:line="276" w:lineRule="auto"/>
              <w:ind w:right="20"/>
              <w:rPr>
                <w:color w:val="auto"/>
                <w:sz w:val="20"/>
                <w:szCs w:val="20"/>
              </w:rPr>
            </w:pPr>
            <w:r w:rsidRPr="0095353B">
              <w:rPr>
                <w:i/>
                <w:iCs/>
                <w:sz w:val="20"/>
                <w:szCs w:val="20"/>
              </w:rPr>
              <w:t> </w:t>
            </w:r>
            <w:r w:rsidRPr="0095353B">
              <w:rPr>
                <w:color w:val="auto"/>
                <w:sz w:val="20"/>
                <w:szCs w:val="20"/>
              </w:rPr>
              <w:t>1. «Физкультурные занятия в детском саду</w:t>
            </w:r>
            <w:proofErr w:type="gramStart"/>
            <w:r w:rsidRPr="0095353B">
              <w:rPr>
                <w:color w:val="auto"/>
                <w:sz w:val="20"/>
                <w:szCs w:val="20"/>
              </w:rPr>
              <w:t>».,</w:t>
            </w:r>
            <w:proofErr w:type="spellStart"/>
            <w:proofErr w:type="gramEnd"/>
            <w:r w:rsidRPr="0095353B">
              <w:rPr>
                <w:color w:val="auto"/>
                <w:sz w:val="20"/>
                <w:szCs w:val="20"/>
              </w:rPr>
              <w:t>Л.И.Пензулаева</w:t>
            </w:r>
            <w:proofErr w:type="spellEnd"/>
          </w:p>
          <w:p w:rsidR="004D3D28" w:rsidRPr="0095353B" w:rsidRDefault="004D3D28" w:rsidP="004D3D28">
            <w:pPr>
              <w:pStyle w:val="54"/>
              <w:spacing w:after="0" w:line="276" w:lineRule="auto"/>
              <w:ind w:right="20"/>
              <w:rPr>
                <w:color w:val="auto"/>
                <w:sz w:val="20"/>
                <w:szCs w:val="20"/>
              </w:rPr>
            </w:pPr>
            <w:r w:rsidRPr="0095353B">
              <w:rPr>
                <w:color w:val="auto"/>
                <w:sz w:val="20"/>
                <w:szCs w:val="20"/>
              </w:rPr>
              <w:t xml:space="preserve">2 </w:t>
            </w:r>
            <w:proofErr w:type="spellStart"/>
            <w:r w:rsidRPr="0095353B">
              <w:rPr>
                <w:color w:val="auto"/>
                <w:sz w:val="20"/>
                <w:szCs w:val="20"/>
              </w:rPr>
              <w:t>мл</w:t>
            </w:r>
            <w:proofErr w:type="gramStart"/>
            <w:r w:rsidRPr="0095353B">
              <w:rPr>
                <w:color w:val="auto"/>
                <w:sz w:val="20"/>
                <w:szCs w:val="20"/>
              </w:rPr>
              <w:t>.г</w:t>
            </w:r>
            <w:proofErr w:type="gramEnd"/>
            <w:r w:rsidRPr="0095353B">
              <w:rPr>
                <w:color w:val="auto"/>
                <w:sz w:val="20"/>
                <w:szCs w:val="20"/>
              </w:rPr>
              <w:t>р</w:t>
            </w:r>
            <w:proofErr w:type="spellEnd"/>
            <w:r w:rsidRPr="0095353B">
              <w:rPr>
                <w:color w:val="auto"/>
                <w:sz w:val="20"/>
                <w:szCs w:val="20"/>
              </w:rPr>
              <w:t xml:space="preserve">. -2010г.Ср.гр.,-2009г., ст.гр. -2009 </w:t>
            </w:r>
            <w:proofErr w:type="spellStart"/>
            <w:r w:rsidRPr="0095353B">
              <w:rPr>
                <w:color w:val="auto"/>
                <w:sz w:val="20"/>
                <w:szCs w:val="20"/>
              </w:rPr>
              <w:t>г,.подг.гр</w:t>
            </w:r>
            <w:proofErr w:type="spellEnd"/>
            <w:r w:rsidRPr="0095353B">
              <w:rPr>
                <w:color w:val="auto"/>
                <w:sz w:val="20"/>
                <w:szCs w:val="20"/>
              </w:rPr>
              <w:t>.-</w:t>
            </w:r>
            <w:r w:rsidRPr="0095353B">
              <w:rPr>
                <w:color w:val="auto"/>
                <w:sz w:val="20"/>
                <w:szCs w:val="20"/>
              </w:rPr>
              <w:tab/>
              <w:t>2011 г.</w:t>
            </w:r>
            <w:r w:rsidRPr="0095353B">
              <w:rPr>
                <w:color w:val="auto"/>
                <w:sz w:val="20"/>
                <w:szCs w:val="20"/>
              </w:rPr>
              <w:tab/>
            </w:r>
          </w:p>
          <w:p w:rsidR="004D3D28" w:rsidRPr="0095353B" w:rsidRDefault="004D3D28" w:rsidP="004D3D28">
            <w:pPr>
              <w:pStyle w:val="54"/>
              <w:spacing w:after="0" w:line="276" w:lineRule="auto"/>
              <w:ind w:right="20"/>
              <w:rPr>
                <w:color w:val="auto"/>
                <w:sz w:val="20"/>
                <w:szCs w:val="20"/>
              </w:rPr>
            </w:pPr>
            <w:r w:rsidRPr="0095353B">
              <w:rPr>
                <w:color w:val="auto"/>
                <w:sz w:val="20"/>
                <w:szCs w:val="20"/>
              </w:rPr>
              <w:t xml:space="preserve">2.«Воспитание здорового ребенка», </w:t>
            </w:r>
            <w:r w:rsidRPr="0095353B">
              <w:rPr>
                <w:color w:val="auto"/>
                <w:sz w:val="20"/>
                <w:szCs w:val="20"/>
              </w:rPr>
              <w:tab/>
            </w:r>
            <w:proofErr w:type="spellStart"/>
            <w:r w:rsidRPr="0095353B">
              <w:rPr>
                <w:color w:val="auto"/>
                <w:sz w:val="20"/>
                <w:szCs w:val="20"/>
              </w:rPr>
              <w:t>М.Маханева</w:t>
            </w:r>
            <w:proofErr w:type="spellEnd"/>
            <w:r w:rsidRPr="0095353B">
              <w:rPr>
                <w:color w:val="auto"/>
                <w:sz w:val="20"/>
                <w:szCs w:val="20"/>
              </w:rPr>
              <w:t>, 2000 г.</w:t>
            </w:r>
          </w:p>
          <w:p w:rsidR="004D3D28" w:rsidRPr="0095353B" w:rsidRDefault="004D3D28" w:rsidP="004D3D28">
            <w:pPr>
              <w:pStyle w:val="54"/>
              <w:spacing w:after="0" w:line="276" w:lineRule="auto"/>
              <w:ind w:right="20"/>
              <w:rPr>
                <w:color w:val="auto"/>
                <w:sz w:val="20"/>
                <w:szCs w:val="20"/>
              </w:rPr>
            </w:pPr>
            <w:r w:rsidRPr="0095353B">
              <w:rPr>
                <w:color w:val="auto"/>
                <w:sz w:val="20"/>
                <w:szCs w:val="20"/>
              </w:rPr>
              <w:t>3. « Движение день за днем»</w:t>
            </w:r>
            <w:proofErr w:type="gramStart"/>
            <w:r w:rsidRPr="0095353B">
              <w:rPr>
                <w:color w:val="auto"/>
                <w:sz w:val="20"/>
                <w:szCs w:val="20"/>
              </w:rPr>
              <w:t xml:space="preserve"> .</w:t>
            </w:r>
            <w:proofErr w:type="spellStart"/>
            <w:proofErr w:type="gramEnd"/>
            <w:r w:rsidRPr="0095353B">
              <w:rPr>
                <w:color w:val="auto"/>
                <w:sz w:val="20"/>
                <w:szCs w:val="20"/>
              </w:rPr>
              <w:t>М.Рунова</w:t>
            </w:r>
            <w:proofErr w:type="spellEnd"/>
            <w:r w:rsidRPr="0095353B">
              <w:rPr>
                <w:color w:val="auto"/>
                <w:sz w:val="20"/>
                <w:szCs w:val="20"/>
              </w:rPr>
              <w:t xml:space="preserve">, 2007 </w:t>
            </w:r>
          </w:p>
          <w:p w:rsidR="004D3D28" w:rsidRPr="0095353B" w:rsidRDefault="004D3D28" w:rsidP="004D3D28">
            <w:pPr>
              <w:pStyle w:val="54"/>
              <w:spacing w:after="0" w:line="276" w:lineRule="auto"/>
              <w:ind w:right="20"/>
              <w:rPr>
                <w:color w:val="auto"/>
                <w:sz w:val="20"/>
                <w:szCs w:val="20"/>
              </w:rPr>
            </w:pPr>
            <w:r w:rsidRPr="0095353B">
              <w:rPr>
                <w:color w:val="auto"/>
                <w:sz w:val="20"/>
                <w:szCs w:val="20"/>
              </w:rPr>
              <w:t>4.«Триста шестьдесят пять игр для дошколят»  Э.В.Тарасова, 2009г.</w:t>
            </w:r>
          </w:p>
          <w:p w:rsidR="004D3D28" w:rsidRPr="0095353B" w:rsidRDefault="004D3D28" w:rsidP="004D3D28">
            <w:pPr>
              <w:pStyle w:val="54"/>
              <w:spacing w:after="0" w:line="276" w:lineRule="auto"/>
              <w:ind w:right="20"/>
              <w:rPr>
                <w:color w:val="auto"/>
                <w:sz w:val="20"/>
                <w:szCs w:val="20"/>
              </w:rPr>
            </w:pPr>
            <w:r w:rsidRPr="0095353B">
              <w:rPr>
                <w:color w:val="auto"/>
                <w:sz w:val="20"/>
                <w:szCs w:val="20"/>
              </w:rPr>
              <w:t>5. «Спортивные занятия на открытом воздухе»</w:t>
            </w:r>
            <w:r w:rsidRPr="0095353B">
              <w:rPr>
                <w:color w:val="auto"/>
                <w:sz w:val="20"/>
                <w:szCs w:val="20"/>
              </w:rPr>
              <w:tab/>
              <w:t>. Е.И.</w:t>
            </w:r>
            <w:proofErr w:type="gramStart"/>
            <w:r w:rsidRPr="0095353B">
              <w:rPr>
                <w:color w:val="auto"/>
                <w:sz w:val="20"/>
                <w:szCs w:val="20"/>
              </w:rPr>
              <w:t>Подольская</w:t>
            </w:r>
            <w:proofErr w:type="gramEnd"/>
            <w:r w:rsidRPr="0095353B">
              <w:rPr>
                <w:color w:val="auto"/>
                <w:sz w:val="20"/>
                <w:szCs w:val="20"/>
              </w:rPr>
              <w:t>., 2008г</w:t>
            </w:r>
          </w:p>
          <w:p w:rsidR="004D3D28" w:rsidRPr="0095353B" w:rsidRDefault="004D3D28" w:rsidP="004D3D28">
            <w:pPr>
              <w:pStyle w:val="54"/>
              <w:spacing w:after="0" w:line="276" w:lineRule="auto"/>
              <w:ind w:right="20"/>
              <w:rPr>
                <w:color w:val="auto"/>
                <w:sz w:val="20"/>
                <w:szCs w:val="20"/>
              </w:rPr>
            </w:pPr>
            <w:r w:rsidRPr="0095353B">
              <w:rPr>
                <w:color w:val="auto"/>
                <w:sz w:val="20"/>
                <w:szCs w:val="20"/>
              </w:rPr>
              <w:t>6.  «Физическая культура – дошкольникам» Л.Д.Глазырина, 2003 г.</w:t>
            </w:r>
          </w:p>
          <w:p w:rsidR="004D3D28" w:rsidRPr="0095353B" w:rsidRDefault="004D3D28" w:rsidP="004D3D28">
            <w:pPr>
              <w:pStyle w:val="54"/>
              <w:spacing w:after="0" w:line="276" w:lineRule="auto"/>
              <w:ind w:right="20"/>
              <w:rPr>
                <w:color w:val="auto"/>
                <w:sz w:val="20"/>
                <w:szCs w:val="20"/>
              </w:rPr>
            </w:pPr>
            <w:r w:rsidRPr="0095353B">
              <w:rPr>
                <w:color w:val="auto"/>
                <w:sz w:val="20"/>
                <w:szCs w:val="20"/>
              </w:rPr>
              <w:t>7. «Утренняя гимнастика в детском саду» Т.Е.Харченко. 2008 г.</w:t>
            </w:r>
          </w:p>
          <w:p w:rsidR="004D3D28" w:rsidRPr="0095353B" w:rsidRDefault="004D3D28" w:rsidP="004D3D28">
            <w:pPr>
              <w:pStyle w:val="54"/>
              <w:spacing w:after="0" w:line="276" w:lineRule="auto"/>
              <w:ind w:right="20"/>
              <w:rPr>
                <w:color w:val="auto"/>
                <w:sz w:val="20"/>
                <w:szCs w:val="20"/>
              </w:rPr>
            </w:pPr>
            <w:r w:rsidRPr="0095353B">
              <w:rPr>
                <w:color w:val="auto"/>
                <w:sz w:val="20"/>
                <w:szCs w:val="20"/>
              </w:rPr>
              <w:t>8. «Физическое воспитание в детском саду» Э.Я.Степаненкова.2006 г.</w:t>
            </w:r>
          </w:p>
          <w:p w:rsidR="004D3D28" w:rsidRPr="0095353B" w:rsidRDefault="004D3D28" w:rsidP="004D3D28">
            <w:pPr>
              <w:pStyle w:val="54"/>
              <w:spacing w:after="0" w:line="276" w:lineRule="auto"/>
              <w:ind w:right="20"/>
              <w:rPr>
                <w:color w:val="auto"/>
                <w:sz w:val="20"/>
                <w:szCs w:val="20"/>
              </w:rPr>
            </w:pPr>
            <w:r w:rsidRPr="0095353B">
              <w:rPr>
                <w:color w:val="auto"/>
                <w:sz w:val="20"/>
                <w:szCs w:val="20"/>
              </w:rPr>
              <w:t xml:space="preserve">9. «Игровые модели досуга и оздоровления детей»  </w:t>
            </w:r>
            <w:proofErr w:type="spellStart"/>
            <w:r w:rsidRPr="0095353B">
              <w:rPr>
                <w:color w:val="auto"/>
                <w:sz w:val="20"/>
                <w:szCs w:val="20"/>
              </w:rPr>
              <w:t>Е.А.Радюк</w:t>
            </w:r>
            <w:proofErr w:type="spellEnd"/>
            <w:r w:rsidRPr="0095353B">
              <w:rPr>
                <w:color w:val="auto"/>
                <w:sz w:val="20"/>
                <w:szCs w:val="20"/>
              </w:rPr>
              <w:t xml:space="preserve"> 2008 г.</w:t>
            </w:r>
          </w:p>
          <w:p w:rsidR="004D3D28" w:rsidRPr="0095353B" w:rsidRDefault="004D3D28" w:rsidP="004D3D28">
            <w:pPr>
              <w:pStyle w:val="54"/>
              <w:spacing w:after="0" w:line="276" w:lineRule="auto"/>
              <w:ind w:right="20"/>
              <w:rPr>
                <w:color w:val="auto"/>
                <w:sz w:val="20"/>
                <w:szCs w:val="20"/>
              </w:rPr>
            </w:pPr>
          </w:p>
          <w:p w:rsidR="004D3D28" w:rsidRPr="0095353B" w:rsidRDefault="004D3D28" w:rsidP="004D3D28">
            <w:pPr>
              <w:rPr>
                <w:sz w:val="20"/>
                <w:szCs w:val="20"/>
              </w:rPr>
            </w:pPr>
          </w:p>
        </w:tc>
      </w:tr>
    </w:tbl>
    <w:p w:rsidR="00561F1C" w:rsidRPr="0095353B" w:rsidRDefault="00561F1C" w:rsidP="00561F1C">
      <w:pPr>
        <w:jc w:val="both"/>
        <w:textAlignment w:val="baseline"/>
        <w:rPr>
          <w:b/>
          <w:kern w:val="24"/>
          <w:sz w:val="20"/>
          <w:szCs w:val="20"/>
        </w:rPr>
      </w:pPr>
    </w:p>
    <w:p w:rsidR="00561F1C" w:rsidRPr="0095353B" w:rsidRDefault="00561F1C" w:rsidP="00561F1C">
      <w:pPr>
        <w:jc w:val="center"/>
        <w:rPr>
          <w:b/>
          <w:sz w:val="20"/>
          <w:szCs w:val="20"/>
        </w:rPr>
      </w:pPr>
    </w:p>
    <w:p w:rsidR="00440285" w:rsidRPr="0095353B" w:rsidRDefault="00440285" w:rsidP="00561F1C">
      <w:pPr>
        <w:jc w:val="center"/>
        <w:rPr>
          <w:b/>
          <w:sz w:val="20"/>
          <w:szCs w:val="20"/>
        </w:rPr>
      </w:pPr>
    </w:p>
    <w:p w:rsidR="00440285" w:rsidRPr="0095353B" w:rsidRDefault="00440285" w:rsidP="00561F1C">
      <w:pPr>
        <w:jc w:val="center"/>
        <w:rPr>
          <w:b/>
          <w:sz w:val="20"/>
          <w:szCs w:val="20"/>
        </w:rPr>
      </w:pPr>
      <w:r w:rsidRPr="0095353B">
        <w:rPr>
          <w:b/>
          <w:sz w:val="20"/>
          <w:szCs w:val="20"/>
          <w:lang w:val="tt-RU"/>
        </w:rPr>
        <w:t>Методическое обеспечение по УМК и НРК.</w:t>
      </w:r>
    </w:p>
    <w:tbl>
      <w:tblPr>
        <w:tblpPr w:leftFromText="180" w:rightFromText="180" w:vertAnchor="text" w:horzAnchor="page" w:tblpX="903" w:tblpY="294"/>
        <w:tblW w:w="14567"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0A0"/>
      </w:tblPr>
      <w:tblGrid>
        <w:gridCol w:w="2160"/>
        <w:gridCol w:w="12407"/>
      </w:tblGrid>
      <w:tr w:rsidR="00C350FB" w:rsidRPr="0095353B" w:rsidTr="00C350FB">
        <w:tc>
          <w:tcPr>
            <w:tcW w:w="216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25737B" w:rsidRPr="0095353B" w:rsidRDefault="0025737B" w:rsidP="00C350FB">
            <w:pPr>
              <w:tabs>
                <w:tab w:val="left" w:pos="720"/>
              </w:tabs>
              <w:rPr>
                <w:sz w:val="20"/>
                <w:szCs w:val="20"/>
              </w:rPr>
            </w:pPr>
            <w:r w:rsidRPr="0095353B">
              <w:rPr>
                <w:b/>
                <w:bCs/>
                <w:sz w:val="20"/>
                <w:szCs w:val="20"/>
              </w:rPr>
              <w:t>Перечень программ и технологий</w:t>
            </w:r>
          </w:p>
        </w:tc>
        <w:tc>
          <w:tcPr>
            <w:tcW w:w="12407" w:type="dxa"/>
            <w:tcBorders>
              <w:top w:val="single" w:sz="8" w:space="0" w:color="auto"/>
              <w:bottom w:val="single" w:sz="8" w:space="0" w:color="auto"/>
              <w:right w:val="single" w:sz="8" w:space="0" w:color="auto"/>
            </w:tcBorders>
            <w:tcMar>
              <w:top w:w="0" w:type="dxa"/>
              <w:left w:w="108" w:type="dxa"/>
              <w:bottom w:w="0" w:type="dxa"/>
              <w:right w:w="108" w:type="dxa"/>
            </w:tcMar>
          </w:tcPr>
          <w:p w:rsidR="0025737B" w:rsidRPr="0095353B" w:rsidRDefault="0025737B" w:rsidP="00C350FB">
            <w:pPr>
              <w:tabs>
                <w:tab w:val="left" w:pos="720"/>
              </w:tabs>
              <w:ind w:left="540"/>
              <w:rPr>
                <w:sz w:val="20"/>
                <w:szCs w:val="20"/>
              </w:rPr>
            </w:pPr>
            <w:r w:rsidRPr="0095353B">
              <w:rPr>
                <w:sz w:val="20"/>
                <w:szCs w:val="20"/>
              </w:rPr>
              <w:t xml:space="preserve">«Региональная программа дошкольного образования», </w:t>
            </w:r>
            <w:proofErr w:type="spellStart"/>
            <w:r w:rsidRPr="0095353B">
              <w:rPr>
                <w:sz w:val="20"/>
                <w:szCs w:val="20"/>
              </w:rPr>
              <w:t>Р.К.Шаехова</w:t>
            </w:r>
            <w:proofErr w:type="spellEnd"/>
            <w:r w:rsidRPr="0095353B">
              <w:rPr>
                <w:sz w:val="20"/>
                <w:szCs w:val="20"/>
              </w:rPr>
              <w:t>, Казань,  2012 год</w:t>
            </w:r>
          </w:p>
          <w:p w:rsidR="00440285" w:rsidRPr="0095353B" w:rsidRDefault="00440285" w:rsidP="00440285">
            <w:pPr>
              <w:pStyle w:val="54"/>
              <w:spacing w:after="0"/>
              <w:ind w:right="20"/>
              <w:rPr>
                <w:color w:val="auto"/>
                <w:sz w:val="20"/>
                <w:szCs w:val="20"/>
              </w:rPr>
            </w:pPr>
          </w:p>
          <w:p w:rsidR="00440285" w:rsidRPr="0095353B" w:rsidRDefault="00440285" w:rsidP="00440285">
            <w:pPr>
              <w:tabs>
                <w:tab w:val="left" w:pos="720"/>
              </w:tabs>
              <w:ind w:left="540"/>
              <w:rPr>
                <w:sz w:val="20"/>
                <w:szCs w:val="20"/>
              </w:rPr>
            </w:pPr>
            <w:r w:rsidRPr="0095353B">
              <w:rPr>
                <w:sz w:val="20"/>
                <w:szCs w:val="20"/>
                <w:lang w:val="tt-RU"/>
              </w:rPr>
              <w:t>Балалар бакчасында рус балаларына татар теле өйрәтү. З.М.Зарипова, Р.С.Исаева, Р.Г.Кидрячева. Казан</w:t>
            </w:r>
            <w:proofErr w:type="spellStart"/>
            <w:r w:rsidRPr="0095353B">
              <w:rPr>
                <w:sz w:val="20"/>
                <w:szCs w:val="20"/>
              </w:rPr>
              <w:t>ь</w:t>
            </w:r>
            <w:proofErr w:type="spellEnd"/>
            <w:r w:rsidRPr="0095353B">
              <w:rPr>
                <w:sz w:val="20"/>
                <w:szCs w:val="20"/>
              </w:rPr>
              <w:t>, 2013 год.</w:t>
            </w:r>
          </w:p>
        </w:tc>
      </w:tr>
      <w:tr w:rsidR="00C350FB" w:rsidRPr="0095353B" w:rsidTr="00C350FB">
        <w:tc>
          <w:tcPr>
            <w:tcW w:w="2160" w:type="dxa"/>
            <w:tcBorders>
              <w:left w:val="single" w:sz="8" w:space="0" w:color="auto"/>
              <w:bottom w:val="single" w:sz="8" w:space="0" w:color="auto"/>
              <w:right w:val="single" w:sz="8" w:space="0" w:color="auto"/>
            </w:tcBorders>
            <w:tcMar>
              <w:top w:w="0" w:type="dxa"/>
              <w:left w:w="108" w:type="dxa"/>
              <w:bottom w:w="0" w:type="dxa"/>
              <w:right w:w="108" w:type="dxa"/>
            </w:tcMar>
          </w:tcPr>
          <w:p w:rsidR="0025737B" w:rsidRPr="0095353B" w:rsidRDefault="0025737B" w:rsidP="00C350FB">
            <w:pPr>
              <w:tabs>
                <w:tab w:val="left" w:pos="720"/>
              </w:tabs>
              <w:ind w:left="540"/>
              <w:rPr>
                <w:sz w:val="20"/>
                <w:szCs w:val="20"/>
              </w:rPr>
            </w:pPr>
            <w:r w:rsidRPr="0095353B">
              <w:rPr>
                <w:b/>
                <w:bCs/>
                <w:sz w:val="20"/>
                <w:szCs w:val="20"/>
              </w:rPr>
              <w:t>Перечень пособий</w:t>
            </w:r>
          </w:p>
        </w:tc>
        <w:tc>
          <w:tcPr>
            <w:tcW w:w="12407" w:type="dxa"/>
            <w:tcBorders>
              <w:bottom w:val="single" w:sz="8" w:space="0" w:color="auto"/>
              <w:right w:val="single" w:sz="8" w:space="0" w:color="auto"/>
            </w:tcBorders>
            <w:tcMar>
              <w:top w:w="0" w:type="dxa"/>
              <w:left w:w="108" w:type="dxa"/>
              <w:bottom w:w="0" w:type="dxa"/>
              <w:right w:w="108" w:type="dxa"/>
            </w:tcMar>
          </w:tcPr>
          <w:p w:rsidR="0025737B" w:rsidRPr="0095353B" w:rsidRDefault="0025737B" w:rsidP="00C350FB">
            <w:pPr>
              <w:shd w:val="clear" w:color="auto" w:fill="FFFFFF"/>
              <w:tabs>
                <w:tab w:val="left" w:pos="720"/>
              </w:tabs>
              <w:autoSpaceDE w:val="0"/>
              <w:autoSpaceDN w:val="0"/>
              <w:adjustRightInd w:val="0"/>
              <w:rPr>
                <w:sz w:val="20"/>
                <w:szCs w:val="20"/>
                <w:lang w:val="tt-RU"/>
              </w:rPr>
            </w:pPr>
          </w:p>
          <w:p w:rsidR="00440285" w:rsidRPr="0095353B" w:rsidRDefault="006F7FB7" w:rsidP="00440285">
            <w:pPr>
              <w:pStyle w:val="11"/>
              <w:spacing w:after="160" w:line="259" w:lineRule="auto"/>
              <w:ind w:left="0"/>
              <w:rPr>
                <w:rFonts w:ascii="Times New Roman" w:hAnsi="Times New Roman"/>
                <w:sz w:val="20"/>
                <w:szCs w:val="20"/>
                <w:lang w:val="tt-RU"/>
              </w:rPr>
            </w:pPr>
            <w:r w:rsidRPr="0095353B">
              <w:rPr>
                <w:rFonts w:ascii="Times New Roman" w:hAnsi="Times New Roman"/>
                <w:sz w:val="20"/>
                <w:szCs w:val="20"/>
                <w:lang w:val="tt-RU"/>
              </w:rPr>
              <w:t xml:space="preserve">- </w:t>
            </w:r>
            <w:r w:rsidR="00440285" w:rsidRPr="0095353B">
              <w:rPr>
                <w:rFonts w:ascii="Times New Roman" w:hAnsi="Times New Roman"/>
                <w:sz w:val="20"/>
                <w:szCs w:val="20"/>
                <w:lang w:val="tt-RU"/>
              </w:rPr>
              <w:t>Татарча сөйләшәбез. Говорим по-татарски. Методик кулланма.4-5 яшьлек балаларны татар теленә өйрәтү буенча методик  ярдәмлек. З.М.Зарипова, Р.Г.Кидрячева, Р.С.Исаева. Казань, 2011 г.</w:t>
            </w:r>
          </w:p>
          <w:p w:rsidR="00440285" w:rsidRPr="0095353B" w:rsidRDefault="006F7FB7" w:rsidP="00440285">
            <w:pPr>
              <w:pStyle w:val="11"/>
              <w:spacing w:after="160" w:line="259" w:lineRule="auto"/>
              <w:ind w:left="0"/>
              <w:rPr>
                <w:rFonts w:ascii="Times New Roman" w:hAnsi="Times New Roman"/>
                <w:sz w:val="20"/>
                <w:szCs w:val="20"/>
                <w:lang w:val="tt-RU"/>
              </w:rPr>
            </w:pPr>
            <w:r w:rsidRPr="0095353B">
              <w:rPr>
                <w:rFonts w:ascii="Times New Roman" w:hAnsi="Times New Roman"/>
                <w:sz w:val="20"/>
                <w:szCs w:val="20"/>
                <w:lang w:val="tt-RU"/>
              </w:rPr>
              <w:t>-</w:t>
            </w:r>
            <w:r w:rsidR="00440285" w:rsidRPr="0095353B">
              <w:rPr>
                <w:rFonts w:ascii="Times New Roman" w:hAnsi="Times New Roman"/>
                <w:sz w:val="20"/>
                <w:szCs w:val="20"/>
                <w:lang w:val="tt-RU"/>
              </w:rPr>
              <w:t xml:space="preserve"> Татарча сөйләшәбез. Говорим по-татарски. Методик кулланма.5-6 яшьлек балаларны татар теленә өйрәтү буенча методик  ярдәмлек. З.М.Зарипова, Р.Г.Кидрячева, Р.С.Исаева. Казань, 2012 г.</w:t>
            </w:r>
          </w:p>
          <w:p w:rsidR="00440285" w:rsidRPr="0095353B" w:rsidRDefault="006F7FB7" w:rsidP="00440285">
            <w:pPr>
              <w:pStyle w:val="11"/>
              <w:spacing w:after="160" w:line="259" w:lineRule="auto"/>
              <w:ind w:left="0"/>
              <w:rPr>
                <w:rFonts w:ascii="Times New Roman" w:hAnsi="Times New Roman"/>
                <w:sz w:val="20"/>
                <w:szCs w:val="20"/>
                <w:lang w:val="tt-RU"/>
              </w:rPr>
            </w:pPr>
            <w:r w:rsidRPr="0095353B">
              <w:rPr>
                <w:rFonts w:ascii="Times New Roman" w:hAnsi="Times New Roman"/>
                <w:sz w:val="20"/>
                <w:szCs w:val="20"/>
                <w:lang w:val="tt-RU"/>
              </w:rPr>
              <w:t>-</w:t>
            </w:r>
            <w:r w:rsidR="00440285" w:rsidRPr="0095353B">
              <w:rPr>
                <w:rFonts w:ascii="Times New Roman" w:hAnsi="Times New Roman"/>
                <w:sz w:val="20"/>
                <w:szCs w:val="20"/>
                <w:lang w:val="tt-RU"/>
              </w:rPr>
              <w:t>Татарча сөйләшәбез. Говорим по-татарски. Методик кулланма.6-7 яшьлек балаларны татар теленә өйрәтү буенча методик  ярдәмлек. З.М.Зарипова, Р.Г.Кидрячева, Р.С.Исаева. Казань, 2012 г.</w:t>
            </w:r>
          </w:p>
          <w:p w:rsidR="00001F1A" w:rsidRPr="0095353B" w:rsidRDefault="006F7FB7" w:rsidP="00001F1A">
            <w:pPr>
              <w:pStyle w:val="11"/>
              <w:spacing w:after="160" w:line="240" w:lineRule="auto"/>
              <w:ind w:left="0"/>
              <w:rPr>
                <w:rFonts w:ascii="Times New Roman" w:hAnsi="Times New Roman"/>
                <w:sz w:val="20"/>
                <w:szCs w:val="20"/>
                <w:lang w:val="tt-RU"/>
              </w:rPr>
            </w:pPr>
            <w:r w:rsidRPr="0095353B">
              <w:rPr>
                <w:rFonts w:ascii="Times New Roman" w:hAnsi="Times New Roman"/>
                <w:sz w:val="20"/>
                <w:szCs w:val="20"/>
                <w:lang w:val="tt-RU"/>
              </w:rPr>
              <w:t xml:space="preserve">- </w:t>
            </w:r>
            <w:r w:rsidR="00001F1A" w:rsidRPr="0095353B">
              <w:rPr>
                <w:rFonts w:ascii="Times New Roman" w:hAnsi="Times New Roman"/>
                <w:sz w:val="20"/>
                <w:szCs w:val="20"/>
                <w:lang w:val="tt-RU"/>
              </w:rPr>
              <w:t>“Уйный-уйный үсәбез” Г.К.Мансурова. Казанҗ, 2014г.</w:t>
            </w:r>
          </w:p>
          <w:p w:rsidR="00001F1A" w:rsidRPr="0095353B" w:rsidRDefault="00001F1A" w:rsidP="00001F1A">
            <w:pPr>
              <w:pStyle w:val="11"/>
              <w:spacing w:after="160" w:line="259" w:lineRule="auto"/>
              <w:ind w:left="0"/>
              <w:rPr>
                <w:rFonts w:ascii="Times New Roman" w:hAnsi="Times New Roman"/>
                <w:sz w:val="20"/>
                <w:szCs w:val="20"/>
                <w:lang w:val="tt-RU"/>
              </w:rPr>
            </w:pPr>
          </w:p>
          <w:p w:rsidR="00001F1A" w:rsidRPr="0095353B" w:rsidRDefault="00001F1A" w:rsidP="00001F1A">
            <w:pPr>
              <w:pStyle w:val="11"/>
              <w:spacing w:after="160" w:line="259" w:lineRule="auto"/>
              <w:ind w:left="0"/>
              <w:rPr>
                <w:rFonts w:ascii="Times New Roman" w:hAnsi="Times New Roman"/>
                <w:sz w:val="20"/>
                <w:szCs w:val="20"/>
                <w:lang w:val="tt-RU"/>
              </w:rPr>
            </w:pPr>
            <w:r w:rsidRPr="0095353B">
              <w:rPr>
                <w:rFonts w:ascii="Times New Roman" w:hAnsi="Times New Roman"/>
                <w:sz w:val="20"/>
                <w:szCs w:val="20"/>
                <w:lang w:val="tt-RU"/>
              </w:rPr>
              <w:t>Рабочие тетради для детей.</w:t>
            </w:r>
          </w:p>
          <w:p w:rsidR="00001F1A" w:rsidRPr="0095353B" w:rsidRDefault="00001F1A" w:rsidP="00001F1A">
            <w:pPr>
              <w:pStyle w:val="11"/>
              <w:spacing w:after="160" w:line="240" w:lineRule="auto"/>
              <w:ind w:left="0"/>
              <w:rPr>
                <w:rFonts w:ascii="Times New Roman" w:hAnsi="Times New Roman"/>
                <w:sz w:val="20"/>
                <w:szCs w:val="20"/>
                <w:lang w:val="tt-RU"/>
              </w:rPr>
            </w:pPr>
            <w:r w:rsidRPr="0095353B">
              <w:rPr>
                <w:rFonts w:ascii="Times New Roman" w:hAnsi="Times New Roman"/>
                <w:sz w:val="20"/>
                <w:szCs w:val="20"/>
                <w:lang w:val="tt-RU"/>
              </w:rPr>
              <w:t xml:space="preserve">              -  </w:t>
            </w:r>
            <w:proofErr w:type="spellStart"/>
            <w:r w:rsidRPr="0095353B">
              <w:rPr>
                <w:rFonts w:ascii="Times New Roman" w:hAnsi="Times New Roman"/>
                <w:sz w:val="20"/>
                <w:szCs w:val="20"/>
              </w:rPr>
              <w:t>Зарипова</w:t>
            </w:r>
            <w:proofErr w:type="spellEnd"/>
            <w:r w:rsidRPr="0095353B">
              <w:rPr>
                <w:rFonts w:ascii="Times New Roman" w:hAnsi="Times New Roman"/>
                <w:sz w:val="20"/>
                <w:szCs w:val="20"/>
              </w:rPr>
              <w:t xml:space="preserve"> З.М. «Татарчасөйләшәбез» для детей 4-5 лет, изучающих татарский язык с комплектом наклеек.</w:t>
            </w:r>
          </w:p>
          <w:p w:rsidR="00001F1A" w:rsidRPr="0095353B" w:rsidRDefault="00001F1A" w:rsidP="00001F1A">
            <w:pPr>
              <w:pStyle w:val="11"/>
              <w:spacing w:after="160" w:line="240" w:lineRule="auto"/>
              <w:ind w:left="0"/>
              <w:rPr>
                <w:rFonts w:ascii="Times New Roman" w:hAnsi="Times New Roman"/>
                <w:sz w:val="20"/>
                <w:szCs w:val="20"/>
                <w:lang w:val="tt-RU"/>
              </w:rPr>
            </w:pPr>
            <w:r w:rsidRPr="0095353B">
              <w:rPr>
                <w:rFonts w:ascii="Times New Roman" w:hAnsi="Times New Roman"/>
                <w:sz w:val="20"/>
                <w:szCs w:val="20"/>
                <w:lang w:val="tt-RU"/>
              </w:rPr>
              <w:lastRenderedPageBreak/>
              <w:t xml:space="preserve">              -  </w:t>
            </w:r>
            <w:proofErr w:type="spellStart"/>
            <w:r w:rsidRPr="0095353B">
              <w:rPr>
                <w:rFonts w:ascii="Times New Roman" w:hAnsi="Times New Roman"/>
                <w:sz w:val="20"/>
                <w:szCs w:val="20"/>
              </w:rPr>
              <w:t>Зарипова</w:t>
            </w:r>
            <w:proofErr w:type="spellEnd"/>
            <w:r w:rsidRPr="0095353B">
              <w:rPr>
                <w:rFonts w:ascii="Times New Roman" w:hAnsi="Times New Roman"/>
                <w:sz w:val="20"/>
                <w:szCs w:val="20"/>
              </w:rPr>
              <w:t xml:space="preserve"> З.М. «Татарчасөйләшәбез» для детей 5-6 лет, изучающих татарский язык с комплектом </w:t>
            </w:r>
            <w:r w:rsidRPr="0095353B">
              <w:rPr>
                <w:rFonts w:ascii="Times New Roman" w:hAnsi="Times New Roman"/>
                <w:sz w:val="20"/>
                <w:szCs w:val="20"/>
                <w:lang w:val="tt-RU"/>
              </w:rPr>
              <w:t xml:space="preserve"> наклеек.</w:t>
            </w:r>
          </w:p>
          <w:p w:rsidR="00001F1A" w:rsidRPr="0095353B" w:rsidRDefault="00001F1A" w:rsidP="00001F1A">
            <w:pPr>
              <w:pStyle w:val="11"/>
              <w:spacing w:after="160" w:line="240" w:lineRule="auto"/>
              <w:ind w:left="0"/>
              <w:rPr>
                <w:rFonts w:ascii="Times New Roman" w:hAnsi="Times New Roman"/>
                <w:sz w:val="20"/>
                <w:szCs w:val="20"/>
              </w:rPr>
            </w:pPr>
            <w:r w:rsidRPr="0095353B">
              <w:rPr>
                <w:rFonts w:ascii="Times New Roman" w:hAnsi="Times New Roman"/>
                <w:sz w:val="20"/>
                <w:szCs w:val="20"/>
                <w:lang w:val="tt-RU"/>
              </w:rPr>
              <w:t xml:space="preserve">            -  </w:t>
            </w:r>
            <w:proofErr w:type="spellStart"/>
            <w:r w:rsidRPr="0095353B">
              <w:rPr>
                <w:rFonts w:ascii="Times New Roman" w:hAnsi="Times New Roman"/>
                <w:sz w:val="20"/>
                <w:szCs w:val="20"/>
              </w:rPr>
              <w:t>Зарипова</w:t>
            </w:r>
            <w:proofErr w:type="spellEnd"/>
            <w:r w:rsidRPr="0095353B">
              <w:rPr>
                <w:rFonts w:ascii="Times New Roman" w:hAnsi="Times New Roman"/>
                <w:sz w:val="20"/>
                <w:szCs w:val="20"/>
              </w:rPr>
              <w:t xml:space="preserve"> З.М. «Татарчасөйләшәбез» для детей 6-7 лет, изучающих татарский язык с комплектом наклеек.</w:t>
            </w:r>
          </w:p>
          <w:p w:rsidR="00001F1A" w:rsidRPr="0095353B" w:rsidRDefault="00001F1A" w:rsidP="00001F1A">
            <w:pPr>
              <w:rPr>
                <w:sz w:val="20"/>
                <w:szCs w:val="20"/>
                <w:lang w:val="tt-RU"/>
              </w:rPr>
            </w:pPr>
          </w:p>
          <w:p w:rsidR="00001F1A" w:rsidRPr="0095353B" w:rsidRDefault="00001F1A" w:rsidP="00440285">
            <w:pPr>
              <w:pStyle w:val="11"/>
              <w:spacing w:after="160" w:line="259" w:lineRule="auto"/>
              <w:ind w:left="0"/>
              <w:rPr>
                <w:rFonts w:ascii="Times New Roman" w:hAnsi="Times New Roman"/>
                <w:sz w:val="20"/>
                <w:szCs w:val="20"/>
                <w:lang w:val="tt-RU"/>
              </w:rPr>
            </w:pPr>
            <w:r w:rsidRPr="0095353B">
              <w:rPr>
                <w:rFonts w:ascii="Times New Roman" w:hAnsi="Times New Roman"/>
                <w:sz w:val="20"/>
                <w:szCs w:val="20"/>
                <w:lang w:val="tt-RU"/>
              </w:rPr>
              <w:t>Наглядно-демонстраөионный материал:</w:t>
            </w:r>
          </w:p>
          <w:p w:rsidR="00001F1A" w:rsidRPr="0095353B" w:rsidRDefault="00001F1A" w:rsidP="00001F1A">
            <w:pPr>
              <w:pStyle w:val="a6"/>
              <w:rPr>
                <w:sz w:val="20"/>
                <w:szCs w:val="20"/>
              </w:rPr>
            </w:pPr>
            <w:r w:rsidRPr="0095353B">
              <w:rPr>
                <w:sz w:val="20"/>
                <w:szCs w:val="20"/>
                <w:lang w:val="tt-RU"/>
              </w:rPr>
              <w:t>-</w:t>
            </w:r>
            <w:proofErr w:type="spellStart"/>
            <w:r w:rsidRPr="0095353B">
              <w:rPr>
                <w:sz w:val="20"/>
                <w:szCs w:val="20"/>
              </w:rPr>
              <w:t>Зарипова</w:t>
            </w:r>
            <w:proofErr w:type="spellEnd"/>
            <w:r w:rsidRPr="0095353B">
              <w:rPr>
                <w:sz w:val="20"/>
                <w:szCs w:val="20"/>
              </w:rPr>
              <w:t xml:space="preserve"> З.М.  к УМК “Минем өем» по проекту “Татарчасөйләшәбез” для детей 4-5 лет.</w:t>
            </w:r>
          </w:p>
          <w:p w:rsidR="00001F1A" w:rsidRPr="0095353B" w:rsidRDefault="00001F1A" w:rsidP="00001F1A">
            <w:pPr>
              <w:rPr>
                <w:sz w:val="20"/>
                <w:szCs w:val="20"/>
              </w:rPr>
            </w:pPr>
            <w:r w:rsidRPr="0095353B">
              <w:rPr>
                <w:sz w:val="20"/>
                <w:szCs w:val="20"/>
                <w:lang w:val="tt-RU"/>
              </w:rPr>
              <w:t xml:space="preserve">            - </w:t>
            </w:r>
            <w:proofErr w:type="spellStart"/>
            <w:r w:rsidRPr="0095353B">
              <w:rPr>
                <w:sz w:val="20"/>
                <w:szCs w:val="20"/>
              </w:rPr>
              <w:t>Зарипова</w:t>
            </w:r>
            <w:proofErr w:type="spellEnd"/>
            <w:r w:rsidRPr="0095353B">
              <w:rPr>
                <w:sz w:val="20"/>
                <w:szCs w:val="20"/>
              </w:rPr>
              <w:t xml:space="preserve"> З.М. к УМК “Уйный-уйныйүсәбез» по проекту “Татарчасөйләшәбез”  для детей 5-6 лет. </w:t>
            </w:r>
          </w:p>
          <w:p w:rsidR="0025737B" w:rsidRPr="0041608C" w:rsidRDefault="00001F1A" w:rsidP="0041608C">
            <w:pPr>
              <w:rPr>
                <w:sz w:val="20"/>
                <w:szCs w:val="20"/>
              </w:rPr>
            </w:pPr>
            <w:r w:rsidRPr="0095353B">
              <w:rPr>
                <w:sz w:val="20"/>
                <w:szCs w:val="20"/>
                <w:lang w:val="tt-RU"/>
              </w:rPr>
              <w:t xml:space="preserve">            - </w:t>
            </w:r>
            <w:proofErr w:type="spellStart"/>
            <w:r w:rsidRPr="0095353B">
              <w:rPr>
                <w:sz w:val="20"/>
                <w:szCs w:val="20"/>
              </w:rPr>
              <w:t>Зарипова</w:t>
            </w:r>
            <w:proofErr w:type="spellEnd"/>
            <w:r w:rsidRPr="0095353B">
              <w:rPr>
                <w:sz w:val="20"/>
                <w:szCs w:val="20"/>
              </w:rPr>
              <w:t xml:space="preserve"> З.М. к УМК «Без индехәзерзурлар, мәктәпкәилтәюллар» по проекту “</w:t>
            </w:r>
            <w:proofErr w:type="spellStart"/>
            <w:r w:rsidRPr="0095353B">
              <w:rPr>
                <w:sz w:val="20"/>
                <w:szCs w:val="20"/>
              </w:rPr>
              <w:t>Татарча</w:t>
            </w:r>
            <w:proofErr w:type="spellEnd"/>
            <w:r w:rsidRPr="0095353B">
              <w:rPr>
                <w:sz w:val="20"/>
                <w:szCs w:val="20"/>
              </w:rPr>
              <w:t xml:space="preserve"> с</w:t>
            </w:r>
            <w:r w:rsidR="0041608C">
              <w:rPr>
                <w:sz w:val="20"/>
                <w:szCs w:val="20"/>
              </w:rPr>
              <w:t xml:space="preserve">өйләшәбез”  для детей 6-7 лет. </w:t>
            </w:r>
          </w:p>
        </w:tc>
      </w:tr>
    </w:tbl>
    <w:p w:rsidR="00561F1C" w:rsidRPr="0095353B" w:rsidRDefault="00561F1C" w:rsidP="00561F1C">
      <w:pPr>
        <w:jc w:val="center"/>
        <w:rPr>
          <w:b/>
          <w:sz w:val="20"/>
          <w:szCs w:val="20"/>
        </w:rPr>
      </w:pPr>
    </w:p>
    <w:p w:rsidR="00440285" w:rsidRPr="0095353B" w:rsidRDefault="00440285" w:rsidP="00561F1C">
      <w:pPr>
        <w:jc w:val="center"/>
        <w:rPr>
          <w:b/>
          <w:sz w:val="20"/>
          <w:szCs w:val="20"/>
        </w:rPr>
      </w:pPr>
    </w:p>
    <w:p w:rsidR="00440285" w:rsidRPr="0095353B" w:rsidRDefault="00440285" w:rsidP="00561F1C">
      <w:pPr>
        <w:jc w:val="center"/>
        <w:rPr>
          <w:b/>
          <w:sz w:val="20"/>
          <w:szCs w:val="20"/>
        </w:rPr>
      </w:pPr>
    </w:p>
    <w:p w:rsidR="00440285" w:rsidRPr="0095353B" w:rsidRDefault="00440285" w:rsidP="00561F1C">
      <w:pPr>
        <w:jc w:val="center"/>
        <w:rPr>
          <w:b/>
          <w:sz w:val="20"/>
          <w:szCs w:val="20"/>
        </w:rPr>
      </w:pPr>
    </w:p>
    <w:p w:rsidR="00440285" w:rsidRPr="0095353B" w:rsidRDefault="00440285" w:rsidP="00561F1C">
      <w:pPr>
        <w:jc w:val="center"/>
        <w:rPr>
          <w:b/>
          <w:sz w:val="20"/>
          <w:szCs w:val="20"/>
        </w:rPr>
      </w:pPr>
    </w:p>
    <w:p w:rsidR="00440285" w:rsidRPr="0095353B" w:rsidRDefault="00440285" w:rsidP="00561F1C">
      <w:pPr>
        <w:jc w:val="center"/>
        <w:rPr>
          <w:b/>
          <w:sz w:val="20"/>
          <w:szCs w:val="20"/>
        </w:rPr>
      </w:pPr>
    </w:p>
    <w:p w:rsidR="00440285" w:rsidRPr="0095353B" w:rsidRDefault="00440285" w:rsidP="00561F1C">
      <w:pPr>
        <w:jc w:val="center"/>
        <w:rPr>
          <w:b/>
          <w:sz w:val="20"/>
          <w:szCs w:val="20"/>
        </w:rPr>
      </w:pPr>
    </w:p>
    <w:p w:rsidR="00440285" w:rsidRPr="0095353B" w:rsidRDefault="00440285" w:rsidP="00561F1C">
      <w:pPr>
        <w:jc w:val="center"/>
        <w:rPr>
          <w:b/>
          <w:sz w:val="20"/>
          <w:szCs w:val="20"/>
        </w:rPr>
      </w:pPr>
    </w:p>
    <w:p w:rsidR="00440285" w:rsidRPr="0095353B" w:rsidRDefault="00440285" w:rsidP="00561F1C">
      <w:pPr>
        <w:jc w:val="center"/>
        <w:rPr>
          <w:b/>
          <w:sz w:val="20"/>
          <w:szCs w:val="20"/>
        </w:rPr>
      </w:pPr>
    </w:p>
    <w:p w:rsidR="00440285" w:rsidRPr="0095353B" w:rsidRDefault="00440285" w:rsidP="00561F1C">
      <w:pPr>
        <w:jc w:val="center"/>
        <w:rPr>
          <w:b/>
          <w:sz w:val="20"/>
          <w:szCs w:val="20"/>
        </w:rPr>
      </w:pPr>
    </w:p>
    <w:p w:rsidR="00561F1C" w:rsidRPr="0095353B" w:rsidRDefault="00561F1C" w:rsidP="00561F1C">
      <w:pPr>
        <w:jc w:val="both"/>
        <w:textAlignment w:val="baseline"/>
        <w:rPr>
          <w:b/>
          <w:kern w:val="24"/>
          <w:sz w:val="20"/>
          <w:szCs w:val="20"/>
        </w:rPr>
      </w:pPr>
    </w:p>
    <w:p w:rsidR="00561F1C" w:rsidRPr="0095353B" w:rsidRDefault="00561F1C" w:rsidP="00561F1C">
      <w:pPr>
        <w:jc w:val="both"/>
        <w:textAlignment w:val="baseline"/>
        <w:rPr>
          <w:b/>
          <w:bCs/>
          <w:kern w:val="24"/>
          <w:sz w:val="20"/>
          <w:szCs w:val="20"/>
        </w:rPr>
      </w:pPr>
    </w:p>
    <w:p w:rsidR="00561F1C" w:rsidRPr="0095353B" w:rsidRDefault="00561F1C" w:rsidP="00561F1C">
      <w:pPr>
        <w:jc w:val="both"/>
        <w:textAlignment w:val="baseline"/>
        <w:rPr>
          <w:b/>
          <w:bCs/>
          <w:kern w:val="24"/>
          <w:sz w:val="20"/>
          <w:szCs w:val="20"/>
        </w:rPr>
      </w:pPr>
    </w:p>
    <w:p w:rsidR="00561F1C" w:rsidRPr="0095353B" w:rsidRDefault="00561F1C" w:rsidP="00561F1C">
      <w:pPr>
        <w:pStyle w:val="a7"/>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b/>
          <w:sz w:val="20"/>
          <w:szCs w:val="20"/>
        </w:rPr>
      </w:pPr>
    </w:p>
    <w:p w:rsidR="00561F1C" w:rsidRPr="0095353B" w:rsidRDefault="00561F1C" w:rsidP="00561F1C">
      <w:pPr>
        <w:pStyle w:val="a7"/>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b/>
          <w:sz w:val="20"/>
          <w:szCs w:val="20"/>
        </w:rPr>
        <w:sectPr w:rsidR="00561F1C" w:rsidRPr="0095353B" w:rsidSect="00EE1F9E">
          <w:pgSz w:w="16838" w:h="11906" w:orient="landscape"/>
          <w:pgMar w:top="1134" w:right="539" w:bottom="851" w:left="539" w:header="709" w:footer="709" w:gutter="0"/>
          <w:cols w:space="708"/>
          <w:docGrid w:linePitch="360"/>
        </w:sectPr>
      </w:pPr>
    </w:p>
    <w:p w:rsidR="00561F1C" w:rsidRPr="0095353B" w:rsidRDefault="00561F1C" w:rsidP="00561F1C">
      <w:pPr>
        <w:pStyle w:val="a7"/>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b/>
          <w:sz w:val="20"/>
          <w:szCs w:val="20"/>
        </w:rPr>
      </w:pPr>
    </w:p>
    <w:p w:rsidR="00561F1C" w:rsidRPr="0095353B" w:rsidRDefault="00561F1C" w:rsidP="00561F1C">
      <w:pPr>
        <w:pStyle w:val="a7"/>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b/>
          <w:sz w:val="20"/>
          <w:szCs w:val="20"/>
        </w:rPr>
      </w:pPr>
    </w:p>
    <w:p w:rsidR="00FD7A3E" w:rsidRPr="0095353B" w:rsidRDefault="00FD7A3E" w:rsidP="00A01F74">
      <w:pPr>
        <w:pStyle w:val="a6"/>
        <w:numPr>
          <w:ilvl w:val="0"/>
          <w:numId w:val="47"/>
        </w:numPr>
        <w:jc w:val="both"/>
        <w:rPr>
          <w:color w:val="000000"/>
          <w:sz w:val="20"/>
          <w:szCs w:val="20"/>
        </w:rPr>
      </w:pPr>
      <w:r w:rsidRPr="0095353B">
        <w:rPr>
          <w:color w:val="000000"/>
          <w:sz w:val="20"/>
          <w:szCs w:val="20"/>
        </w:rPr>
        <w:t>Программа  разработана в соответствии с нормативными правовыми документами:</w:t>
      </w:r>
    </w:p>
    <w:p w:rsidR="00FD7A3E" w:rsidRPr="0095353B" w:rsidRDefault="00FD7A3E" w:rsidP="00FD7A3E">
      <w:pPr>
        <w:pStyle w:val="a6"/>
        <w:tabs>
          <w:tab w:val="left" w:pos="0"/>
        </w:tabs>
        <w:ind w:left="1080"/>
        <w:jc w:val="both"/>
        <w:rPr>
          <w:b/>
          <w:i/>
          <w:sz w:val="20"/>
          <w:szCs w:val="20"/>
        </w:rPr>
      </w:pPr>
    </w:p>
    <w:p w:rsidR="00561F1C" w:rsidRPr="0095353B" w:rsidRDefault="00FD7A3E" w:rsidP="00FD7A3E">
      <w:pPr>
        <w:pStyle w:val="a6"/>
        <w:tabs>
          <w:tab w:val="left" w:pos="0"/>
        </w:tabs>
        <w:ind w:left="1080"/>
        <w:jc w:val="both"/>
        <w:rPr>
          <w:color w:val="000000"/>
          <w:sz w:val="20"/>
          <w:szCs w:val="20"/>
        </w:rPr>
      </w:pPr>
      <w:r w:rsidRPr="0095353B">
        <w:rPr>
          <w:b/>
          <w:i/>
          <w:sz w:val="20"/>
          <w:szCs w:val="20"/>
        </w:rPr>
        <w:t>На Федеральном уровне</w:t>
      </w:r>
    </w:p>
    <w:p w:rsidR="00561F1C" w:rsidRPr="0095353B" w:rsidRDefault="00561F1C" w:rsidP="00A01F74">
      <w:pPr>
        <w:pStyle w:val="a7"/>
        <w:numPr>
          <w:ilvl w:val="0"/>
          <w:numId w:val="57"/>
        </w:numPr>
        <w:tabs>
          <w:tab w:val="left" w:pos="54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sz w:val="20"/>
          <w:szCs w:val="20"/>
        </w:rPr>
      </w:pPr>
      <w:r w:rsidRPr="0095353B">
        <w:rPr>
          <w:sz w:val="20"/>
          <w:szCs w:val="20"/>
        </w:rPr>
        <w:t xml:space="preserve">«Введение ФГОС дошкольного образования» О.А. </w:t>
      </w:r>
      <w:proofErr w:type="spellStart"/>
      <w:r w:rsidRPr="0095353B">
        <w:rPr>
          <w:sz w:val="20"/>
          <w:szCs w:val="20"/>
        </w:rPr>
        <w:t>Скоролупова</w:t>
      </w:r>
      <w:proofErr w:type="spellEnd"/>
      <w:r w:rsidRPr="0095353B">
        <w:rPr>
          <w:sz w:val="20"/>
          <w:szCs w:val="20"/>
        </w:rPr>
        <w:t>; Москва, 2014</w:t>
      </w:r>
    </w:p>
    <w:p w:rsidR="00561F1C" w:rsidRPr="0095353B" w:rsidRDefault="00561F1C" w:rsidP="00A01F74">
      <w:pPr>
        <w:pStyle w:val="54"/>
        <w:numPr>
          <w:ilvl w:val="0"/>
          <w:numId w:val="57"/>
        </w:numPr>
        <w:shd w:val="clear" w:color="auto" w:fill="auto"/>
        <w:tabs>
          <w:tab w:val="left" w:pos="540"/>
        </w:tabs>
        <w:spacing w:after="0" w:line="307" w:lineRule="exact"/>
        <w:ind w:right="20"/>
        <w:jc w:val="both"/>
        <w:rPr>
          <w:sz w:val="20"/>
          <w:szCs w:val="20"/>
        </w:rPr>
      </w:pPr>
      <w:r w:rsidRPr="0095353B">
        <w:rPr>
          <w:sz w:val="20"/>
          <w:szCs w:val="20"/>
        </w:rPr>
        <w:t>Федеральный закон от 29.12.2012 № 273-ФЗ «Об образовании в Российской Федерации»;</w:t>
      </w:r>
    </w:p>
    <w:p w:rsidR="00561F1C" w:rsidRPr="0095353B" w:rsidRDefault="00561F1C" w:rsidP="00A01F74">
      <w:pPr>
        <w:pStyle w:val="54"/>
        <w:numPr>
          <w:ilvl w:val="0"/>
          <w:numId w:val="57"/>
        </w:numPr>
        <w:shd w:val="clear" w:color="auto" w:fill="auto"/>
        <w:tabs>
          <w:tab w:val="left" w:pos="540"/>
        </w:tabs>
        <w:spacing w:after="0" w:line="307" w:lineRule="exact"/>
        <w:ind w:right="20"/>
        <w:jc w:val="both"/>
        <w:rPr>
          <w:sz w:val="20"/>
          <w:szCs w:val="20"/>
        </w:rPr>
      </w:pPr>
      <w:r w:rsidRPr="0095353B">
        <w:rPr>
          <w:sz w:val="20"/>
          <w:szCs w:val="20"/>
        </w:rPr>
        <w:t xml:space="preserve">Приказ </w:t>
      </w:r>
      <w:proofErr w:type="spellStart"/>
      <w:r w:rsidRPr="0095353B">
        <w:rPr>
          <w:sz w:val="20"/>
          <w:szCs w:val="20"/>
        </w:rPr>
        <w:t>Минобрнауки</w:t>
      </w:r>
      <w:proofErr w:type="spellEnd"/>
      <w:r w:rsidRPr="0095353B">
        <w:rPr>
          <w:sz w:val="20"/>
          <w:szCs w:val="20"/>
        </w:rPr>
        <w:t xml:space="preserve"> России от 17.10.2013 № 1155 «Об утверждении феде</w:t>
      </w:r>
      <w:r w:rsidRPr="0095353B">
        <w:rPr>
          <w:sz w:val="20"/>
          <w:szCs w:val="20"/>
        </w:rPr>
        <w:softHyphen/>
        <w:t>рального государственного образовательного стандарта дошкольного образования»;</w:t>
      </w:r>
    </w:p>
    <w:p w:rsidR="00CC4317" w:rsidRPr="0095353B" w:rsidRDefault="00CC4317" w:rsidP="00A01F74">
      <w:pPr>
        <w:pStyle w:val="a6"/>
        <w:numPr>
          <w:ilvl w:val="0"/>
          <w:numId w:val="57"/>
        </w:numPr>
        <w:jc w:val="both"/>
        <w:rPr>
          <w:sz w:val="20"/>
          <w:szCs w:val="20"/>
        </w:rPr>
      </w:pPr>
      <w:r w:rsidRPr="0095353B">
        <w:rPr>
          <w:sz w:val="20"/>
          <w:szCs w:val="20"/>
        </w:rPr>
        <w:t>Приказ от 30 августа 2013 года N 1014</w:t>
      </w:r>
      <w:proofErr w:type="gramStart"/>
      <w:r w:rsidRPr="0095353B">
        <w:rPr>
          <w:sz w:val="20"/>
          <w:szCs w:val="20"/>
        </w:rPr>
        <w:t xml:space="preserve"> О</w:t>
      </w:r>
      <w:proofErr w:type="gramEnd"/>
      <w:r w:rsidRPr="0095353B">
        <w:rPr>
          <w:sz w:val="20"/>
          <w:szCs w:val="20"/>
        </w:rPr>
        <w:t>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p>
    <w:p w:rsidR="00FD7A3E" w:rsidRPr="0095353B" w:rsidRDefault="00FD7A3E" w:rsidP="00A01F74">
      <w:pPr>
        <w:pStyle w:val="a6"/>
        <w:numPr>
          <w:ilvl w:val="0"/>
          <w:numId w:val="57"/>
        </w:numPr>
        <w:jc w:val="both"/>
        <w:rPr>
          <w:sz w:val="20"/>
          <w:szCs w:val="20"/>
        </w:rPr>
      </w:pPr>
      <w:r w:rsidRPr="0095353B">
        <w:rPr>
          <w:sz w:val="20"/>
          <w:szCs w:val="20"/>
        </w:rPr>
        <w:t>Приказ Минтруда России №544н от 18 октября 2013 г. Об утверждении профессионального стандарта «Педагог (педагогическая деятельность в сфере дошкольного, начального общего, основного общего, среднего общего образования) (воспитатель, учитель)». Зарегистрировано в Минюсте 6 декабря 2013, № 30550;</w:t>
      </w:r>
    </w:p>
    <w:p w:rsidR="00CC4317" w:rsidRPr="0095353B" w:rsidRDefault="00FD7A3E" w:rsidP="00A01F74">
      <w:pPr>
        <w:pStyle w:val="a6"/>
        <w:numPr>
          <w:ilvl w:val="0"/>
          <w:numId w:val="57"/>
        </w:numPr>
        <w:jc w:val="both"/>
        <w:rPr>
          <w:sz w:val="20"/>
          <w:szCs w:val="20"/>
        </w:rPr>
      </w:pPr>
      <w:proofErr w:type="gramStart"/>
      <w:r w:rsidRPr="0095353B">
        <w:rPr>
          <w:sz w:val="20"/>
          <w:szCs w:val="20"/>
        </w:rPr>
        <w:t xml:space="preserve">- Письмо </w:t>
      </w:r>
      <w:proofErr w:type="spellStart"/>
      <w:r w:rsidRPr="0095353B">
        <w:rPr>
          <w:sz w:val="20"/>
          <w:szCs w:val="20"/>
        </w:rPr>
        <w:t>Рособрнадзора</w:t>
      </w:r>
      <w:proofErr w:type="spellEnd"/>
      <w:r w:rsidRPr="0095353B">
        <w:rPr>
          <w:sz w:val="20"/>
          <w:szCs w:val="20"/>
        </w:rPr>
        <w:t xml:space="preserve"> от 10.09.2013 N 01-50-377/11-555 «О соблюдении прав граждан при предоставлении платных дополнительных образовательных услуг в общеобразовательных организациях, расположенных на территории субъектов Российской Федерации и о нарушениях законодательства Российской Федерации об образовании в части обеспечения государственных прав граждан на получение общедоступного и бесплатного начального общего, основного общего и среднего (полного) общего образования».</w:t>
      </w:r>
      <w:proofErr w:type="gramEnd"/>
    </w:p>
    <w:p w:rsidR="00561F1C" w:rsidRPr="0095353B" w:rsidRDefault="00561F1C" w:rsidP="00A01F74">
      <w:pPr>
        <w:pStyle w:val="54"/>
        <w:numPr>
          <w:ilvl w:val="0"/>
          <w:numId w:val="57"/>
        </w:numPr>
        <w:shd w:val="clear" w:color="auto" w:fill="auto"/>
        <w:tabs>
          <w:tab w:val="left" w:pos="540"/>
        </w:tabs>
        <w:spacing w:after="0" w:line="307" w:lineRule="exact"/>
        <w:ind w:right="20"/>
        <w:jc w:val="both"/>
        <w:rPr>
          <w:sz w:val="20"/>
          <w:szCs w:val="20"/>
        </w:rPr>
      </w:pPr>
      <w:r w:rsidRPr="0095353B">
        <w:rPr>
          <w:sz w:val="20"/>
          <w:szCs w:val="20"/>
        </w:rPr>
        <w:t xml:space="preserve">Письмо </w:t>
      </w:r>
      <w:proofErr w:type="spellStart"/>
      <w:r w:rsidRPr="0095353B">
        <w:rPr>
          <w:sz w:val="20"/>
          <w:szCs w:val="20"/>
        </w:rPr>
        <w:t>Минобрнауки</w:t>
      </w:r>
      <w:proofErr w:type="spellEnd"/>
      <w:r w:rsidRPr="0095353B">
        <w:rPr>
          <w:sz w:val="20"/>
          <w:szCs w:val="20"/>
        </w:rPr>
        <w:t xml:space="preserve"> России 28.02.2014 № 08-249 «Комментарии к ФГОС дошкольного образования»;</w:t>
      </w:r>
    </w:p>
    <w:p w:rsidR="00561F1C" w:rsidRPr="0095353B" w:rsidRDefault="00561F1C" w:rsidP="00A01F74">
      <w:pPr>
        <w:pStyle w:val="54"/>
        <w:numPr>
          <w:ilvl w:val="0"/>
          <w:numId w:val="57"/>
        </w:numPr>
        <w:shd w:val="clear" w:color="auto" w:fill="auto"/>
        <w:tabs>
          <w:tab w:val="left" w:pos="540"/>
        </w:tabs>
        <w:spacing w:after="0" w:line="307" w:lineRule="exact"/>
        <w:ind w:right="20"/>
        <w:jc w:val="both"/>
        <w:rPr>
          <w:sz w:val="20"/>
          <w:szCs w:val="20"/>
        </w:rPr>
      </w:pPr>
      <w:r w:rsidRPr="0095353B">
        <w:rPr>
          <w:sz w:val="20"/>
          <w:szCs w:val="20"/>
        </w:rPr>
        <w:t>Концепция содержания непрерывного образования (дошкольное и начальное звено), утвержденная Федеральным координационным советом по общему образо</w:t>
      </w:r>
      <w:r w:rsidRPr="0095353B">
        <w:rPr>
          <w:sz w:val="20"/>
          <w:szCs w:val="20"/>
        </w:rPr>
        <w:softHyphen/>
        <w:t>ванию Министерства образования РФ от 17 июня 2003 года</w:t>
      </w:r>
    </w:p>
    <w:p w:rsidR="00561F1C" w:rsidRPr="0095353B" w:rsidRDefault="00561F1C" w:rsidP="00A01F74">
      <w:pPr>
        <w:pStyle w:val="54"/>
        <w:numPr>
          <w:ilvl w:val="0"/>
          <w:numId w:val="57"/>
        </w:numPr>
        <w:shd w:val="clear" w:color="auto" w:fill="auto"/>
        <w:tabs>
          <w:tab w:val="left" w:pos="540"/>
        </w:tabs>
        <w:spacing w:after="0" w:line="307" w:lineRule="exact"/>
        <w:ind w:right="20"/>
        <w:jc w:val="both"/>
        <w:rPr>
          <w:sz w:val="20"/>
          <w:szCs w:val="20"/>
        </w:rPr>
      </w:pPr>
      <w:r w:rsidRPr="0095353B">
        <w:rPr>
          <w:sz w:val="20"/>
          <w:szCs w:val="20"/>
        </w:rPr>
        <w:t>Постановление Главного</w:t>
      </w:r>
      <w:r w:rsidRPr="0095353B">
        <w:rPr>
          <w:sz w:val="20"/>
          <w:szCs w:val="20"/>
        </w:rPr>
        <w:tab/>
        <w:t>государственного</w:t>
      </w:r>
      <w:r w:rsidRPr="0095353B">
        <w:rPr>
          <w:sz w:val="20"/>
          <w:szCs w:val="20"/>
        </w:rPr>
        <w:tab/>
        <w:t>санитарного</w:t>
      </w:r>
      <w:r w:rsidRPr="0095353B">
        <w:rPr>
          <w:sz w:val="20"/>
          <w:szCs w:val="20"/>
        </w:rPr>
        <w:tab/>
        <w:t>врача</w:t>
      </w:r>
      <w:r w:rsidRPr="0095353B">
        <w:rPr>
          <w:sz w:val="20"/>
          <w:szCs w:val="20"/>
        </w:rPr>
        <w:tab/>
        <w:t>РФ</w:t>
      </w:r>
      <w:r w:rsidRPr="0095353B">
        <w:rPr>
          <w:sz w:val="20"/>
          <w:szCs w:val="20"/>
        </w:rPr>
        <w:tab/>
      </w:r>
      <w:proofErr w:type="gramStart"/>
      <w:r w:rsidRPr="0095353B">
        <w:rPr>
          <w:sz w:val="20"/>
          <w:szCs w:val="20"/>
        </w:rPr>
        <w:t>от</w:t>
      </w:r>
      <w:proofErr w:type="gramEnd"/>
    </w:p>
    <w:p w:rsidR="00561F1C" w:rsidRPr="0095353B" w:rsidRDefault="00561F1C" w:rsidP="00A01F74">
      <w:pPr>
        <w:pStyle w:val="54"/>
        <w:numPr>
          <w:ilvl w:val="0"/>
          <w:numId w:val="57"/>
        </w:numPr>
        <w:shd w:val="clear" w:color="auto" w:fill="auto"/>
        <w:tabs>
          <w:tab w:val="left" w:pos="540"/>
          <w:tab w:val="left" w:pos="1282"/>
        </w:tabs>
        <w:spacing w:after="0" w:line="307" w:lineRule="exact"/>
        <w:ind w:right="20"/>
        <w:jc w:val="both"/>
        <w:rPr>
          <w:sz w:val="20"/>
          <w:szCs w:val="20"/>
        </w:rPr>
      </w:pPr>
      <w:r w:rsidRPr="0095353B">
        <w:rPr>
          <w:sz w:val="20"/>
          <w:szCs w:val="20"/>
        </w:rPr>
        <w:t xml:space="preserve">№ 26 «Об утверждении </w:t>
      </w:r>
      <w:proofErr w:type="spellStart"/>
      <w:r w:rsidRPr="0095353B">
        <w:rPr>
          <w:sz w:val="20"/>
          <w:szCs w:val="20"/>
        </w:rPr>
        <w:t>СанПиН</w:t>
      </w:r>
      <w:proofErr w:type="spellEnd"/>
      <w:r w:rsidRPr="0095353B">
        <w:rPr>
          <w:sz w:val="20"/>
          <w:szCs w:val="20"/>
        </w:rPr>
        <w:t xml:space="preserve"> 2.4.1.3049-13 «Санитарно-эпиде</w:t>
      </w:r>
      <w:r w:rsidRPr="0095353B">
        <w:rPr>
          <w:sz w:val="20"/>
          <w:szCs w:val="20"/>
        </w:rPr>
        <w:softHyphen/>
        <w:t>миологические требования к устройству, содержанию и организации режима работы дошкольных образовательных организаций»;</w:t>
      </w:r>
    </w:p>
    <w:p w:rsidR="00561F1C" w:rsidRPr="0095353B" w:rsidRDefault="00561F1C" w:rsidP="00A01F74">
      <w:pPr>
        <w:pStyle w:val="54"/>
        <w:numPr>
          <w:ilvl w:val="0"/>
          <w:numId w:val="57"/>
        </w:numPr>
        <w:shd w:val="clear" w:color="auto" w:fill="auto"/>
        <w:tabs>
          <w:tab w:val="left" w:pos="540"/>
        </w:tabs>
        <w:spacing w:after="0" w:line="302" w:lineRule="exact"/>
        <w:ind w:right="20"/>
        <w:jc w:val="both"/>
        <w:rPr>
          <w:sz w:val="20"/>
          <w:szCs w:val="20"/>
        </w:rPr>
      </w:pPr>
      <w:proofErr w:type="gramStart"/>
      <w:r w:rsidRPr="0095353B">
        <w:rPr>
          <w:sz w:val="20"/>
          <w:szCs w:val="20"/>
        </w:rPr>
        <w:t>Письмо Минобразования России от 17 мая 1995 года № 61/19-12 «О психолого-педагогических требованиях к играм и игрушкам в современных условиях» (вме</w:t>
      </w:r>
      <w:r w:rsidRPr="0095353B">
        <w:rPr>
          <w:sz w:val="20"/>
          <w:szCs w:val="20"/>
        </w:rPr>
        <w:softHyphen/>
        <w:t>сте с «Порядком проведения психолого-педагогической экспертизы детских игр и игрушек», «Методическими указаниями к психолого-педагогической экспертизе игр и игрушек», «Методическими указаниями для работников дошкольных образова</w:t>
      </w:r>
      <w:r w:rsidRPr="0095353B">
        <w:rPr>
          <w:sz w:val="20"/>
          <w:szCs w:val="20"/>
        </w:rPr>
        <w:softHyphen/>
        <w:t>тельных учреждении "О психолого-педагогической ценности игр и игрушек"»);</w:t>
      </w:r>
      <w:proofErr w:type="gramEnd"/>
    </w:p>
    <w:p w:rsidR="00561F1C" w:rsidRPr="0095353B" w:rsidRDefault="00561F1C" w:rsidP="00A01F74">
      <w:pPr>
        <w:pStyle w:val="54"/>
        <w:numPr>
          <w:ilvl w:val="0"/>
          <w:numId w:val="57"/>
        </w:numPr>
        <w:shd w:val="clear" w:color="auto" w:fill="auto"/>
        <w:tabs>
          <w:tab w:val="left" w:pos="540"/>
        </w:tabs>
        <w:spacing w:after="0" w:line="302" w:lineRule="exact"/>
        <w:ind w:right="20"/>
        <w:jc w:val="both"/>
        <w:rPr>
          <w:sz w:val="20"/>
          <w:szCs w:val="20"/>
        </w:rPr>
      </w:pPr>
      <w:r w:rsidRPr="0095353B">
        <w:rPr>
          <w:sz w:val="20"/>
          <w:szCs w:val="20"/>
        </w:rPr>
        <w:t xml:space="preserve"> Региональная программа дошкольного образования </w:t>
      </w:r>
      <w:proofErr w:type="spellStart"/>
      <w:r w:rsidRPr="0095353B">
        <w:rPr>
          <w:sz w:val="20"/>
          <w:szCs w:val="20"/>
        </w:rPr>
        <w:t>Р.К.Шаехова</w:t>
      </w:r>
      <w:proofErr w:type="spellEnd"/>
      <w:r w:rsidRPr="0095353B">
        <w:rPr>
          <w:sz w:val="20"/>
          <w:szCs w:val="20"/>
        </w:rPr>
        <w:t>, Казань,  2012 год.</w:t>
      </w:r>
    </w:p>
    <w:p w:rsidR="00561F1C" w:rsidRPr="0095353B" w:rsidRDefault="00561F1C" w:rsidP="00A01F74">
      <w:pPr>
        <w:pStyle w:val="54"/>
        <w:numPr>
          <w:ilvl w:val="0"/>
          <w:numId w:val="57"/>
        </w:numPr>
        <w:shd w:val="clear" w:color="auto" w:fill="auto"/>
        <w:tabs>
          <w:tab w:val="left" w:pos="540"/>
        </w:tabs>
        <w:spacing w:after="0" w:line="302" w:lineRule="exact"/>
        <w:ind w:right="20"/>
        <w:jc w:val="both"/>
        <w:rPr>
          <w:sz w:val="20"/>
          <w:szCs w:val="20"/>
        </w:rPr>
      </w:pPr>
      <w:r w:rsidRPr="0095353B">
        <w:rPr>
          <w:sz w:val="20"/>
          <w:szCs w:val="20"/>
        </w:rPr>
        <w:t xml:space="preserve">Программа </w:t>
      </w:r>
      <w:proofErr w:type="spellStart"/>
      <w:r w:rsidRPr="0095353B">
        <w:rPr>
          <w:sz w:val="20"/>
          <w:szCs w:val="20"/>
        </w:rPr>
        <w:t>предшкольного</w:t>
      </w:r>
      <w:proofErr w:type="spellEnd"/>
      <w:r w:rsidRPr="0095353B">
        <w:rPr>
          <w:sz w:val="20"/>
          <w:szCs w:val="20"/>
        </w:rPr>
        <w:t xml:space="preserve"> образования. </w:t>
      </w:r>
      <w:proofErr w:type="spellStart"/>
      <w:r w:rsidRPr="0095353B">
        <w:rPr>
          <w:sz w:val="20"/>
          <w:szCs w:val="20"/>
        </w:rPr>
        <w:t>Шаехова</w:t>
      </w:r>
      <w:proofErr w:type="spellEnd"/>
      <w:r w:rsidRPr="0095353B">
        <w:rPr>
          <w:sz w:val="20"/>
          <w:szCs w:val="20"/>
        </w:rPr>
        <w:t xml:space="preserve"> Р.К., 2006 год</w:t>
      </w:r>
    </w:p>
    <w:p w:rsidR="00CC4317" w:rsidRPr="0095353B" w:rsidRDefault="00561F1C" w:rsidP="00A01F74">
      <w:pPr>
        <w:numPr>
          <w:ilvl w:val="0"/>
          <w:numId w:val="57"/>
        </w:numPr>
        <w:tabs>
          <w:tab w:val="left" w:pos="540"/>
          <w:tab w:val="left" w:pos="660"/>
        </w:tabs>
        <w:suppressAutoHyphens/>
        <w:jc w:val="both"/>
        <w:rPr>
          <w:color w:val="000000"/>
          <w:sz w:val="20"/>
          <w:szCs w:val="20"/>
        </w:rPr>
      </w:pPr>
      <w:r w:rsidRPr="0095353B">
        <w:rPr>
          <w:color w:val="000000"/>
          <w:sz w:val="20"/>
          <w:szCs w:val="20"/>
        </w:rPr>
        <w:t xml:space="preserve">Примерная основная общеобразовательная программа дошкольного образования «От рождения до школы» под редакцией Н.Е </w:t>
      </w:r>
      <w:proofErr w:type="spellStart"/>
      <w:r w:rsidRPr="0095353B">
        <w:rPr>
          <w:color w:val="000000"/>
          <w:sz w:val="20"/>
          <w:szCs w:val="20"/>
        </w:rPr>
        <w:t>Вераксы</w:t>
      </w:r>
      <w:proofErr w:type="spellEnd"/>
      <w:r w:rsidRPr="0095353B">
        <w:rPr>
          <w:color w:val="000000"/>
          <w:sz w:val="20"/>
          <w:szCs w:val="20"/>
        </w:rPr>
        <w:t>, М.А.Васильевой,  Т.С.Комаровой. М., Мозаика-Синтез, 2010г.</w:t>
      </w:r>
    </w:p>
    <w:p w:rsidR="00FD7A3E" w:rsidRPr="0095353B" w:rsidRDefault="00FD7A3E" w:rsidP="00FD7A3E">
      <w:pPr>
        <w:tabs>
          <w:tab w:val="left" w:pos="540"/>
          <w:tab w:val="left" w:pos="660"/>
        </w:tabs>
        <w:suppressAutoHyphens/>
        <w:ind w:left="720"/>
        <w:jc w:val="both"/>
        <w:rPr>
          <w:color w:val="000000"/>
          <w:sz w:val="20"/>
          <w:szCs w:val="20"/>
        </w:rPr>
      </w:pPr>
    </w:p>
    <w:p w:rsidR="00CC4317" w:rsidRPr="0095353B" w:rsidRDefault="00CC4317" w:rsidP="00FD7A3E">
      <w:pPr>
        <w:tabs>
          <w:tab w:val="left" w:pos="540"/>
          <w:tab w:val="left" w:pos="660"/>
        </w:tabs>
        <w:suppressAutoHyphens/>
        <w:ind w:left="720"/>
        <w:jc w:val="both"/>
        <w:rPr>
          <w:color w:val="000000"/>
          <w:sz w:val="20"/>
          <w:szCs w:val="20"/>
        </w:rPr>
      </w:pPr>
      <w:r w:rsidRPr="0095353B">
        <w:rPr>
          <w:b/>
          <w:i/>
          <w:sz w:val="20"/>
          <w:szCs w:val="20"/>
        </w:rPr>
        <w:t xml:space="preserve">На Республиканском  уровне: </w:t>
      </w:r>
    </w:p>
    <w:p w:rsidR="00CC4317" w:rsidRPr="0095353B" w:rsidRDefault="00CC4317" w:rsidP="00A01F74">
      <w:pPr>
        <w:pStyle w:val="a6"/>
        <w:numPr>
          <w:ilvl w:val="0"/>
          <w:numId w:val="57"/>
        </w:numPr>
        <w:autoSpaceDE w:val="0"/>
        <w:autoSpaceDN w:val="0"/>
        <w:adjustRightInd w:val="0"/>
        <w:jc w:val="both"/>
        <w:rPr>
          <w:sz w:val="20"/>
          <w:szCs w:val="20"/>
        </w:rPr>
      </w:pPr>
      <w:r w:rsidRPr="0095353B">
        <w:rPr>
          <w:sz w:val="20"/>
          <w:szCs w:val="20"/>
        </w:rPr>
        <w:t>. Закон РТ от 08.07.1992  № 1560-</w:t>
      </w:r>
      <w:r w:rsidRPr="0095353B">
        <w:rPr>
          <w:sz w:val="20"/>
          <w:szCs w:val="20"/>
          <w:lang w:val="en-US"/>
        </w:rPr>
        <w:t>XII</w:t>
      </w:r>
      <w:r w:rsidRPr="0095353B">
        <w:rPr>
          <w:sz w:val="20"/>
          <w:szCs w:val="20"/>
        </w:rPr>
        <w:t xml:space="preserve">  «О государственных языках РТ и других языках в РТ» (в редакции законов РТ от 28.07.2004 № 44-ЗРТ, от 03.12.2009 № 54-ЗРТ, от 03.03.2012 № 16-ЗРТ, от 12.06.2014 № 53-ЗРТ).</w:t>
      </w:r>
    </w:p>
    <w:p w:rsidR="00CC4317" w:rsidRPr="0095353B" w:rsidRDefault="00CC4317" w:rsidP="00A01F74">
      <w:pPr>
        <w:pStyle w:val="a6"/>
        <w:numPr>
          <w:ilvl w:val="0"/>
          <w:numId w:val="57"/>
        </w:numPr>
        <w:autoSpaceDE w:val="0"/>
        <w:autoSpaceDN w:val="0"/>
        <w:adjustRightInd w:val="0"/>
        <w:jc w:val="both"/>
        <w:rPr>
          <w:sz w:val="20"/>
          <w:szCs w:val="20"/>
        </w:rPr>
      </w:pPr>
      <w:r w:rsidRPr="0095353B">
        <w:rPr>
          <w:sz w:val="20"/>
          <w:szCs w:val="20"/>
        </w:rPr>
        <w:t>Постановление Кабинета министров РТ от 30.12.2010 г. № 1174 «Об утверждении стратегии развития образования в РТ на 2010 – 2015 гг. «</w:t>
      </w:r>
      <w:proofErr w:type="spellStart"/>
      <w:r w:rsidRPr="0095353B">
        <w:rPr>
          <w:sz w:val="20"/>
          <w:szCs w:val="20"/>
        </w:rPr>
        <w:t>Килэчэк</w:t>
      </w:r>
      <w:proofErr w:type="spellEnd"/>
      <w:r w:rsidRPr="0095353B">
        <w:rPr>
          <w:sz w:val="20"/>
          <w:szCs w:val="20"/>
        </w:rPr>
        <w:t>»».</w:t>
      </w:r>
    </w:p>
    <w:p w:rsidR="00CC4317" w:rsidRPr="0095353B" w:rsidRDefault="00CC4317" w:rsidP="00A01F74">
      <w:pPr>
        <w:pStyle w:val="a6"/>
        <w:numPr>
          <w:ilvl w:val="0"/>
          <w:numId w:val="57"/>
        </w:numPr>
        <w:autoSpaceDE w:val="0"/>
        <w:autoSpaceDN w:val="0"/>
        <w:adjustRightInd w:val="0"/>
        <w:jc w:val="both"/>
        <w:rPr>
          <w:sz w:val="20"/>
          <w:szCs w:val="20"/>
        </w:rPr>
      </w:pPr>
      <w:r w:rsidRPr="0095353B">
        <w:rPr>
          <w:sz w:val="20"/>
          <w:szCs w:val="20"/>
        </w:rPr>
        <w:t>Приказ УО ИКМО г</w:t>
      </w:r>
      <w:proofErr w:type="gramStart"/>
      <w:r w:rsidRPr="0095353B">
        <w:rPr>
          <w:sz w:val="20"/>
          <w:szCs w:val="20"/>
        </w:rPr>
        <w:t>.К</w:t>
      </w:r>
      <w:proofErr w:type="gramEnd"/>
      <w:r w:rsidRPr="0095353B">
        <w:rPr>
          <w:sz w:val="20"/>
          <w:szCs w:val="20"/>
        </w:rPr>
        <w:t>азани № 356 от 15.06.2012 г. «О внедрении новых учебных методических комплектов по обучению двум государственным языкам РТ в дошкольных образовательных учреждениях».</w:t>
      </w:r>
    </w:p>
    <w:p w:rsidR="00CC4317" w:rsidRPr="0095353B" w:rsidRDefault="00AA095E" w:rsidP="00FD7A3E">
      <w:pPr>
        <w:pStyle w:val="a6"/>
        <w:autoSpaceDE w:val="0"/>
        <w:autoSpaceDN w:val="0"/>
        <w:adjustRightInd w:val="0"/>
        <w:jc w:val="both"/>
        <w:rPr>
          <w:b/>
          <w:i/>
          <w:sz w:val="20"/>
          <w:szCs w:val="20"/>
        </w:rPr>
      </w:pPr>
      <w:r>
        <w:rPr>
          <w:b/>
          <w:i/>
          <w:sz w:val="20"/>
          <w:szCs w:val="20"/>
        </w:rPr>
        <w:t>На уровне МБ</w:t>
      </w:r>
      <w:r w:rsidR="00CC4317" w:rsidRPr="0095353B">
        <w:rPr>
          <w:b/>
          <w:i/>
          <w:sz w:val="20"/>
          <w:szCs w:val="20"/>
        </w:rPr>
        <w:t>ОУ:</w:t>
      </w:r>
    </w:p>
    <w:p w:rsidR="00CC4317" w:rsidRPr="0095353B" w:rsidRDefault="00CC4317" w:rsidP="00FD7A3E">
      <w:pPr>
        <w:pStyle w:val="a6"/>
        <w:tabs>
          <w:tab w:val="left" w:pos="540"/>
          <w:tab w:val="left" w:pos="660"/>
        </w:tabs>
        <w:suppressAutoHyphens/>
        <w:rPr>
          <w:color w:val="000000"/>
          <w:sz w:val="20"/>
          <w:szCs w:val="20"/>
        </w:rPr>
      </w:pPr>
    </w:p>
    <w:p w:rsidR="00561F1C" w:rsidRPr="0095353B" w:rsidRDefault="00561F1C" w:rsidP="00A01F74">
      <w:pPr>
        <w:pStyle w:val="a6"/>
        <w:numPr>
          <w:ilvl w:val="0"/>
          <w:numId w:val="56"/>
        </w:numPr>
        <w:tabs>
          <w:tab w:val="left" w:pos="540"/>
          <w:tab w:val="left" w:pos="660"/>
        </w:tabs>
        <w:suppressAutoHyphens/>
        <w:rPr>
          <w:color w:val="000000"/>
          <w:sz w:val="20"/>
          <w:szCs w:val="20"/>
        </w:rPr>
      </w:pPr>
      <w:r w:rsidRPr="0095353B">
        <w:rPr>
          <w:color w:val="000000"/>
          <w:sz w:val="20"/>
          <w:szCs w:val="20"/>
        </w:rPr>
        <w:t>Уста</w:t>
      </w:r>
      <w:r w:rsidR="00AA095E">
        <w:rPr>
          <w:color w:val="000000"/>
          <w:sz w:val="20"/>
          <w:szCs w:val="20"/>
        </w:rPr>
        <w:t>в МБОУ «</w:t>
      </w:r>
      <w:proofErr w:type="spellStart"/>
      <w:r w:rsidR="00AA095E">
        <w:rPr>
          <w:color w:val="000000"/>
          <w:sz w:val="20"/>
          <w:szCs w:val="20"/>
        </w:rPr>
        <w:t>Новозареченская</w:t>
      </w:r>
      <w:proofErr w:type="spellEnd"/>
      <w:r w:rsidR="00EC3271">
        <w:rPr>
          <w:color w:val="000000"/>
          <w:sz w:val="20"/>
          <w:szCs w:val="20"/>
        </w:rPr>
        <w:t xml:space="preserve"> </w:t>
      </w:r>
      <w:r w:rsidR="00AA095E">
        <w:rPr>
          <w:color w:val="000000"/>
          <w:sz w:val="20"/>
          <w:szCs w:val="20"/>
        </w:rPr>
        <w:t xml:space="preserve"> СОШ</w:t>
      </w:r>
      <w:r w:rsidR="00E13DF3" w:rsidRPr="0095353B">
        <w:rPr>
          <w:color w:val="000000"/>
          <w:sz w:val="20"/>
          <w:szCs w:val="20"/>
        </w:rPr>
        <w:t>»</w:t>
      </w:r>
      <w:r w:rsidRPr="0095353B">
        <w:rPr>
          <w:color w:val="000000"/>
          <w:sz w:val="20"/>
          <w:szCs w:val="20"/>
        </w:rPr>
        <w:t>».</w:t>
      </w:r>
    </w:p>
    <w:p w:rsidR="00CC4317" w:rsidRPr="0095353B" w:rsidRDefault="00AA095E" w:rsidP="00A01F74">
      <w:pPr>
        <w:pStyle w:val="a6"/>
        <w:numPr>
          <w:ilvl w:val="0"/>
          <w:numId w:val="56"/>
        </w:numPr>
        <w:jc w:val="both"/>
        <w:rPr>
          <w:sz w:val="20"/>
          <w:szCs w:val="20"/>
        </w:rPr>
      </w:pPr>
      <w:r>
        <w:rPr>
          <w:sz w:val="20"/>
          <w:szCs w:val="20"/>
        </w:rPr>
        <w:t xml:space="preserve">. Программа развития  </w:t>
      </w:r>
      <w:r w:rsidR="00CC4317" w:rsidRPr="0095353B">
        <w:rPr>
          <w:sz w:val="20"/>
          <w:szCs w:val="20"/>
        </w:rPr>
        <w:t>ОУ</w:t>
      </w:r>
    </w:p>
    <w:p w:rsidR="00561F1C" w:rsidRPr="0095353B" w:rsidRDefault="00561F1C" w:rsidP="00561F1C">
      <w:pPr>
        <w:spacing w:line="360" w:lineRule="auto"/>
        <w:ind w:firstLine="709"/>
        <w:jc w:val="both"/>
        <w:rPr>
          <w:b/>
          <w:sz w:val="20"/>
          <w:szCs w:val="20"/>
        </w:rPr>
      </w:pPr>
    </w:p>
    <w:p w:rsidR="00561F1C" w:rsidRPr="0095353B" w:rsidRDefault="00561F1C" w:rsidP="00561F1C">
      <w:pPr>
        <w:spacing w:line="360" w:lineRule="auto"/>
        <w:ind w:firstLine="709"/>
        <w:jc w:val="both"/>
        <w:rPr>
          <w:b/>
          <w:sz w:val="20"/>
          <w:szCs w:val="20"/>
        </w:rPr>
      </w:pPr>
    </w:p>
    <w:p w:rsidR="00561F1C" w:rsidRPr="0095353B" w:rsidRDefault="00561F1C" w:rsidP="00561F1C">
      <w:pPr>
        <w:spacing w:line="360" w:lineRule="auto"/>
        <w:ind w:firstLine="709"/>
        <w:jc w:val="both"/>
        <w:rPr>
          <w:b/>
          <w:sz w:val="20"/>
          <w:szCs w:val="20"/>
        </w:rPr>
      </w:pPr>
    </w:p>
    <w:p w:rsidR="00561F1C" w:rsidRPr="0095353B" w:rsidRDefault="00561F1C" w:rsidP="00561F1C">
      <w:pPr>
        <w:spacing w:line="360" w:lineRule="auto"/>
        <w:ind w:firstLine="709"/>
        <w:jc w:val="both"/>
        <w:rPr>
          <w:b/>
          <w:sz w:val="20"/>
          <w:szCs w:val="20"/>
        </w:rPr>
      </w:pPr>
    </w:p>
    <w:p w:rsidR="00561F1C" w:rsidRPr="0095353B" w:rsidRDefault="00561F1C" w:rsidP="00561F1C">
      <w:pPr>
        <w:pStyle w:val="a7"/>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i/>
          <w:sz w:val="20"/>
          <w:szCs w:val="20"/>
        </w:rPr>
        <w:sectPr w:rsidR="00561F1C" w:rsidRPr="0095353B" w:rsidSect="00EE1F9E">
          <w:pgSz w:w="11906" w:h="16838"/>
          <w:pgMar w:top="539" w:right="1134" w:bottom="540" w:left="851" w:header="709" w:footer="709" w:gutter="0"/>
          <w:cols w:space="708"/>
          <w:docGrid w:linePitch="360"/>
        </w:sectPr>
      </w:pPr>
    </w:p>
    <w:p w:rsidR="00561F1C" w:rsidRPr="0095353B" w:rsidRDefault="00561F1C" w:rsidP="00561F1C">
      <w:pPr>
        <w:pStyle w:val="a6"/>
        <w:spacing w:after="200"/>
        <w:ind w:left="0"/>
        <w:rPr>
          <w:sz w:val="20"/>
          <w:szCs w:val="20"/>
        </w:rPr>
      </w:pPr>
    </w:p>
    <w:p w:rsidR="00F03012" w:rsidRPr="0095353B" w:rsidRDefault="00081DA7" w:rsidP="00081DA7">
      <w:pPr>
        <w:spacing w:after="200" w:line="276" w:lineRule="auto"/>
        <w:rPr>
          <w:sz w:val="20"/>
          <w:szCs w:val="20"/>
        </w:rPr>
      </w:pPr>
      <w:r>
        <w:rPr>
          <w:noProof/>
          <w:sz w:val="20"/>
          <w:szCs w:val="20"/>
        </w:rPr>
        <w:drawing>
          <wp:inline distT="0" distB="0" distL="0" distR="0">
            <wp:extent cx="5940425" cy="8399668"/>
            <wp:effectExtent l="19050" t="0" r="3175" b="0"/>
            <wp:docPr id="1" name="Рисунок 1" descr="C:\Users\Comp\Downloads\Scan30001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omp\Downloads\Scan30001 (1).JPG"/>
                    <pic:cNvPicPr>
                      <a:picLocks noChangeAspect="1" noChangeArrowheads="1"/>
                    </pic:cNvPicPr>
                  </pic:nvPicPr>
                  <pic:blipFill>
                    <a:blip r:embed="rId17"/>
                    <a:srcRect/>
                    <a:stretch>
                      <a:fillRect/>
                    </a:stretch>
                  </pic:blipFill>
                  <pic:spPr bwMode="auto">
                    <a:xfrm>
                      <a:off x="0" y="0"/>
                      <a:ext cx="5940425" cy="8399668"/>
                    </a:xfrm>
                    <a:prstGeom prst="rect">
                      <a:avLst/>
                    </a:prstGeom>
                    <a:noFill/>
                    <a:ln w="9525">
                      <a:noFill/>
                      <a:miter lim="800000"/>
                      <a:headEnd/>
                      <a:tailEnd/>
                    </a:ln>
                  </pic:spPr>
                </pic:pic>
              </a:graphicData>
            </a:graphic>
          </wp:inline>
        </w:drawing>
      </w:r>
    </w:p>
    <w:sectPr w:rsidR="00F03012" w:rsidRPr="0095353B" w:rsidSect="00F03012">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25E21" w:rsidRDefault="00C25E21">
      <w:r>
        <w:separator/>
      </w:r>
    </w:p>
  </w:endnote>
  <w:endnote w:type="continuationSeparator" w:id="1">
    <w:p w:rsidR="00C25E21" w:rsidRDefault="00C25E21">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OpenSymbol">
    <w:altName w:val="Arial Unicode MS"/>
    <w:panose1 w:val="00000000000000000000"/>
    <w:charset w:val="80"/>
    <w:family w:val="auto"/>
    <w:notTrueType/>
    <w:pitch w:val="default"/>
    <w:sig w:usb0="00000001" w:usb1="08070000" w:usb2="00000010" w:usb3="00000000" w:csb0="00020000" w:csb1="00000000"/>
  </w:font>
  <w:font w:name="Wingdings 2">
    <w:panose1 w:val="050201020105070707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Bookman Old Style">
    <w:panose1 w:val="02050604050505020204"/>
    <w:charset w:val="CC"/>
    <w:family w:val="roman"/>
    <w:pitch w:val="variable"/>
    <w:sig w:usb0="00000287" w:usb1="00000000" w:usb2="00000000" w:usb3="00000000" w:csb0="0000009F" w:csb1="00000000"/>
  </w:font>
  <w:font w:name="Century Schoolbook">
    <w:charset w:val="CC"/>
    <w:family w:val="roman"/>
    <w:pitch w:val="variable"/>
    <w:sig w:usb0="00000287" w:usb1="00000000" w:usb2="00000000" w:usb3="00000000" w:csb0="0000009F" w:csb1="00000000"/>
  </w:font>
  <w:font w:name="Microsoft Sans Serif">
    <w:panose1 w:val="020B0604020202020204"/>
    <w:charset w:val="CC"/>
    <w:family w:val="swiss"/>
    <w:pitch w:val="variable"/>
    <w:sig w:usb0="E1002AFF" w:usb1="C0000002" w:usb2="00000008" w:usb3="00000000" w:csb0="000101FF" w:csb1="00000000"/>
  </w:font>
  <w:font w:name="Franklin Gothic Medium">
    <w:panose1 w:val="020B0603020102020204"/>
    <w:charset w:val="CC"/>
    <w:family w:val="swiss"/>
    <w:pitch w:val="variable"/>
    <w:sig w:usb0="00000287" w:usb1="00000000" w:usb2="00000000" w:usb3="00000000" w:csb0="0000009F" w:csb1="00000000"/>
  </w:font>
  <w:font w:name="MS Reference Sans Serif">
    <w:panose1 w:val="020B0604030504040204"/>
    <w:charset w:val="CC"/>
    <w:family w:val="swiss"/>
    <w:pitch w:val="variable"/>
    <w:sig w:usb0="20000287" w:usb1="00000000" w:usb2="00000000" w:usb3="00000000" w:csb0="0000019F" w:csb1="00000000"/>
  </w:font>
  <w:font w:name="NewtonCSanPin">
    <w:altName w:val="Times New Roman"/>
    <w:panose1 w:val="00000000000000000000"/>
    <w:charset w:val="CC"/>
    <w:family w:val="auto"/>
    <w:notTrueType/>
    <w:pitch w:val="variable"/>
    <w:sig w:usb0="00000001" w:usb1="00000000" w:usb2="00000000" w:usb3="00000000" w:csb0="00000005" w:csb1="00000000"/>
  </w:font>
  <w:font w:name="PragmaticaC">
    <w:altName w:val="Courier New"/>
    <w:panose1 w:val="00000000000000000000"/>
    <w:charset w:val="CC"/>
    <w:family w:val="decorative"/>
    <w:notTrueType/>
    <w:pitch w:val="variable"/>
    <w:sig w:usb0="00000203" w:usb1="00000000" w:usb2="00000000" w:usb3="00000000" w:csb0="00000005"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D70E5" w:rsidRDefault="00D32758" w:rsidP="00EE1F9E">
    <w:pPr>
      <w:pStyle w:val="aa"/>
      <w:framePr w:wrap="around" w:vAnchor="text" w:hAnchor="margin" w:xAlign="right" w:y="1"/>
      <w:rPr>
        <w:rStyle w:val="ac"/>
      </w:rPr>
    </w:pPr>
    <w:r>
      <w:rPr>
        <w:rStyle w:val="ac"/>
      </w:rPr>
      <w:fldChar w:fldCharType="begin"/>
    </w:r>
    <w:r w:rsidR="005D70E5">
      <w:rPr>
        <w:rStyle w:val="ac"/>
      </w:rPr>
      <w:instrText xml:space="preserve">PAGE  </w:instrText>
    </w:r>
    <w:r>
      <w:rPr>
        <w:rStyle w:val="ac"/>
      </w:rPr>
      <w:fldChar w:fldCharType="end"/>
    </w:r>
  </w:p>
  <w:p w:rsidR="005D70E5" w:rsidRDefault="005D70E5" w:rsidP="00EE1F9E">
    <w:pPr>
      <w:pStyle w:val="aa"/>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D70E5" w:rsidRDefault="00D32758" w:rsidP="00EE1F9E">
    <w:pPr>
      <w:pStyle w:val="aa"/>
      <w:framePr w:wrap="around" w:vAnchor="text" w:hAnchor="margin" w:xAlign="right" w:y="1"/>
      <w:rPr>
        <w:rStyle w:val="ac"/>
      </w:rPr>
    </w:pPr>
    <w:r>
      <w:rPr>
        <w:rStyle w:val="ac"/>
      </w:rPr>
      <w:fldChar w:fldCharType="begin"/>
    </w:r>
    <w:r w:rsidR="005D70E5">
      <w:rPr>
        <w:rStyle w:val="ac"/>
      </w:rPr>
      <w:instrText xml:space="preserve">PAGE  </w:instrText>
    </w:r>
    <w:r>
      <w:rPr>
        <w:rStyle w:val="ac"/>
      </w:rPr>
      <w:fldChar w:fldCharType="separate"/>
    </w:r>
    <w:r w:rsidR="00081DA7">
      <w:rPr>
        <w:rStyle w:val="ac"/>
        <w:noProof/>
      </w:rPr>
      <w:t>52</w:t>
    </w:r>
    <w:r>
      <w:rPr>
        <w:rStyle w:val="ac"/>
      </w:rPr>
      <w:fldChar w:fldCharType="end"/>
    </w:r>
  </w:p>
  <w:p w:rsidR="005D70E5" w:rsidRDefault="005D70E5" w:rsidP="00EE1F9E">
    <w:pPr>
      <w:pStyle w:val="aa"/>
      <w:ind w:right="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D70E5" w:rsidRDefault="00D32758" w:rsidP="00EE1F9E">
    <w:pPr>
      <w:pStyle w:val="aa"/>
      <w:framePr w:wrap="around" w:vAnchor="text" w:hAnchor="margin" w:xAlign="right" w:y="1"/>
      <w:rPr>
        <w:rStyle w:val="ac"/>
      </w:rPr>
    </w:pPr>
    <w:r>
      <w:rPr>
        <w:rStyle w:val="ac"/>
      </w:rPr>
      <w:fldChar w:fldCharType="begin"/>
    </w:r>
    <w:r w:rsidR="005D70E5">
      <w:rPr>
        <w:rStyle w:val="ac"/>
      </w:rPr>
      <w:instrText xml:space="preserve">PAGE  </w:instrText>
    </w:r>
    <w:r>
      <w:rPr>
        <w:rStyle w:val="ac"/>
      </w:rPr>
      <w:fldChar w:fldCharType="end"/>
    </w:r>
  </w:p>
  <w:p w:rsidR="005D70E5" w:rsidRDefault="005D70E5" w:rsidP="00EE1F9E">
    <w:pPr>
      <w:pStyle w:val="aa"/>
      <w:ind w:right="360"/>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D70E5" w:rsidRDefault="00D32758" w:rsidP="00EE1F9E">
    <w:pPr>
      <w:pStyle w:val="aa"/>
      <w:framePr w:wrap="around" w:vAnchor="text" w:hAnchor="margin" w:xAlign="right" w:y="1"/>
      <w:rPr>
        <w:rStyle w:val="ac"/>
      </w:rPr>
    </w:pPr>
    <w:r>
      <w:rPr>
        <w:rStyle w:val="ac"/>
      </w:rPr>
      <w:fldChar w:fldCharType="begin"/>
    </w:r>
    <w:r w:rsidR="005D70E5">
      <w:rPr>
        <w:rStyle w:val="ac"/>
      </w:rPr>
      <w:instrText xml:space="preserve">PAGE  </w:instrText>
    </w:r>
    <w:r>
      <w:rPr>
        <w:rStyle w:val="ac"/>
      </w:rPr>
      <w:fldChar w:fldCharType="separate"/>
    </w:r>
    <w:r w:rsidR="00081DA7">
      <w:rPr>
        <w:rStyle w:val="ac"/>
        <w:noProof/>
      </w:rPr>
      <w:t>90</w:t>
    </w:r>
    <w:r>
      <w:rPr>
        <w:rStyle w:val="ac"/>
      </w:rPr>
      <w:fldChar w:fldCharType="end"/>
    </w:r>
  </w:p>
  <w:p w:rsidR="005D70E5" w:rsidRDefault="005D70E5" w:rsidP="00EE1F9E">
    <w:pPr>
      <w:pStyle w:val="aa"/>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25E21" w:rsidRDefault="00C25E21">
      <w:r>
        <w:separator/>
      </w:r>
    </w:p>
  </w:footnote>
  <w:footnote w:type="continuationSeparator" w:id="1">
    <w:p w:rsidR="00C25E21" w:rsidRDefault="00C25E2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9"/>
    <w:multiLevelType w:val="multilevel"/>
    <w:tmpl w:val="00000009"/>
    <w:name w:val="WW8Num9"/>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
    <w:nsid w:val="0000000A"/>
    <w:multiLevelType w:val="multilevel"/>
    <w:tmpl w:val="632C2F24"/>
    <w:name w:val="WW8Num10"/>
    <w:lvl w:ilvl="0">
      <w:start w:val="1"/>
      <w:numFmt w:val="bullet"/>
      <w:lvlText w:val=""/>
      <w:lvlJc w:val="left"/>
      <w:pPr>
        <w:tabs>
          <w:tab w:val="num" w:pos="900"/>
        </w:tabs>
        <w:ind w:left="567" w:hanging="27"/>
      </w:pPr>
      <w:rPr>
        <w:rFonts w:ascii="Wingdings 2" w:hAnsi="Wingdings 2" w:hint="default"/>
      </w:rPr>
    </w:lvl>
    <w:lvl w:ilvl="1">
      <w:start w:val="1"/>
      <w:numFmt w:val="decimal"/>
      <w:lvlText w:val="%2."/>
      <w:lvlJc w:val="left"/>
      <w:pPr>
        <w:tabs>
          <w:tab w:val="num" w:pos="1260"/>
        </w:tabs>
        <w:ind w:left="1260" w:hanging="360"/>
      </w:pPr>
      <w:rPr>
        <w:rFonts w:hint="default"/>
      </w:rPr>
    </w:lvl>
    <w:lvl w:ilvl="2">
      <w:start w:val="1"/>
      <w:numFmt w:val="decimal"/>
      <w:lvlText w:val="%3."/>
      <w:lvlJc w:val="left"/>
      <w:pPr>
        <w:tabs>
          <w:tab w:val="num" w:pos="1620"/>
        </w:tabs>
        <w:ind w:left="1620" w:hanging="360"/>
      </w:pPr>
      <w:rPr>
        <w:rFonts w:hint="default"/>
      </w:rPr>
    </w:lvl>
    <w:lvl w:ilvl="3">
      <w:start w:val="1"/>
      <w:numFmt w:val="decimal"/>
      <w:lvlText w:val="%4."/>
      <w:lvlJc w:val="left"/>
      <w:pPr>
        <w:tabs>
          <w:tab w:val="num" w:pos="1980"/>
        </w:tabs>
        <w:ind w:left="1980" w:hanging="360"/>
      </w:pPr>
      <w:rPr>
        <w:rFonts w:hint="default"/>
      </w:rPr>
    </w:lvl>
    <w:lvl w:ilvl="4">
      <w:start w:val="1"/>
      <w:numFmt w:val="decimal"/>
      <w:lvlText w:val="%5."/>
      <w:lvlJc w:val="left"/>
      <w:pPr>
        <w:tabs>
          <w:tab w:val="num" w:pos="2340"/>
        </w:tabs>
        <w:ind w:left="2340" w:hanging="360"/>
      </w:pPr>
      <w:rPr>
        <w:rFonts w:hint="default"/>
      </w:rPr>
    </w:lvl>
    <w:lvl w:ilvl="5">
      <w:start w:val="1"/>
      <w:numFmt w:val="decimal"/>
      <w:lvlText w:val="%6."/>
      <w:lvlJc w:val="left"/>
      <w:pPr>
        <w:tabs>
          <w:tab w:val="num" w:pos="2700"/>
        </w:tabs>
        <w:ind w:left="2700" w:hanging="360"/>
      </w:pPr>
      <w:rPr>
        <w:rFonts w:hint="default"/>
      </w:rPr>
    </w:lvl>
    <w:lvl w:ilvl="6">
      <w:start w:val="1"/>
      <w:numFmt w:val="decimal"/>
      <w:lvlText w:val="%7."/>
      <w:lvlJc w:val="left"/>
      <w:pPr>
        <w:tabs>
          <w:tab w:val="num" w:pos="3060"/>
        </w:tabs>
        <w:ind w:left="3060" w:hanging="360"/>
      </w:pPr>
      <w:rPr>
        <w:rFonts w:hint="default"/>
      </w:rPr>
    </w:lvl>
    <w:lvl w:ilvl="7">
      <w:start w:val="1"/>
      <w:numFmt w:val="decimal"/>
      <w:lvlText w:val="%8."/>
      <w:lvlJc w:val="left"/>
      <w:pPr>
        <w:tabs>
          <w:tab w:val="num" w:pos="3420"/>
        </w:tabs>
        <w:ind w:left="3420" w:hanging="360"/>
      </w:pPr>
      <w:rPr>
        <w:rFonts w:hint="default"/>
      </w:rPr>
    </w:lvl>
    <w:lvl w:ilvl="8">
      <w:start w:val="1"/>
      <w:numFmt w:val="decimal"/>
      <w:lvlText w:val="%9."/>
      <w:lvlJc w:val="left"/>
      <w:pPr>
        <w:tabs>
          <w:tab w:val="num" w:pos="3780"/>
        </w:tabs>
        <w:ind w:left="3780" w:hanging="360"/>
      </w:pPr>
      <w:rPr>
        <w:rFonts w:hint="default"/>
      </w:rPr>
    </w:lvl>
  </w:abstractNum>
  <w:abstractNum w:abstractNumId="2">
    <w:nsid w:val="00000010"/>
    <w:multiLevelType w:val="multilevel"/>
    <w:tmpl w:val="00000010"/>
    <w:name w:val="WW8Num16"/>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3">
    <w:nsid w:val="00000011"/>
    <w:multiLevelType w:val="multilevel"/>
    <w:tmpl w:val="00000011"/>
    <w:name w:val="WW8Num17"/>
    <w:lvl w:ilvl="0">
      <w:start w:val="1"/>
      <w:numFmt w:val="bullet"/>
      <w:lvlText w:val=""/>
      <w:lvlJc w:val="left"/>
      <w:pPr>
        <w:tabs>
          <w:tab w:val="num" w:pos="720"/>
        </w:tabs>
        <w:ind w:left="720" w:hanging="360"/>
      </w:pPr>
      <w:rPr>
        <w:rFonts w:ascii="Symbol" w:hAnsi="Symbol"/>
        <w:sz w:val="28"/>
        <w:szCs w:val="34"/>
      </w:rPr>
    </w:lvl>
    <w:lvl w:ilvl="1">
      <w:start w:val="1"/>
      <w:numFmt w:val="bullet"/>
      <w:lvlText w:val=""/>
      <w:lvlJc w:val="left"/>
      <w:pPr>
        <w:tabs>
          <w:tab w:val="num" w:pos="1080"/>
        </w:tabs>
        <w:ind w:left="1080" w:hanging="360"/>
      </w:pPr>
      <w:rPr>
        <w:rFonts w:ascii="Symbol" w:hAnsi="Symbol"/>
        <w:sz w:val="28"/>
        <w:szCs w:val="34"/>
      </w:rPr>
    </w:lvl>
    <w:lvl w:ilvl="2">
      <w:start w:val="1"/>
      <w:numFmt w:val="bullet"/>
      <w:lvlText w:val=""/>
      <w:lvlJc w:val="left"/>
      <w:pPr>
        <w:tabs>
          <w:tab w:val="num" w:pos="1440"/>
        </w:tabs>
        <w:ind w:left="1440" w:hanging="360"/>
      </w:pPr>
      <w:rPr>
        <w:rFonts w:ascii="Symbol" w:hAnsi="Symbol"/>
        <w:sz w:val="28"/>
        <w:szCs w:val="34"/>
      </w:rPr>
    </w:lvl>
    <w:lvl w:ilvl="3">
      <w:start w:val="1"/>
      <w:numFmt w:val="bullet"/>
      <w:lvlText w:val=""/>
      <w:lvlJc w:val="left"/>
      <w:pPr>
        <w:tabs>
          <w:tab w:val="num" w:pos="1800"/>
        </w:tabs>
        <w:ind w:left="1800" w:hanging="360"/>
      </w:pPr>
      <w:rPr>
        <w:rFonts w:ascii="Symbol" w:hAnsi="Symbol"/>
        <w:sz w:val="28"/>
        <w:szCs w:val="34"/>
      </w:rPr>
    </w:lvl>
    <w:lvl w:ilvl="4">
      <w:start w:val="1"/>
      <w:numFmt w:val="bullet"/>
      <w:lvlText w:val=""/>
      <w:lvlJc w:val="left"/>
      <w:pPr>
        <w:tabs>
          <w:tab w:val="num" w:pos="2160"/>
        </w:tabs>
        <w:ind w:left="2160" w:hanging="360"/>
      </w:pPr>
      <w:rPr>
        <w:rFonts w:ascii="Symbol" w:hAnsi="Symbol"/>
        <w:sz w:val="28"/>
        <w:szCs w:val="34"/>
      </w:rPr>
    </w:lvl>
    <w:lvl w:ilvl="5">
      <w:start w:val="1"/>
      <w:numFmt w:val="bullet"/>
      <w:lvlText w:val=""/>
      <w:lvlJc w:val="left"/>
      <w:pPr>
        <w:tabs>
          <w:tab w:val="num" w:pos="2520"/>
        </w:tabs>
        <w:ind w:left="2520" w:hanging="360"/>
      </w:pPr>
      <w:rPr>
        <w:rFonts w:ascii="Symbol" w:hAnsi="Symbol"/>
        <w:sz w:val="28"/>
        <w:szCs w:val="34"/>
      </w:rPr>
    </w:lvl>
    <w:lvl w:ilvl="6">
      <w:start w:val="1"/>
      <w:numFmt w:val="bullet"/>
      <w:lvlText w:val=""/>
      <w:lvlJc w:val="left"/>
      <w:pPr>
        <w:tabs>
          <w:tab w:val="num" w:pos="2880"/>
        </w:tabs>
        <w:ind w:left="2880" w:hanging="360"/>
      </w:pPr>
      <w:rPr>
        <w:rFonts w:ascii="Symbol" w:hAnsi="Symbol"/>
        <w:sz w:val="28"/>
        <w:szCs w:val="34"/>
      </w:rPr>
    </w:lvl>
    <w:lvl w:ilvl="7">
      <w:start w:val="1"/>
      <w:numFmt w:val="bullet"/>
      <w:lvlText w:val=""/>
      <w:lvlJc w:val="left"/>
      <w:pPr>
        <w:tabs>
          <w:tab w:val="num" w:pos="3240"/>
        </w:tabs>
        <w:ind w:left="3240" w:hanging="360"/>
      </w:pPr>
      <w:rPr>
        <w:rFonts w:ascii="Symbol" w:hAnsi="Symbol"/>
        <w:sz w:val="28"/>
        <w:szCs w:val="34"/>
      </w:rPr>
    </w:lvl>
    <w:lvl w:ilvl="8">
      <w:start w:val="1"/>
      <w:numFmt w:val="bullet"/>
      <w:lvlText w:val=""/>
      <w:lvlJc w:val="left"/>
      <w:pPr>
        <w:tabs>
          <w:tab w:val="num" w:pos="3600"/>
        </w:tabs>
        <w:ind w:left="3600" w:hanging="360"/>
      </w:pPr>
      <w:rPr>
        <w:rFonts w:ascii="Symbol" w:hAnsi="Symbol"/>
        <w:sz w:val="28"/>
        <w:szCs w:val="34"/>
      </w:rPr>
    </w:lvl>
  </w:abstractNum>
  <w:abstractNum w:abstractNumId="4">
    <w:nsid w:val="00000019"/>
    <w:multiLevelType w:val="singleLevel"/>
    <w:tmpl w:val="00000019"/>
    <w:name w:val="WW8Num26"/>
    <w:lvl w:ilvl="0">
      <w:start w:val="1"/>
      <w:numFmt w:val="bullet"/>
      <w:lvlText w:val=""/>
      <w:lvlJc w:val="left"/>
      <w:pPr>
        <w:tabs>
          <w:tab w:val="num" w:pos="0"/>
        </w:tabs>
        <w:ind w:left="720" w:hanging="360"/>
      </w:pPr>
      <w:rPr>
        <w:rFonts w:ascii="Symbol" w:hAnsi="Symbol" w:cs="OpenSymbol"/>
      </w:rPr>
    </w:lvl>
  </w:abstractNum>
  <w:abstractNum w:abstractNumId="5">
    <w:nsid w:val="00AF5E91"/>
    <w:multiLevelType w:val="hybridMultilevel"/>
    <w:tmpl w:val="F2E022E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nsid w:val="00C5220A"/>
    <w:multiLevelType w:val="hybridMultilevel"/>
    <w:tmpl w:val="E42AB2D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nsid w:val="00DB6EEC"/>
    <w:multiLevelType w:val="hybridMultilevel"/>
    <w:tmpl w:val="3EACD064"/>
    <w:lvl w:ilvl="0" w:tplc="CE784CAE">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nsid w:val="01B8124E"/>
    <w:multiLevelType w:val="hybridMultilevel"/>
    <w:tmpl w:val="105A945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02007757"/>
    <w:multiLevelType w:val="hybridMultilevel"/>
    <w:tmpl w:val="3A88C14E"/>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
    <w:nsid w:val="071C7CE3"/>
    <w:multiLevelType w:val="hybridMultilevel"/>
    <w:tmpl w:val="B2D89C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076561FC"/>
    <w:multiLevelType w:val="hybridMultilevel"/>
    <w:tmpl w:val="074AF192"/>
    <w:lvl w:ilvl="0" w:tplc="0419000B">
      <w:start w:val="1"/>
      <w:numFmt w:val="bullet"/>
      <w:lvlText w:val=""/>
      <w:lvlJc w:val="left"/>
      <w:pPr>
        <w:tabs>
          <w:tab w:val="num" w:pos="778"/>
        </w:tabs>
        <w:ind w:left="778" w:hanging="360"/>
      </w:pPr>
      <w:rPr>
        <w:rFonts w:ascii="Wingdings" w:hAnsi="Wingdings" w:hint="default"/>
      </w:rPr>
    </w:lvl>
    <w:lvl w:ilvl="1" w:tplc="04190003" w:tentative="1">
      <w:start w:val="1"/>
      <w:numFmt w:val="bullet"/>
      <w:lvlText w:val="o"/>
      <w:lvlJc w:val="left"/>
      <w:pPr>
        <w:tabs>
          <w:tab w:val="num" w:pos="1498"/>
        </w:tabs>
        <w:ind w:left="1498" w:hanging="360"/>
      </w:pPr>
      <w:rPr>
        <w:rFonts w:ascii="Courier New" w:hAnsi="Courier New" w:cs="Courier New" w:hint="default"/>
      </w:rPr>
    </w:lvl>
    <w:lvl w:ilvl="2" w:tplc="04190005">
      <w:start w:val="1"/>
      <w:numFmt w:val="bullet"/>
      <w:lvlText w:val=""/>
      <w:lvlJc w:val="left"/>
      <w:pPr>
        <w:tabs>
          <w:tab w:val="num" w:pos="2218"/>
        </w:tabs>
        <w:ind w:left="2218" w:hanging="360"/>
      </w:pPr>
      <w:rPr>
        <w:rFonts w:ascii="Wingdings" w:hAnsi="Wingdings" w:hint="default"/>
      </w:rPr>
    </w:lvl>
    <w:lvl w:ilvl="3" w:tplc="04190001">
      <w:start w:val="1"/>
      <w:numFmt w:val="bullet"/>
      <w:lvlText w:val=""/>
      <w:lvlJc w:val="left"/>
      <w:pPr>
        <w:tabs>
          <w:tab w:val="num" w:pos="2938"/>
        </w:tabs>
        <w:ind w:left="2938" w:hanging="360"/>
      </w:pPr>
      <w:rPr>
        <w:rFonts w:ascii="Symbol" w:hAnsi="Symbol" w:hint="default"/>
      </w:rPr>
    </w:lvl>
    <w:lvl w:ilvl="4" w:tplc="04190003" w:tentative="1">
      <w:start w:val="1"/>
      <w:numFmt w:val="bullet"/>
      <w:lvlText w:val="o"/>
      <w:lvlJc w:val="left"/>
      <w:pPr>
        <w:tabs>
          <w:tab w:val="num" w:pos="3658"/>
        </w:tabs>
        <w:ind w:left="3658" w:hanging="360"/>
      </w:pPr>
      <w:rPr>
        <w:rFonts w:ascii="Courier New" w:hAnsi="Courier New" w:cs="Courier New" w:hint="default"/>
      </w:rPr>
    </w:lvl>
    <w:lvl w:ilvl="5" w:tplc="04190005" w:tentative="1">
      <w:start w:val="1"/>
      <w:numFmt w:val="bullet"/>
      <w:lvlText w:val=""/>
      <w:lvlJc w:val="left"/>
      <w:pPr>
        <w:tabs>
          <w:tab w:val="num" w:pos="4378"/>
        </w:tabs>
        <w:ind w:left="4378" w:hanging="360"/>
      </w:pPr>
      <w:rPr>
        <w:rFonts w:ascii="Wingdings" w:hAnsi="Wingdings" w:hint="default"/>
      </w:rPr>
    </w:lvl>
    <w:lvl w:ilvl="6" w:tplc="04190001" w:tentative="1">
      <w:start w:val="1"/>
      <w:numFmt w:val="bullet"/>
      <w:lvlText w:val=""/>
      <w:lvlJc w:val="left"/>
      <w:pPr>
        <w:tabs>
          <w:tab w:val="num" w:pos="5098"/>
        </w:tabs>
        <w:ind w:left="5098" w:hanging="360"/>
      </w:pPr>
      <w:rPr>
        <w:rFonts w:ascii="Symbol" w:hAnsi="Symbol" w:hint="default"/>
      </w:rPr>
    </w:lvl>
    <w:lvl w:ilvl="7" w:tplc="04190003" w:tentative="1">
      <w:start w:val="1"/>
      <w:numFmt w:val="bullet"/>
      <w:lvlText w:val="o"/>
      <w:lvlJc w:val="left"/>
      <w:pPr>
        <w:tabs>
          <w:tab w:val="num" w:pos="5818"/>
        </w:tabs>
        <w:ind w:left="5818" w:hanging="360"/>
      </w:pPr>
      <w:rPr>
        <w:rFonts w:ascii="Courier New" w:hAnsi="Courier New" w:cs="Courier New" w:hint="default"/>
      </w:rPr>
    </w:lvl>
    <w:lvl w:ilvl="8" w:tplc="04190005" w:tentative="1">
      <w:start w:val="1"/>
      <w:numFmt w:val="bullet"/>
      <w:lvlText w:val=""/>
      <w:lvlJc w:val="left"/>
      <w:pPr>
        <w:tabs>
          <w:tab w:val="num" w:pos="6538"/>
        </w:tabs>
        <w:ind w:left="6538" w:hanging="360"/>
      </w:pPr>
      <w:rPr>
        <w:rFonts w:ascii="Wingdings" w:hAnsi="Wingdings" w:hint="default"/>
      </w:rPr>
    </w:lvl>
  </w:abstractNum>
  <w:abstractNum w:abstractNumId="12">
    <w:nsid w:val="08723789"/>
    <w:multiLevelType w:val="hybridMultilevel"/>
    <w:tmpl w:val="43E88316"/>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3">
    <w:nsid w:val="0C374937"/>
    <w:multiLevelType w:val="hybridMultilevel"/>
    <w:tmpl w:val="1D6C2E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0E9E6928"/>
    <w:multiLevelType w:val="hybridMultilevel"/>
    <w:tmpl w:val="D1EE40DA"/>
    <w:lvl w:ilvl="0" w:tplc="04190001">
      <w:start w:val="1"/>
      <w:numFmt w:val="bullet"/>
      <w:lvlText w:val=""/>
      <w:lvlJc w:val="left"/>
      <w:pPr>
        <w:ind w:left="1008" w:hanging="360"/>
      </w:pPr>
      <w:rPr>
        <w:rFonts w:ascii="Symbol" w:hAnsi="Symbol" w:hint="default"/>
      </w:rPr>
    </w:lvl>
    <w:lvl w:ilvl="1" w:tplc="04190003">
      <w:start w:val="1"/>
      <w:numFmt w:val="bullet"/>
      <w:lvlText w:val="o"/>
      <w:lvlJc w:val="left"/>
      <w:pPr>
        <w:ind w:left="1728" w:hanging="360"/>
      </w:pPr>
      <w:rPr>
        <w:rFonts w:ascii="Courier New" w:hAnsi="Courier New" w:cs="Courier New" w:hint="default"/>
      </w:rPr>
    </w:lvl>
    <w:lvl w:ilvl="2" w:tplc="04190005" w:tentative="1">
      <w:start w:val="1"/>
      <w:numFmt w:val="bullet"/>
      <w:lvlText w:val=""/>
      <w:lvlJc w:val="left"/>
      <w:pPr>
        <w:ind w:left="2448" w:hanging="360"/>
      </w:pPr>
      <w:rPr>
        <w:rFonts w:ascii="Wingdings" w:hAnsi="Wingdings" w:hint="default"/>
      </w:rPr>
    </w:lvl>
    <w:lvl w:ilvl="3" w:tplc="04190001" w:tentative="1">
      <w:start w:val="1"/>
      <w:numFmt w:val="bullet"/>
      <w:lvlText w:val=""/>
      <w:lvlJc w:val="left"/>
      <w:pPr>
        <w:ind w:left="3168" w:hanging="360"/>
      </w:pPr>
      <w:rPr>
        <w:rFonts w:ascii="Symbol" w:hAnsi="Symbol" w:hint="default"/>
      </w:rPr>
    </w:lvl>
    <w:lvl w:ilvl="4" w:tplc="04190003" w:tentative="1">
      <w:start w:val="1"/>
      <w:numFmt w:val="bullet"/>
      <w:lvlText w:val="o"/>
      <w:lvlJc w:val="left"/>
      <w:pPr>
        <w:ind w:left="3888" w:hanging="360"/>
      </w:pPr>
      <w:rPr>
        <w:rFonts w:ascii="Courier New" w:hAnsi="Courier New" w:cs="Courier New" w:hint="default"/>
      </w:rPr>
    </w:lvl>
    <w:lvl w:ilvl="5" w:tplc="04190005" w:tentative="1">
      <w:start w:val="1"/>
      <w:numFmt w:val="bullet"/>
      <w:lvlText w:val=""/>
      <w:lvlJc w:val="left"/>
      <w:pPr>
        <w:ind w:left="4608" w:hanging="360"/>
      </w:pPr>
      <w:rPr>
        <w:rFonts w:ascii="Wingdings" w:hAnsi="Wingdings" w:hint="default"/>
      </w:rPr>
    </w:lvl>
    <w:lvl w:ilvl="6" w:tplc="04190001" w:tentative="1">
      <w:start w:val="1"/>
      <w:numFmt w:val="bullet"/>
      <w:lvlText w:val=""/>
      <w:lvlJc w:val="left"/>
      <w:pPr>
        <w:ind w:left="5328" w:hanging="360"/>
      </w:pPr>
      <w:rPr>
        <w:rFonts w:ascii="Symbol" w:hAnsi="Symbol" w:hint="default"/>
      </w:rPr>
    </w:lvl>
    <w:lvl w:ilvl="7" w:tplc="04190003" w:tentative="1">
      <w:start w:val="1"/>
      <w:numFmt w:val="bullet"/>
      <w:lvlText w:val="o"/>
      <w:lvlJc w:val="left"/>
      <w:pPr>
        <w:ind w:left="6048" w:hanging="360"/>
      </w:pPr>
      <w:rPr>
        <w:rFonts w:ascii="Courier New" w:hAnsi="Courier New" w:cs="Courier New" w:hint="default"/>
      </w:rPr>
    </w:lvl>
    <w:lvl w:ilvl="8" w:tplc="04190005" w:tentative="1">
      <w:start w:val="1"/>
      <w:numFmt w:val="bullet"/>
      <w:lvlText w:val=""/>
      <w:lvlJc w:val="left"/>
      <w:pPr>
        <w:ind w:left="6768" w:hanging="360"/>
      </w:pPr>
      <w:rPr>
        <w:rFonts w:ascii="Wingdings" w:hAnsi="Wingdings" w:hint="default"/>
      </w:rPr>
    </w:lvl>
  </w:abstractNum>
  <w:abstractNum w:abstractNumId="15">
    <w:nsid w:val="0FDF0C20"/>
    <w:multiLevelType w:val="hybridMultilevel"/>
    <w:tmpl w:val="B07CF764"/>
    <w:lvl w:ilvl="0" w:tplc="04190001">
      <w:start w:val="1"/>
      <w:numFmt w:val="bullet"/>
      <w:lvlText w:val=""/>
      <w:lvlJc w:val="left"/>
      <w:pPr>
        <w:ind w:left="1008" w:hanging="360"/>
      </w:pPr>
      <w:rPr>
        <w:rFonts w:ascii="Symbol" w:hAnsi="Symbol" w:hint="default"/>
      </w:rPr>
    </w:lvl>
    <w:lvl w:ilvl="1" w:tplc="04190003" w:tentative="1">
      <w:start w:val="1"/>
      <w:numFmt w:val="bullet"/>
      <w:lvlText w:val="o"/>
      <w:lvlJc w:val="left"/>
      <w:pPr>
        <w:ind w:left="1728" w:hanging="360"/>
      </w:pPr>
      <w:rPr>
        <w:rFonts w:ascii="Courier New" w:hAnsi="Courier New" w:cs="Courier New" w:hint="default"/>
      </w:rPr>
    </w:lvl>
    <w:lvl w:ilvl="2" w:tplc="04190005" w:tentative="1">
      <w:start w:val="1"/>
      <w:numFmt w:val="bullet"/>
      <w:lvlText w:val=""/>
      <w:lvlJc w:val="left"/>
      <w:pPr>
        <w:ind w:left="2448" w:hanging="360"/>
      </w:pPr>
      <w:rPr>
        <w:rFonts w:ascii="Wingdings" w:hAnsi="Wingdings" w:hint="default"/>
      </w:rPr>
    </w:lvl>
    <w:lvl w:ilvl="3" w:tplc="04190001" w:tentative="1">
      <w:start w:val="1"/>
      <w:numFmt w:val="bullet"/>
      <w:lvlText w:val=""/>
      <w:lvlJc w:val="left"/>
      <w:pPr>
        <w:ind w:left="3168" w:hanging="360"/>
      </w:pPr>
      <w:rPr>
        <w:rFonts w:ascii="Symbol" w:hAnsi="Symbol" w:hint="default"/>
      </w:rPr>
    </w:lvl>
    <w:lvl w:ilvl="4" w:tplc="04190003" w:tentative="1">
      <w:start w:val="1"/>
      <w:numFmt w:val="bullet"/>
      <w:lvlText w:val="o"/>
      <w:lvlJc w:val="left"/>
      <w:pPr>
        <w:ind w:left="3888" w:hanging="360"/>
      </w:pPr>
      <w:rPr>
        <w:rFonts w:ascii="Courier New" w:hAnsi="Courier New" w:cs="Courier New" w:hint="default"/>
      </w:rPr>
    </w:lvl>
    <w:lvl w:ilvl="5" w:tplc="04190005" w:tentative="1">
      <w:start w:val="1"/>
      <w:numFmt w:val="bullet"/>
      <w:lvlText w:val=""/>
      <w:lvlJc w:val="left"/>
      <w:pPr>
        <w:ind w:left="4608" w:hanging="360"/>
      </w:pPr>
      <w:rPr>
        <w:rFonts w:ascii="Wingdings" w:hAnsi="Wingdings" w:hint="default"/>
      </w:rPr>
    </w:lvl>
    <w:lvl w:ilvl="6" w:tplc="04190001" w:tentative="1">
      <w:start w:val="1"/>
      <w:numFmt w:val="bullet"/>
      <w:lvlText w:val=""/>
      <w:lvlJc w:val="left"/>
      <w:pPr>
        <w:ind w:left="5328" w:hanging="360"/>
      </w:pPr>
      <w:rPr>
        <w:rFonts w:ascii="Symbol" w:hAnsi="Symbol" w:hint="default"/>
      </w:rPr>
    </w:lvl>
    <w:lvl w:ilvl="7" w:tplc="04190003" w:tentative="1">
      <w:start w:val="1"/>
      <w:numFmt w:val="bullet"/>
      <w:lvlText w:val="o"/>
      <w:lvlJc w:val="left"/>
      <w:pPr>
        <w:ind w:left="6048" w:hanging="360"/>
      </w:pPr>
      <w:rPr>
        <w:rFonts w:ascii="Courier New" w:hAnsi="Courier New" w:cs="Courier New" w:hint="default"/>
      </w:rPr>
    </w:lvl>
    <w:lvl w:ilvl="8" w:tplc="04190005" w:tentative="1">
      <w:start w:val="1"/>
      <w:numFmt w:val="bullet"/>
      <w:lvlText w:val=""/>
      <w:lvlJc w:val="left"/>
      <w:pPr>
        <w:ind w:left="6768" w:hanging="360"/>
      </w:pPr>
      <w:rPr>
        <w:rFonts w:ascii="Wingdings" w:hAnsi="Wingdings" w:hint="default"/>
      </w:rPr>
    </w:lvl>
  </w:abstractNum>
  <w:abstractNum w:abstractNumId="16">
    <w:nsid w:val="10C51A44"/>
    <w:multiLevelType w:val="hybridMultilevel"/>
    <w:tmpl w:val="9D5C4C0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nsid w:val="12393CD2"/>
    <w:multiLevelType w:val="hybridMultilevel"/>
    <w:tmpl w:val="1944C65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147466CC"/>
    <w:multiLevelType w:val="multilevel"/>
    <w:tmpl w:val="FC502DC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14E13E18"/>
    <w:multiLevelType w:val="hybridMultilevel"/>
    <w:tmpl w:val="C7DAA90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nsid w:val="16B31605"/>
    <w:multiLevelType w:val="hybridMultilevel"/>
    <w:tmpl w:val="F8CC2D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17571D74"/>
    <w:multiLevelType w:val="hybridMultilevel"/>
    <w:tmpl w:val="27D4379E"/>
    <w:lvl w:ilvl="0" w:tplc="6FD822A8">
      <w:start w:val="1"/>
      <w:numFmt w:val="bullet"/>
      <w:lvlText w:val=""/>
      <w:lvlJc w:val="left"/>
      <w:pPr>
        <w:tabs>
          <w:tab w:val="num" w:pos="1440"/>
        </w:tabs>
        <w:ind w:left="144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
    <w:nsid w:val="17596593"/>
    <w:multiLevelType w:val="hybridMultilevel"/>
    <w:tmpl w:val="126870B4"/>
    <w:lvl w:ilvl="0" w:tplc="39D89564">
      <w:start w:val="1"/>
      <w:numFmt w:val="bullet"/>
      <w:lvlText w:val=""/>
      <w:lvlJc w:val="left"/>
      <w:pPr>
        <w:ind w:left="1429" w:hanging="360"/>
      </w:pPr>
      <w:rPr>
        <w:rFonts w:ascii="Symbol" w:hAnsi="Symbol" w:hint="default"/>
        <w:sz w:val="24"/>
        <w:szCs w:val="24"/>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nsid w:val="17607A4A"/>
    <w:multiLevelType w:val="hybridMultilevel"/>
    <w:tmpl w:val="7734894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4">
    <w:nsid w:val="177F25F1"/>
    <w:multiLevelType w:val="hybridMultilevel"/>
    <w:tmpl w:val="DBDC0470"/>
    <w:lvl w:ilvl="0" w:tplc="FFFFFFFF">
      <w:start w:val="1"/>
      <w:numFmt w:val="bullet"/>
      <w:lvlText w:val=""/>
      <w:lvlJc w:val="left"/>
      <w:pPr>
        <w:tabs>
          <w:tab w:val="num" w:pos="360"/>
        </w:tabs>
        <w:ind w:left="360" w:hanging="360"/>
      </w:pPr>
      <w:rPr>
        <w:rFonts w:ascii="Symbol" w:hAnsi="Symbol" w:hint="default"/>
      </w:rPr>
    </w:lvl>
    <w:lvl w:ilvl="1" w:tplc="04190001">
      <w:start w:val="1"/>
      <w:numFmt w:val="bullet"/>
      <w:lvlText w:val=""/>
      <w:lvlJc w:val="left"/>
      <w:pPr>
        <w:tabs>
          <w:tab w:val="num" w:pos="645"/>
        </w:tabs>
        <w:ind w:left="645" w:hanging="360"/>
      </w:pPr>
      <w:rPr>
        <w:rFonts w:ascii="Symbol" w:hAnsi="Symbol" w:hint="default"/>
      </w:rPr>
    </w:lvl>
    <w:lvl w:ilvl="2" w:tplc="04190005" w:tentative="1">
      <w:start w:val="1"/>
      <w:numFmt w:val="bullet"/>
      <w:lvlText w:val=""/>
      <w:lvlJc w:val="left"/>
      <w:pPr>
        <w:tabs>
          <w:tab w:val="num" w:pos="1365"/>
        </w:tabs>
        <w:ind w:left="1365" w:hanging="360"/>
      </w:pPr>
      <w:rPr>
        <w:rFonts w:ascii="Wingdings" w:hAnsi="Wingdings" w:hint="default"/>
      </w:rPr>
    </w:lvl>
    <w:lvl w:ilvl="3" w:tplc="04190001" w:tentative="1">
      <w:start w:val="1"/>
      <w:numFmt w:val="bullet"/>
      <w:lvlText w:val=""/>
      <w:lvlJc w:val="left"/>
      <w:pPr>
        <w:tabs>
          <w:tab w:val="num" w:pos="2085"/>
        </w:tabs>
        <w:ind w:left="2085" w:hanging="360"/>
      </w:pPr>
      <w:rPr>
        <w:rFonts w:ascii="Symbol" w:hAnsi="Symbol" w:hint="default"/>
      </w:rPr>
    </w:lvl>
    <w:lvl w:ilvl="4" w:tplc="04190003" w:tentative="1">
      <w:start w:val="1"/>
      <w:numFmt w:val="bullet"/>
      <w:lvlText w:val="o"/>
      <w:lvlJc w:val="left"/>
      <w:pPr>
        <w:tabs>
          <w:tab w:val="num" w:pos="2805"/>
        </w:tabs>
        <w:ind w:left="2805" w:hanging="360"/>
      </w:pPr>
      <w:rPr>
        <w:rFonts w:ascii="Courier New" w:hAnsi="Courier New" w:cs="Courier New" w:hint="default"/>
      </w:rPr>
    </w:lvl>
    <w:lvl w:ilvl="5" w:tplc="04190005" w:tentative="1">
      <w:start w:val="1"/>
      <w:numFmt w:val="bullet"/>
      <w:lvlText w:val=""/>
      <w:lvlJc w:val="left"/>
      <w:pPr>
        <w:tabs>
          <w:tab w:val="num" w:pos="3525"/>
        </w:tabs>
        <w:ind w:left="3525" w:hanging="360"/>
      </w:pPr>
      <w:rPr>
        <w:rFonts w:ascii="Wingdings" w:hAnsi="Wingdings" w:hint="default"/>
      </w:rPr>
    </w:lvl>
    <w:lvl w:ilvl="6" w:tplc="04190001" w:tentative="1">
      <w:start w:val="1"/>
      <w:numFmt w:val="bullet"/>
      <w:lvlText w:val=""/>
      <w:lvlJc w:val="left"/>
      <w:pPr>
        <w:tabs>
          <w:tab w:val="num" w:pos="4245"/>
        </w:tabs>
        <w:ind w:left="4245" w:hanging="360"/>
      </w:pPr>
      <w:rPr>
        <w:rFonts w:ascii="Symbol" w:hAnsi="Symbol" w:hint="default"/>
      </w:rPr>
    </w:lvl>
    <w:lvl w:ilvl="7" w:tplc="04190003" w:tentative="1">
      <w:start w:val="1"/>
      <w:numFmt w:val="bullet"/>
      <w:lvlText w:val="o"/>
      <w:lvlJc w:val="left"/>
      <w:pPr>
        <w:tabs>
          <w:tab w:val="num" w:pos="4965"/>
        </w:tabs>
        <w:ind w:left="4965" w:hanging="360"/>
      </w:pPr>
      <w:rPr>
        <w:rFonts w:ascii="Courier New" w:hAnsi="Courier New" w:cs="Courier New" w:hint="default"/>
      </w:rPr>
    </w:lvl>
    <w:lvl w:ilvl="8" w:tplc="04190005" w:tentative="1">
      <w:start w:val="1"/>
      <w:numFmt w:val="bullet"/>
      <w:lvlText w:val=""/>
      <w:lvlJc w:val="left"/>
      <w:pPr>
        <w:tabs>
          <w:tab w:val="num" w:pos="5685"/>
        </w:tabs>
        <w:ind w:left="5685" w:hanging="360"/>
      </w:pPr>
      <w:rPr>
        <w:rFonts w:ascii="Wingdings" w:hAnsi="Wingdings" w:hint="default"/>
      </w:rPr>
    </w:lvl>
  </w:abstractNum>
  <w:abstractNum w:abstractNumId="25">
    <w:nsid w:val="19E111D8"/>
    <w:multiLevelType w:val="hybridMultilevel"/>
    <w:tmpl w:val="E06C3ED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6">
    <w:nsid w:val="1B083E61"/>
    <w:multiLevelType w:val="multilevel"/>
    <w:tmpl w:val="876A784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1C616ADE"/>
    <w:multiLevelType w:val="hybridMultilevel"/>
    <w:tmpl w:val="11346C8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1DF16B4A"/>
    <w:multiLevelType w:val="hybridMultilevel"/>
    <w:tmpl w:val="7A5C8550"/>
    <w:lvl w:ilvl="0" w:tplc="04190001">
      <w:start w:val="1"/>
      <w:numFmt w:val="bullet"/>
      <w:lvlText w:val=""/>
      <w:lvlJc w:val="left"/>
      <w:pPr>
        <w:ind w:left="1008" w:hanging="360"/>
      </w:pPr>
      <w:rPr>
        <w:rFonts w:ascii="Symbol" w:hAnsi="Symbol" w:hint="default"/>
      </w:rPr>
    </w:lvl>
    <w:lvl w:ilvl="1" w:tplc="04190003" w:tentative="1">
      <w:start w:val="1"/>
      <w:numFmt w:val="bullet"/>
      <w:lvlText w:val="o"/>
      <w:lvlJc w:val="left"/>
      <w:pPr>
        <w:ind w:left="1728" w:hanging="360"/>
      </w:pPr>
      <w:rPr>
        <w:rFonts w:ascii="Courier New" w:hAnsi="Courier New" w:cs="Courier New" w:hint="default"/>
      </w:rPr>
    </w:lvl>
    <w:lvl w:ilvl="2" w:tplc="04190005" w:tentative="1">
      <w:start w:val="1"/>
      <w:numFmt w:val="bullet"/>
      <w:lvlText w:val=""/>
      <w:lvlJc w:val="left"/>
      <w:pPr>
        <w:ind w:left="2448" w:hanging="360"/>
      </w:pPr>
      <w:rPr>
        <w:rFonts w:ascii="Wingdings" w:hAnsi="Wingdings" w:hint="default"/>
      </w:rPr>
    </w:lvl>
    <w:lvl w:ilvl="3" w:tplc="04190001" w:tentative="1">
      <w:start w:val="1"/>
      <w:numFmt w:val="bullet"/>
      <w:lvlText w:val=""/>
      <w:lvlJc w:val="left"/>
      <w:pPr>
        <w:ind w:left="3168" w:hanging="360"/>
      </w:pPr>
      <w:rPr>
        <w:rFonts w:ascii="Symbol" w:hAnsi="Symbol" w:hint="default"/>
      </w:rPr>
    </w:lvl>
    <w:lvl w:ilvl="4" w:tplc="04190003" w:tentative="1">
      <w:start w:val="1"/>
      <w:numFmt w:val="bullet"/>
      <w:lvlText w:val="o"/>
      <w:lvlJc w:val="left"/>
      <w:pPr>
        <w:ind w:left="3888" w:hanging="360"/>
      </w:pPr>
      <w:rPr>
        <w:rFonts w:ascii="Courier New" w:hAnsi="Courier New" w:cs="Courier New" w:hint="default"/>
      </w:rPr>
    </w:lvl>
    <w:lvl w:ilvl="5" w:tplc="04190005" w:tentative="1">
      <w:start w:val="1"/>
      <w:numFmt w:val="bullet"/>
      <w:lvlText w:val=""/>
      <w:lvlJc w:val="left"/>
      <w:pPr>
        <w:ind w:left="4608" w:hanging="360"/>
      </w:pPr>
      <w:rPr>
        <w:rFonts w:ascii="Wingdings" w:hAnsi="Wingdings" w:hint="default"/>
      </w:rPr>
    </w:lvl>
    <w:lvl w:ilvl="6" w:tplc="04190001" w:tentative="1">
      <w:start w:val="1"/>
      <w:numFmt w:val="bullet"/>
      <w:lvlText w:val=""/>
      <w:lvlJc w:val="left"/>
      <w:pPr>
        <w:ind w:left="5328" w:hanging="360"/>
      </w:pPr>
      <w:rPr>
        <w:rFonts w:ascii="Symbol" w:hAnsi="Symbol" w:hint="default"/>
      </w:rPr>
    </w:lvl>
    <w:lvl w:ilvl="7" w:tplc="04190003" w:tentative="1">
      <w:start w:val="1"/>
      <w:numFmt w:val="bullet"/>
      <w:lvlText w:val="o"/>
      <w:lvlJc w:val="left"/>
      <w:pPr>
        <w:ind w:left="6048" w:hanging="360"/>
      </w:pPr>
      <w:rPr>
        <w:rFonts w:ascii="Courier New" w:hAnsi="Courier New" w:cs="Courier New" w:hint="default"/>
      </w:rPr>
    </w:lvl>
    <w:lvl w:ilvl="8" w:tplc="04190005" w:tentative="1">
      <w:start w:val="1"/>
      <w:numFmt w:val="bullet"/>
      <w:lvlText w:val=""/>
      <w:lvlJc w:val="left"/>
      <w:pPr>
        <w:ind w:left="6768" w:hanging="360"/>
      </w:pPr>
      <w:rPr>
        <w:rFonts w:ascii="Wingdings" w:hAnsi="Wingdings" w:hint="default"/>
      </w:rPr>
    </w:lvl>
  </w:abstractNum>
  <w:abstractNum w:abstractNumId="29">
    <w:nsid w:val="1EF14C74"/>
    <w:multiLevelType w:val="hybridMultilevel"/>
    <w:tmpl w:val="649C1AB8"/>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0">
    <w:nsid w:val="203E317B"/>
    <w:multiLevelType w:val="multilevel"/>
    <w:tmpl w:val="D9786B3E"/>
    <w:lvl w:ilvl="0">
      <w:start w:val="1"/>
      <w:numFmt w:val="bullet"/>
      <w:lvlText w:val="•"/>
      <w:lvlJc w:val="left"/>
      <w:rPr>
        <w:rFonts w:ascii="Times New Roman" w:eastAsia="Times New Roman" w:hAnsi="Times New Roman"/>
        <w:b w:val="0"/>
        <w:i w:val="0"/>
        <w:smallCaps w:val="0"/>
        <w:strike w:val="0"/>
        <w:color w:val="000000"/>
        <w:spacing w:val="0"/>
        <w:w w:val="100"/>
        <w:position w:val="0"/>
        <w:sz w:val="23"/>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1">
    <w:nsid w:val="24CD0593"/>
    <w:multiLevelType w:val="hybridMultilevel"/>
    <w:tmpl w:val="BB90289C"/>
    <w:lvl w:ilvl="0" w:tplc="04190001">
      <w:start w:val="1"/>
      <w:numFmt w:val="bullet"/>
      <w:lvlText w:val=""/>
      <w:lvlJc w:val="left"/>
      <w:pPr>
        <w:ind w:left="1008" w:hanging="360"/>
      </w:pPr>
      <w:rPr>
        <w:rFonts w:ascii="Symbol" w:hAnsi="Symbol" w:hint="default"/>
      </w:rPr>
    </w:lvl>
    <w:lvl w:ilvl="1" w:tplc="04190003" w:tentative="1">
      <w:start w:val="1"/>
      <w:numFmt w:val="bullet"/>
      <w:lvlText w:val="o"/>
      <w:lvlJc w:val="left"/>
      <w:pPr>
        <w:ind w:left="1728" w:hanging="360"/>
      </w:pPr>
      <w:rPr>
        <w:rFonts w:ascii="Courier New" w:hAnsi="Courier New" w:cs="Courier New" w:hint="default"/>
      </w:rPr>
    </w:lvl>
    <w:lvl w:ilvl="2" w:tplc="04190005" w:tentative="1">
      <w:start w:val="1"/>
      <w:numFmt w:val="bullet"/>
      <w:lvlText w:val=""/>
      <w:lvlJc w:val="left"/>
      <w:pPr>
        <w:ind w:left="2448" w:hanging="360"/>
      </w:pPr>
      <w:rPr>
        <w:rFonts w:ascii="Wingdings" w:hAnsi="Wingdings" w:hint="default"/>
      </w:rPr>
    </w:lvl>
    <w:lvl w:ilvl="3" w:tplc="04190001" w:tentative="1">
      <w:start w:val="1"/>
      <w:numFmt w:val="bullet"/>
      <w:lvlText w:val=""/>
      <w:lvlJc w:val="left"/>
      <w:pPr>
        <w:ind w:left="3168" w:hanging="360"/>
      </w:pPr>
      <w:rPr>
        <w:rFonts w:ascii="Symbol" w:hAnsi="Symbol" w:hint="default"/>
      </w:rPr>
    </w:lvl>
    <w:lvl w:ilvl="4" w:tplc="04190003" w:tentative="1">
      <w:start w:val="1"/>
      <w:numFmt w:val="bullet"/>
      <w:lvlText w:val="o"/>
      <w:lvlJc w:val="left"/>
      <w:pPr>
        <w:ind w:left="3888" w:hanging="360"/>
      </w:pPr>
      <w:rPr>
        <w:rFonts w:ascii="Courier New" w:hAnsi="Courier New" w:cs="Courier New" w:hint="default"/>
      </w:rPr>
    </w:lvl>
    <w:lvl w:ilvl="5" w:tplc="04190005" w:tentative="1">
      <w:start w:val="1"/>
      <w:numFmt w:val="bullet"/>
      <w:lvlText w:val=""/>
      <w:lvlJc w:val="left"/>
      <w:pPr>
        <w:ind w:left="4608" w:hanging="360"/>
      </w:pPr>
      <w:rPr>
        <w:rFonts w:ascii="Wingdings" w:hAnsi="Wingdings" w:hint="default"/>
      </w:rPr>
    </w:lvl>
    <w:lvl w:ilvl="6" w:tplc="04190001" w:tentative="1">
      <w:start w:val="1"/>
      <w:numFmt w:val="bullet"/>
      <w:lvlText w:val=""/>
      <w:lvlJc w:val="left"/>
      <w:pPr>
        <w:ind w:left="5328" w:hanging="360"/>
      </w:pPr>
      <w:rPr>
        <w:rFonts w:ascii="Symbol" w:hAnsi="Symbol" w:hint="default"/>
      </w:rPr>
    </w:lvl>
    <w:lvl w:ilvl="7" w:tplc="04190003" w:tentative="1">
      <w:start w:val="1"/>
      <w:numFmt w:val="bullet"/>
      <w:lvlText w:val="o"/>
      <w:lvlJc w:val="left"/>
      <w:pPr>
        <w:ind w:left="6048" w:hanging="360"/>
      </w:pPr>
      <w:rPr>
        <w:rFonts w:ascii="Courier New" w:hAnsi="Courier New" w:cs="Courier New" w:hint="default"/>
      </w:rPr>
    </w:lvl>
    <w:lvl w:ilvl="8" w:tplc="04190005" w:tentative="1">
      <w:start w:val="1"/>
      <w:numFmt w:val="bullet"/>
      <w:lvlText w:val=""/>
      <w:lvlJc w:val="left"/>
      <w:pPr>
        <w:ind w:left="6768" w:hanging="360"/>
      </w:pPr>
      <w:rPr>
        <w:rFonts w:ascii="Wingdings" w:hAnsi="Wingdings" w:hint="default"/>
      </w:rPr>
    </w:lvl>
  </w:abstractNum>
  <w:abstractNum w:abstractNumId="32">
    <w:nsid w:val="27A23878"/>
    <w:multiLevelType w:val="hybridMultilevel"/>
    <w:tmpl w:val="2E78FBB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3">
    <w:nsid w:val="27C20815"/>
    <w:multiLevelType w:val="hybridMultilevel"/>
    <w:tmpl w:val="908CC7E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4">
    <w:nsid w:val="291660E3"/>
    <w:multiLevelType w:val="hybridMultilevel"/>
    <w:tmpl w:val="68C24628"/>
    <w:lvl w:ilvl="0" w:tplc="04190005">
      <w:start w:val="1"/>
      <w:numFmt w:val="bullet"/>
      <w:lvlText w:val=""/>
      <w:lvlJc w:val="left"/>
      <w:pPr>
        <w:tabs>
          <w:tab w:val="num" w:pos="360"/>
        </w:tabs>
        <w:ind w:left="360" w:hanging="360"/>
      </w:pPr>
      <w:rPr>
        <w:rFonts w:ascii="Wingdings" w:hAnsi="Wingdings"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35">
    <w:nsid w:val="296075C7"/>
    <w:multiLevelType w:val="hybridMultilevel"/>
    <w:tmpl w:val="3C38C16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6">
    <w:nsid w:val="2A1B19A9"/>
    <w:multiLevelType w:val="hybridMultilevel"/>
    <w:tmpl w:val="BAF605C6"/>
    <w:lvl w:ilvl="0" w:tplc="5268C04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7">
    <w:nsid w:val="2CE216F4"/>
    <w:multiLevelType w:val="hybridMultilevel"/>
    <w:tmpl w:val="9A9AAD1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2FA4669C"/>
    <w:multiLevelType w:val="hybridMultilevel"/>
    <w:tmpl w:val="80907D16"/>
    <w:lvl w:ilvl="0" w:tplc="04190001">
      <w:start w:val="1"/>
      <w:numFmt w:val="bullet"/>
      <w:lvlText w:val=""/>
      <w:lvlJc w:val="left"/>
      <w:pPr>
        <w:ind w:left="1008" w:hanging="360"/>
      </w:pPr>
      <w:rPr>
        <w:rFonts w:ascii="Symbol" w:hAnsi="Symbol" w:hint="default"/>
      </w:rPr>
    </w:lvl>
    <w:lvl w:ilvl="1" w:tplc="04190003" w:tentative="1">
      <w:start w:val="1"/>
      <w:numFmt w:val="bullet"/>
      <w:lvlText w:val="o"/>
      <w:lvlJc w:val="left"/>
      <w:pPr>
        <w:ind w:left="1728" w:hanging="360"/>
      </w:pPr>
      <w:rPr>
        <w:rFonts w:ascii="Courier New" w:hAnsi="Courier New" w:cs="Courier New" w:hint="default"/>
      </w:rPr>
    </w:lvl>
    <w:lvl w:ilvl="2" w:tplc="04190005" w:tentative="1">
      <w:start w:val="1"/>
      <w:numFmt w:val="bullet"/>
      <w:lvlText w:val=""/>
      <w:lvlJc w:val="left"/>
      <w:pPr>
        <w:ind w:left="2448" w:hanging="360"/>
      </w:pPr>
      <w:rPr>
        <w:rFonts w:ascii="Wingdings" w:hAnsi="Wingdings" w:hint="default"/>
      </w:rPr>
    </w:lvl>
    <w:lvl w:ilvl="3" w:tplc="04190001" w:tentative="1">
      <w:start w:val="1"/>
      <w:numFmt w:val="bullet"/>
      <w:lvlText w:val=""/>
      <w:lvlJc w:val="left"/>
      <w:pPr>
        <w:ind w:left="3168" w:hanging="360"/>
      </w:pPr>
      <w:rPr>
        <w:rFonts w:ascii="Symbol" w:hAnsi="Symbol" w:hint="default"/>
      </w:rPr>
    </w:lvl>
    <w:lvl w:ilvl="4" w:tplc="04190003" w:tentative="1">
      <w:start w:val="1"/>
      <w:numFmt w:val="bullet"/>
      <w:lvlText w:val="o"/>
      <w:lvlJc w:val="left"/>
      <w:pPr>
        <w:ind w:left="3888" w:hanging="360"/>
      </w:pPr>
      <w:rPr>
        <w:rFonts w:ascii="Courier New" w:hAnsi="Courier New" w:cs="Courier New" w:hint="default"/>
      </w:rPr>
    </w:lvl>
    <w:lvl w:ilvl="5" w:tplc="04190005" w:tentative="1">
      <w:start w:val="1"/>
      <w:numFmt w:val="bullet"/>
      <w:lvlText w:val=""/>
      <w:lvlJc w:val="left"/>
      <w:pPr>
        <w:ind w:left="4608" w:hanging="360"/>
      </w:pPr>
      <w:rPr>
        <w:rFonts w:ascii="Wingdings" w:hAnsi="Wingdings" w:hint="default"/>
      </w:rPr>
    </w:lvl>
    <w:lvl w:ilvl="6" w:tplc="04190001" w:tentative="1">
      <w:start w:val="1"/>
      <w:numFmt w:val="bullet"/>
      <w:lvlText w:val=""/>
      <w:lvlJc w:val="left"/>
      <w:pPr>
        <w:ind w:left="5328" w:hanging="360"/>
      </w:pPr>
      <w:rPr>
        <w:rFonts w:ascii="Symbol" w:hAnsi="Symbol" w:hint="default"/>
      </w:rPr>
    </w:lvl>
    <w:lvl w:ilvl="7" w:tplc="04190003" w:tentative="1">
      <w:start w:val="1"/>
      <w:numFmt w:val="bullet"/>
      <w:lvlText w:val="o"/>
      <w:lvlJc w:val="left"/>
      <w:pPr>
        <w:ind w:left="6048" w:hanging="360"/>
      </w:pPr>
      <w:rPr>
        <w:rFonts w:ascii="Courier New" w:hAnsi="Courier New" w:cs="Courier New" w:hint="default"/>
      </w:rPr>
    </w:lvl>
    <w:lvl w:ilvl="8" w:tplc="04190005" w:tentative="1">
      <w:start w:val="1"/>
      <w:numFmt w:val="bullet"/>
      <w:lvlText w:val=""/>
      <w:lvlJc w:val="left"/>
      <w:pPr>
        <w:ind w:left="6768" w:hanging="360"/>
      </w:pPr>
      <w:rPr>
        <w:rFonts w:ascii="Wingdings" w:hAnsi="Wingdings" w:hint="default"/>
      </w:rPr>
    </w:lvl>
  </w:abstractNum>
  <w:abstractNum w:abstractNumId="39">
    <w:nsid w:val="2FA6357D"/>
    <w:multiLevelType w:val="multilevel"/>
    <w:tmpl w:val="7856EFE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nsid w:val="34474C6D"/>
    <w:multiLevelType w:val="hybridMultilevel"/>
    <w:tmpl w:val="82C05DC6"/>
    <w:lvl w:ilvl="0" w:tplc="04190001">
      <w:start w:val="1"/>
      <w:numFmt w:val="bullet"/>
      <w:lvlText w:val=""/>
      <w:lvlJc w:val="left"/>
      <w:pPr>
        <w:ind w:left="1008" w:hanging="360"/>
      </w:pPr>
      <w:rPr>
        <w:rFonts w:ascii="Symbol" w:hAnsi="Symbol" w:hint="default"/>
      </w:rPr>
    </w:lvl>
    <w:lvl w:ilvl="1" w:tplc="04190003" w:tentative="1">
      <w:start w:val="1"/>
      <w:numFmt w:val="bullet"/>
      <w:lvlText w:val="o"/>
      <w:lvlJc w:val="left"/>
      <w:pPr>
        <w:ind w:left="1728" w:hanging="360"/>
      </w:pPr>
      <w:rPr>
        <w:rFonts w:ascii="Courier New" w:hAnsi="Courier New" w:cs="Courier New" w:hint="default"/>
      </w:rPr>
    </w:lvl>
    <w:lvl w:ilvl="2" w:tplc="04190005" w:tentative="1">
      <w:start w:val="1"/>
      <w:numFmt w:val="bullet"/>
      <w:lvlText w:val=""/>
      <w:lvlJc w:val="left"/>
      <w:pPr>
        <w:ind w:left="2448" w:hanging="360"/>
      </w:pPr>
      <w:rPr>
        <w:rFonts w:ascii="Wingdings" w:hAnsi="Wingdings" w:hint="default"/>
      </w:rPr>
    </w:lvl>
    <w:lvl w:ilvl="3" w:tplc="04190001" w:tentative="1">
      <w:start w:val="1"/>
      <w:numFmt w:val="bullet"/>
      <w:lvlText w:val=""/>
      <w:lvlJc w:val="left"/>
      <w:pPr>
        <w:ind w:left="3168" w:hanging="360"/>
      </w:pPr>
      <w:rPr>
        <w:rFonts w:ascii="Symbol" w:hAnsi="Symbol" w:hint="default"/>
      </w:rPr>
    </w:lvl>
    <w:lvl w:ilvl="4" w:tplc="04190003" w:tentative="1">
      <w:start w:val="1"/>
      <w:numFmt w:val="bullet"/>
      <w:lvlText w:val="o"/>
      <w:lvlJc w:val="left"/>
      <w:pPr>
        <w:ind w:left="3888" w:hanging="360"/>
      </w:pPr>
      <w:rPr>
        <w:rFonts w:ascii="Courier New" w:hAnsi="Courier New" w:cs="Courier New" w:hint="default"/>
      </w:rPr>
    </w:lvl>
    <w:lvl w:ilvl="5" w:tplc="04190005" w:tentative="1">
      <w:start w:val="1"/>
      <w:numFmt w:val="bullet"/>
      <w:lvlText w:val=""/>
      <w:lvlJc w:val="left"/>
      <w:pPr>
        <w:ind w:left="4608" w:hanging="360"/>
      </w:pPr>
      <w:rPr>
        <w:rFonts w:ascii="Wingdings" w:hAnsi="Wingdings" w:hint="default"/>
      </w:rPr>
    </w:lvl>
    <w:lvl w:ilvl="6" w:tplc="04190001" w:tentative="1">
      <w:start w:val="1"/>
      <w:numFmt w:val="bullet"/>
      <w:lvlText w:val=""/>
      <w:lvlJc w:val="left"/>
      <w:pPr>
        <w:ind w:left="5328" w:hanging="360"/>
      </w:pPr>
      <w:rPr>
        <w:rFonts w:ascii="Symbol" w:hAnsi="Symbol" w:hint="default"/>
      </w:rPr>
    </w:lvl>
    <w:lvl w:ilvl="7" w:tplc="04190003" w:tentative="1">
      <w:start w:val="1"/>
      <w:numFmt w:val="bullet"/>
      <w:lvlText w:val="o"/>
      <w:lvlJc w:val="left"/>
      <w:pPr>
        <w:ind w:left="6048" w:hanging="360"/>
      </w:pPr>
      <w:rPr>
        <w:rFonts w:ascii="Courier New" w:hAnsi="Courier New" w:cs="Courier New" w:hint="default"/>
      </w:rPr>
    </w:lvl>
    <w:lvl w:ilvl="8" w:tplc="04190005" w:tentative="1">
      <w:start w:val="1"/>
      <w:numFmt w:val="bullet"/>
      <w:lvlText w:val=""/>
      <w:lvlJc w:val="left"/>
      <w:pPr>
        <w:ind w:left="6768" w:hanging="360"/>
      </w:pPr>
      <w:rPr>
        <w:rFonts w:ascii="Wingdings" w:hAnsi="Wingdings" w:hint="default"/>
      </w:rPr>
    </w:lvl>
  </w:abstractNum>
  <w:abstractNum w:abstractNumId="41">
    <w:nsid w:val="35855B99"/>
    <w:multiLevelType w:val="hybridMultilevel"/>
    <w:tmpl w:val="7182EA5E"/>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42">
    <w:nsid w:val="3CAC46CC"/>
    <w:multiLevelType w:val="hybridMultilevel"/>
    <w:tmpl w:val="ABA2E5C2"/>
    <w:lvl w:ilvl="0" w:tplc="04190001">
      <w:start w:val="1"/>
      <w:numFmt w:val="bullet"/>
      <w:lvlText w:val=""/>
      <w:lvlJc w:val="left"/>
      <w:pPr>
        <w:ind w:left="1065" w:hanging="360"/>
      </w:pPr>
      <w:rPr>
        <w:rFonts w:ascii="Symbol" w:hAnsi="Symbol" w:hint="default"/>
      </w:rPr>
    </w:lvl>
    <w:lvl w:ilvl="1" w:tplc="04190003" w:tentative="1">
      <w:start w:val="1"/>
      <w:numFmt w:val="bullet"/>
      <w:lvlText w:val="o"/>
      <w:lvlJc w:val="left"/>
      <w:pPr>
        <w:ind w:left="1785" w:hanging="360"/>
      </w:pPr>
      <w:rPr>
        <w:rFonts w:ascii="Courier New" w:hAnsi="Courier New" w:cs="Courier New" w:hint="default"/>
      </w:rPr>
    </w:lvl>
    <w:lvl w:ilvl="2" w:tplc="04190005" w:tentative="1">
      <w:start w:val="1"/>
      <w:numFmt w:val="bullet"/>
      <w:lvlText w:val=""/>
      <w:lvlJc w:val="left"/>
      <w:pPr>
        <w:ind w:left="2505" w:hanging="360"/>
      </w:pPr>
      <w:rPr>
        <w:rFonts w:ascii="Wingdings" w:hAnsi="Wingdings" w:hint="default"/>
      </w:rPr>
    </w:lvl>
    <w:lvl w:ilvl="3" w:tplc="04190001" w:tentative="1">
      <w:start w:val="1"/>
      <w:numFmt w:val="bullet"/>
      <w:lvlText w:val=""/>
      <w:lvlJc w:val="left"/>
      <w:pPr>
        <w:ind w:left="3225" w:hanging="360"/>
      </w:pPr>
      <w:rPr>
        <w:rFonts w:ascii="Symbol" w:hAnsi="Symbol" w:hint="default"/>
      </w:rPr>
    </w:lvl>
    <w:lvl w:ilvl="4" w:tplc="04190003" w:tentative="1">
      <w:start w:val="1"/>
      <w:numFmt w:val="bullet"/>
      <w:lvlText w:val="o"/>
      <w:lvlJc w:val="left"/>
      <w:pPr>
        <w:ind w:left="3945" w:hanging="360"/>
      </w:pPr>
      <w:rPr>
        <w:rFonts w:ascii="Courier New" w:hAnsi="Courier New" w:cs="Courier New" w:hint="default"/>
      </w:rPr>
    </w:lvl>
    <w:lvl w:ilvl="5" w:tplc="04190005" w:tentative="1">
      <w:start w:val="1"/>
      <w:numFmt w:val="bullet"/>
      <w:lvlText w:val=""/>
      <w:lvlJc w:val="left"/>
      <w:pPr>
        <w:ind w:left="4665" w:hanging="360"/>
      </w:pPr>
      <w:rPr>
        <w:rFonts w:ascii="Wingdings" w:hAnsi="Wingdings" w:hint="default"/>
      </w:rPr>
    </w:lvl>
    <w:lvl w:ilvl="6" w:tplc="04190001" w:tentative="1">
      <w:start w:val="1"/>
      <w:numFmt w:val="bullet"/>
      <w:lvlText w:val=""/>
      <w:lvlJc w:val="left"/>
      <w:pPr>
        <w:ind w:left="5385" w:hanging="360"/>
      </w:pPr>
      <w:rPr>
        <w:rFonts w:ascii="Symbol" w:hAnsi="Symbol" w:hint="default"/>
      </w:rPr>
    </w:lvl>
    <w:lvl w:ilvl="7" w:tplc="04190003" w:tentative="1">
      <w:start w:val="1"/>
      <w:numFmt w:val="bullet"/>
      <w:lvlText w:val="o"/>
      <w:lvlJc w:val="left"/>
      <w:pPr>
        <w:ind w:left="6105" w:hanging="360"/>
      </w:pPr>
      <w:rPr>
        <w:rFonts w:ascii="Courier New" w:hAnsi="Courier New" w:cs="Courier New" w:hint="default"/>
      </w:rPr>
    </w:lvl>
    <w:lvl w:ilvl="8" w:tplc="04190005" w:tentative="1">
      <w:start w:val="1"/>
      <w:numFmt w:val="bullet"/>
      <w:lvlText w:val=""/>
      <w:lvlJc w:val="left"/>
      <w:pPr>
        <w:ind w:left="6825" w:hanging="360"/>
      </w:pPr>
      <w:rPr>
        <w:rFonts w:ascii="Wingdings" w:hAnsi="Wingdings" w:hint="default"/>
      </w:rPr>
    </w:lvl>
  </w:abstractNum>
  <w:abstractNum w:abstractNumId="43">
    <w:nsid w:val="3DFE0176"/>
    <w:multiLevelType w:val="hybridMultilevel"/>
    <w:tmpl w:val="072808B6"/>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44">
    <w:nsid w:val="3E1020CE"/>
    <w:multiLevelType w:val="hybridMultilevel"/>
    <w:tmpl w:val="48541C2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nsid w:val="3FDA5BC8"/>
    <w:multiLevelType w:val="hybridMultilevel"/>
    <w:tmpl w:val="B64C043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6">
    <w:nsid w:val="428114C3"/>
    <w:multiLevelType w:val="hybridMultilevel"/>
    <w:tmpl w:val="CE7ADC64"/>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7">
    <w:nsid w:val="42B72E5A"/>
    <w:multiLevelType w:val="hybridMultilevel"/>
    <w:tmpl w:val="C51A0B06"/>
    <w:lvl w:ilvl="0" w:tplc="0419000F">
      <w:start w:val="1"/>
      <w:numFmt w:val="decimal"/>
      <w:lvlText w:val="%1."/>
      <w:lvlJc w:val="left"/>
      <w:pPr>
        <w:tabs>
          <w:tab w:val="num" w:pos="720"/>
        </w:tabs>
        <w:ind w:left="720" w:hanging="360"/>
      </w:pPr>
      <w:rPr>
        <w:rFont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8">
    <w:nsid w:val="48300AA4"/>
    <w:multiLevelType w:val="hybridMultilevel"/>
    <w:tmpl w:val="EA486C64"/>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9">
    <w:nsid w:val="515F62EB"/>
    <w:multiLevelType w:val="hybridMultilevel"/>
    <w:tmpl w:val="1EB0AE76"/>
    <w:lvl w:ilvl="0" w:tplc="74CC42EE">
      <w:start w:val="5"/>
      <w:numFmt w:val="decimal"/>
      <w:lvlText w:val="%1."/>
      <w:lvlJc w:val="left"/>
      <w:pPr>
        <w:ind w:left="1723" w:hanging="360"/>
      </w:pPr>
      <w:rPr>
        <w:rFonts w:hint="default"/>
      </w:rPr>
    </w:lvl>
    <w:lvl w:ilvl="1" w:tplc="04190019" w:tentative="1">
      <w:start w:val="1"/>
      <w:numFmt w:val="lowerLetter"/>
      <w:lvlText w:val="%2."/>
      <w:lvlJc w:val="left"/>
      <w:pPr>
        <w:ind w:left="2443" w:hanging="360"/>
      </w:pPr>
    </w:lvl>
    <w:lvl w:ilvl="2" w:tplc="0419001B" w:tentative="1">
      <w:start w:val="1"/>
      <w:numFmt w:val="lowerRoman"/>
      <w:lvlText w:val="%3."/>
      <w:lvlJc w:val="right"/>
      <w:pPr>
        <w:ind w:left="3163" w:hanging="180"/>
      </w:pPr>
    </w:lvl>
    <w:lvl w:ilvl="3" w:tplc="0419000F" w:tentative="1">
      <w:start w:val="1"/>
      <w:numFmt w:val="decimal"/>
      <w:lvlText w:val="%4."/>
      <w:lvlJc w:val="left"/>
      <w:pPr>
        <w:ind w:left="3883" w:hanging="360"/>
      </w:pPr>
    </w:lvl>
    <w:lvl w:ilvl="4" w:tplc="04190019" w:tentative="1">
      <w:start w:val="1"/>
      <w:numFmt w:val="lowerLetter"/>
      <w:lvlText w:val="%5."/>
      <w:lvlJc w:val="left"/>
      <w:pPr>
        <w:ind w:left="4603" w:hanging="360"/>
      </w:pPr>
    </w:lvl>
    <w:lvl w:ilvl="5" w:tplc="0419001B" w:tentative="1">
      <w:start w:val="1"/>
      <w:numFmt w:val="lowerRoman"/>
      <w:lvlText w:val="%6."/>
      <w:lvlJc w:val="right"/>
      <w:pPr>
        <w:ind w:left="5323" w:hanging="180"/>
      </w:pPr>
    </w:lvl>
    <w:lvl w:ilvl="6" w:tplc="0419000F" w:tentative="1">
      <w:start w:val="1"/>
      <w:numFmt w:val="decimal"/>
      <w:lvlText w:val="%7."/>
      <w:lvlJc w:val="left"/>
      <w:pPr>
        <w:ind w:left="6043" w:hanging="360"/>
      </w:pPr>
    </w:lvl>
    <w:lvl w:ilvl="7" w:tplc="04190019" w:tentative="1">
      <w:start w:val="1"/>
      <w:numFmt w:val="lowerLetter"/>
      <w:lvlText w:val="%8."/>
      <w:lvlJc w:val="left"/>
      <w:pPr>
        <w:ind w:left="6763" w:hanging="360"/>
      </w:pPr>
    </w:lvl>
    <w:lvl w:ilvl="8" w:tplc="0419001B" w:tentative="1">
      <w:start w:val="1"/>
      <w:numFmt w:val="lowerRoman"/>
      <w:lvlText w:val="%9."/>
      <w:lvlJc w:val="right"/>
      <w:pPr>
        <w:ind w:left="7483" w:hanging="180"/>
      </w:pPr>
    </w:lvl>
  </w:abstractNum>
  <w:abstractNum w:abstractNumId="50">
    <w:nsid w:val="529440AA"/>
    <w:multiLevelType w:val="hybridMultilevel"/>
    <w:tmpl w:val="BE927F3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1">
    <w:nsid w:val="573E20C1"/>
    <w:multiLevelType w:val="hybridMultilevel"/>
    <w:tmpl w:val="9190D480"/>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2">
    <w:nsid w:val="579532C3"/>
    <w:multiLevelType w:val="hybridMultilevel"/>
    <w:tmpl w:val="329CE82A"/>
    <w:lvl w:ilvl="0" w:tplc="04190001">
      <w:start w:val="1"/>
      <w:numFmt w:val="bullet"/>
      <w:lvlText w:val=""/>
      <w:lvlJc w:val="left"/>
      <w:pPr>
        <w:ind w:left="1008" w:hanging="360"/>
      </w:pPr>
      <w:rPr>
        <w:rFonts w:ascii="Symbol" w:hAnsi="Symbol" w:hint="default"/>
      </w:rPr>
    </w:lvl>
    <w:lvl w:ilvl="1" w:tplc="04190003" w:tentative="1">
      <w:start w:val="1"/>
      <w:numFmt w:val="bullet"/>
      <w:lvlText w:val="o"/>
      <w:lvlJc w:val="left"/>
      <w:pPr>
        <w:ind w:left="1728" w:hanging="360"/>
      </w:pPr>
      <w:rPr>
        <w:rFonts w:ascii="Courier New" w:hAnsi="Courier New" w:cs="Courier New" w:hint="default"/>
      </w:rPr>
    </w:lvl>
    <w:lvl w:ilvl="2" w:tplc="04190005" w:tentative="1">
      <w:start w:val="1"/>
      <w:numFmt w:val="bullet"/>
      <w:lvlText w:val=""/>
      <w:lvlJc w:val="left"/>
      <w:pPr>
        <w:ind w:left="2448" w:hanging="360"/>
      </w:pPr>
      <w:rPr>
        <w:rFonts w:ascii="Wingdings" w:hAnsi="Wingdings" w:hint="default"/>
      </w:rPr>
    </w:lvl>
    <w:lvl w:ilvl="3" w:tplc="04190001" w:tentative="1">
      <w:start w:val="1"/>
      <w:numFmt w:val="bullet"/>
      <w:lvlText w:val=""/>
      <w:lvlJc w:val="left"/>
      <w:pPr>
        <w:ind w:left="3168" w:hanging="360"/>
      </w:pPr>
      <w:rPr>
        <w:rFonts w:ascii="Symbol" w:hAnsi="Symbol" w:hint="default"/>
      </w:rPr>
    </w:lvl>
    <w:lvl w:ilvl="4" w:tplc="04190003" w:tentative="1">
      <w:start w:val="1"/>
      <w:numFmt w:val="bullet"/>
      <w:lvlText w:val="o"/>
      <w:lvlJc w:val="left"/>
      <w:pPr>
        <w:ind w:left="3888" w:hanging="360"/>
      </w:pPr>
      <w:rPr>
        <w:rFonts w:ascii="Courier New" w:hAnsi="Courier New" w:cs="Courier New" w:hint="default"/>
      </w:rPr>
    </w:lvl>
    <w:lvl w:ilvl="5" w:tplc="04190005" w:tentative="1">
      <w:start w:val="1"/>
      <w:numFmt w:val="bullet"/>
      <w:lvlText w:val=""/>
      <w:lvlJc w:val="left"/>
      <w:pPr>
        <w:ind w:left="4608" w:hanging="360"/>
      </w:pPr>
      <w:rPr>
        <w:rFonts w:ascii="Wingdings" w:hAnsi="Wingdings" w:hint="default"/>
      </w:rPr>
    </w:lvl>
    <w:lvl w:ilvl="6" w:tplc="04190001" w:tentative="1">
      <w:start w:val="1"/>
      <w:numFmt w:val="bullet"/>
      <w:lvlText w:val=""/>
      <w:lvlJc w:val="left"/>
      <w:pPr>
        <w:ind w:left="5328" w:hanging="360"/>
      </w:pPr>
      <w:rPr>
        <w:rFonts w:ascii="Symbol" w:hAnsi="Symbol" w:hint="default"/>
      </w:rPr>
    </w:lvl>
    <w:lvl w:ilvl="7" w:tplc="04190003" w:tentative="1">
      <w:start w:val="1"/>
      <w:numFmt w:val="bullet"/>
      <w:lvlText w:val="o"/>
      <w:lvlJc w:val="left"/>
      <w:pPr>
        <w:ind w:left="6048" w:hanging="360"/>
      </w:pPr>
      <w:rPr>
        <w:rFonts w:ascii="Courier New" w:hAnsi="Courier New" w:cs="Courier New" w:hint="default"/>
      </w:rPr>
    </w:lvl>
    <w:lvl w:ilvl="8" w:tplc="04190005" w:tentative="1">
      <w:start w:val="1"/>
      <w:numFmt w:val="bullet"/>
      <w:lvlText w:val=""/>
      <w:lvlJc w:val="left"/>
      <w:pPr>
        <w:ind w:left="6768" w:hanging="360"/>
      </w:pPr>
      <w:rPr>
        <w:rFonts w:ascii="Wingdings" w:hAnsi="Wingdings" w:hint="default"/>
      </w:rPr>
    </w:lvl>
  </w:abstractNum>
  <w:abstractNum w:abstractNumId="53">
    <w:nsid w:val="58091CED"/>
    <w:multiLevelType w:val="multilevel"/>
    <w:tmpl w:val="1A489084"/>
    <w:lvl w:ilvl="0">
      <w:start w:val="1"/>
      <w:numFmt w:val="decimal"/>
      <w:lvlText w:val="%1."/>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54">
    <w:nsid w:val="5C185888"/>
    <w:multiLevelType w:val="hybridMultilevel"/>
    <w:tmpl w:val="FDC053AE"/>
    <w:lvl w:ilvl="0" w:tplc="70B8DDBC">
      <w:start w:val="1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5">
    <w:nsid w:val="60F9043D"/>
    <w:multiLevelType w:val="hybridMultilevel"/>
    <w:tmpl w:val="71AE9BCC"/>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6">
    <w:nsid w:val="614B3FB1"/>
    <w:multiLevelType w:val="hybridMultilevel"/>
    <w:tmpl w:val="D8CA40D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7">
    <w:nsid w:val="64C93B23"/>
    <w:multiLevelType w:val="multilevel"/>
    <w:tmpl w:val="0170A1C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
    <w:nsid w:val="67A56851"/>
    <w:multiLevelType w:val="hybridMultilevel"/>
    <w:tmpl w:val="937209C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9">
    <w:nsid w:val="68D73F95"/>
    <w:multiLevelType w:val="multilevel"/>
    <w:tmpl w:val="B106A78A"/>
    <w:lvl w:ilvl="0">
      <w:start w:val="1"/>
      <w:numFmt w:val="decimal"/>
      <w:lvlText w:val="%1."/>
      <w:lvlJc w:val="left"/>
      <w:pPr>
        <w:ind w:left="644" w:hanging="360"/>
      </w:pPr>
      <w:rPr>
        <w:rFonts w:hint="default"/>
      </w:rPr>
    </w:lvl>
    <w:lvl w:ilvl="1">
      <w:start w:val="5"/>
      <w:numFmt w:val="decimal"/>
      <w:isLgl/>
      <w:lvlText w:val="%1.%2."/>
      <w:lvlJc w:val="left"/>
      <w:pPr>
        <w:ind w:left="1004" w:hanging="72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364" w:hanging="108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724" w:hanging="1440"/>
      </w:pPr>
      <w:rPr>
        <w:rFonts w:hint="default"/>
      </w:rPr>
    </w:lvl>
    <w:lvl w:ilvl="6">
      <w:start w:val="1"/>
      <w:numFmt w:val="decimal"/>
      <w:isLgl/>
      <w:lvlText w:val="%1.%2.%3.%4.%5.%6.%7."/>
      <w:lvlJc w:val="left"/>
      <w:pPr>
        <w:ind w:left="2084" w:hanging="1800"/>
      </w:pPr>
      <w:rPr>
        <w:rFonts w:hint="default"/>
      </w:rPr>
    </w:lvl>
    <w:lvl w:ilvl="7">
      <w:start w:val="1"/>
      <w:numFmt w:val="decimal"/>
      <w:isLgl/>
      <w:lvlText w:val="%1.%2.%3.%4.%5.%6.%7.%8."/>
      <w:lvlJc w:val="left"/>
      <w:pPr>
        <w:ind w:left="2084" w:hanging="1800"/>
      </w:pPr>
      <w:rPr>
        <w:rFonts w:hint="default"/>
      </w:rPr>
    </w:lvl>
    <w:lvl w:ilvl="8">
      <w:start w:val="1"/>
      <w:numFmt w:val="decimal"/>
      <w:isLgl/>
      <w:lvlText w:val="%1.%2.%3.%4.%5.%6.%7.%8.%9."/>
      <w:lvlJc w:val="left"/>
      <w:pPr>
        <w:ind w:left="2444" w:hanging="2160"/>
      </w:pPr>
      <w:rPr>
        <w:rFonts w:hint="default"/>
      </w:rPr>
    </w:lvl>
  </w:abstractNum>
  <w:abstractNum w:abstractNumId="60">
    <w:nsid w:val="6E446CAC"/>
    <w:multiLevelType w:val="hybridMultilevel"/>
    <w:tmpl w:val="7666BCDC"/>
    <w:lvl w:ilvl="0" w:tplc="6FD822A8">
      <w:start w:val="1"/>
      <w:numFmt w:val="bullet"/>
      <w:lvlText w:val=""/>
      <w:lvlJc w:val="left"/>
      <w:pPr>
        <w:tabs>
          <w:tab w:val="num" w:pos="1440"/>
        </w:tabs>
        <w:ind w:left="1440" w:hanging="360"/>
      </w:pPr>
      <w:rPr>
        <w:rFonts w:ascii="Wingdings" w:hAnsi="Wingdings" w:hint="default"/>
      </w:rPr>
    </w:lvl>
    <w:lvl w:ilvl="1" w:tplc="2158A7C4">
      <w:start w:val="1"/>
      <w:numFmt w:val="bullet"/>
      <w:lvlText w:val=""/>
      <w:lvlJc w:val="left"/>
      <w:pPr>
        <w:tabs>
          <w:tab w:val="num" w:pos="1440"/>
        </w:tabs>
        <w:ind w:left="1440" w:hanging="360"/>
      </w:pPr>
      <w:rPr>
        <w:rFonts w:ascii="Symbol" w:hAnsi="Symbol" w:hint="default"/>
        <w:color w:val="auto"/>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1">
    <w:nsid w:val="6FB00400"/>
    <w:multiLevelType w:val="hybridMultilevel"/>
    <w:tmpl w:val="3B28D3F6"/>
    <w:lvl w:ilvl="0" w:tplc="04190001">
      <w:start w:val="1"/>
      <w:numFmt w:val="bullet"/>
      <w:lvlText w:val=""/>
      <w:lvlJc w:val="left"/>
      <w:pPr>
        <w:ind w:left="487"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nsid w:val="741D3BD5"/>
    <w:multiLevelType w:val="hybridMultilevel"/>
    <w:tmpl w:val="49E42FF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3">
    <w:nsid w:val="74315F47"/>
    <w:multiLevelType w:val="hybridMultilevel"/>
    <w:tmpl w:val="FFD8A9E0"/>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4">
    <w:nsid w:val="771A7B81"/>
    <w:multiLevelType w:val="hybridMultilevel"/>
    <w:tmpl w:val="0B923B46"/>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5">
    <w:nsid w:val="782D31CD"/>
    <w:multiLevelType w:val="hybridMultilevel"/>
    <w:tmpl w:val="A81480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6">
    <w:nsid w:val="78E246E7"/>
    <w:multiLevelType w:val="hybridMultilevel"/>
    <w:tmpl w:val="FFAAB4A4"/>
    <w:lvl w:ilvl="0" w:tplc="67744262">
      <w:start w:val="1"/>
      <w:numFmt w:val="decimal"/>
      <w:lvlText w:val="%1."/>
      <w:lvlJc w:val="left"/>
      <w:pPr>
        <w:ind w:left="1074" w:hanging="360"/>
      </w:pPr>
      <w:rPr>
        <w:rFonts w:hint="default"/>
      </w:rPr>
    </w:lvl>
    <w:lvl w:ilvl="1" w:tplc="04190019" w:tentative="1">
      <w:start w:val="1"/>
      <w:numFmt w:val="lowerLetter"/>
      <w:lvlText w:val="%2."/>
      <w:lvlJc w:val="left"/>
      <w:pPr>
        <w:ind w:left="1794" w:hanging="360"/>
      </w:pPr>
    </w:lvl>
    <w:lvl w:ilvl="2" w:tplc="0419001B" w:tentative="1">
      <w:start w:val="1"/>
      <w:numFmt w:val="lowerRoman"/>
      <w:lvlText w:val="%3."/>
      <w:lvlJc w:val="right"/>
      <w:pPr>
        <w:ind w:left="2514" w:hanging="180"/>
      </w:pPr>
    </w:lvl>
    <w:lvl w:ilvl="3" w:tplc="0419000F" w:tentative="1">
      <w:start w:val="1"/>
      <w:numFmt w:val="decimal"/>
      <w:lvlText w:val="%4."/>
      <w:lvlJc w:val="left"/>
      <w:pPr>
        <w:ind w:left="3234" w:hanging="360"/>
      </w:pPr>
    </w:lvl>
    <w:lvl w:ilvl="4" w:tplc="04190019" w:tentative="1">
      <w:start w:val="1"/>
      <w:numFmt w:val="lowerLetter"/>
      <w:lvlText w:val="%5."/>
      <w:lvlJc w:val="left"/>
      <w:pPr>
        <w:ind w:left="3954" w:hanging="360"/>
      </w:pPr>
    </w:lvl>
    <w:lvl w:ilvl="5" w:tplc="0419001B" w:tentative="1">
      <w:start w:val="1"/>
      <w:numFmt w:val="lowerRoman"/>
      <w:lvlText w:val="%6."/>
      <w:lvlJc w:val="right"/>
      <w:pPr>
        <w:ind w:left="4674" w:hanging="180"/>
      </w:pPr>
    </w:lvl>
    <w:lvl w:ilvl="6" w:tplc="0419000F" w:tentative="1">
      <w:start w:val="1"/>
      <w:numFmt w:val="decimal"/>
      <w:lvlText w:val="%7."/>
      <w:lvlJc w:val="left"/>
      <w:pPr>
        <w:ind w:left="5394" w:hanging="360"/>
      </w:pPr>
    </w:lvl>
    <w:lvl w:ilvl="7" w:tplc="04190019" w:tentative="1">
      <w:start w:val="1"/>
      <w:numFmt w:val="lowerLetter"/>
      <w:lvlText w:val="%8."/>
      <w:lvlJc w:val="left"/>
      <w:pPr>
        <w:ind w:left="6114" w:hanging="360"/>
      </w:pPr>
    </w:lvl>
    <w:lvl w:ilvl="8" w:tplc="0419001B" w:tentative="1">
      <w:start w:val="1"/>
      <w:numFmt w:val="lowerRoman"/>
      <w:lvlText w:val="%9."/>
      <w:lvlJc w:val="right"/>
      <w:pPr>
        <w:ind w:left="6834" w:hanging="180"/>
      </w:pPr>
    </w:lvl>
  </w:abstractNum>
  <w:abstractNum w:abstractNumId="67">
    <w:nsid w:val="79A45895"/>
    <w:multiLevelType w:val="hybridMultilevel"/>
    <w:tmpl w:val="974EFEC2"/>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8">
    <w:nsid w:val="7AEB6EAC"/>
    <w:multiLevelType w:val="multilevel"/>
    <w:tmpl w:val="2EA607C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9">
    <w:nsid w:val="7C743BBC"/>
    <w:multiLevelType w:val="hybridMultilevel"/>
    <w:tmpl w:val="C9B836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0">
    <w:nsid w:val="7D521420"/>
    <w:multiLevelType w:val="hybridMultilevel"/>
    <w:tmpl w:val="42BA28F0"/>
    <w:lvl w:ilvl="0" w:tplc="0419000F">
      <w:start w:val="1"/>
      <w:numFmt w:val="decimal"/>
      <w:lvlText w:val="%1)"/>
      <w:lvlJc w:val="left"/>
      <w:pPr>
        <w:ind w:left="360" w:hanging="360"/>
      </w:pPr>
      <w:rPr>
        <w:rFonts w:hint="default"/>
      </w:rPr>
    </w:lvl>
    <w:lvl w:ilvl="1" w:tplc="D7C67740">
      <w:start w:val="2"/>
      <w:numFmt w:val="decimal"/>
      <w:lvlText w:val="%2."/>
      <w:lvlJc w:val="left"/>
      <w:pPr>
        <w:tabs>
          <w:tab w:val="num" w:pos="1440"/>
        </w:tabs>
        <w:ind w:left="1440" w:hanging="360"/>
      </w:pPr>
      <w:rPr>
        <w:rFonts w:hint="default"/>
      </w:rPr>
    </w:lvl>
    <w:lvl w:ilvl="2" w:tplc="0419001B" w:tentative="1">
      <w:start w:val="1"/>
      <w:numFmt w:val="bullet"/>
      <w:lvlText w:val=""/>
      <w:lvlJc w:val="left"/>
      <w:pPr>
        <w:ind w:left="2160" w:hanging="360"/>
      </w:pPr>
      <w:rPr>
        <w:rFonts w:ascii="Wingdings" w:hAnsi="Wingdings" w:hint="default"/>
      </w:rPr>
    </w:lvl>
    <w:lvl w:ilvl="3" w:tplc="0419000F" w:tentative="1">
      <w:start w:val="1"/>
      <w:numFmt w:val="bullet"/>
      <w:lvlText w:val=""/>
      <w:lvlJc w:val="left"/>
      <w:pPr>
        <w:ind w:left="2880" w:hanging="360"/>
      </w:pPr>
      <w:rPr>
        <w:rFonts w:ascii="Symbol" w:hAnsi="Symbol" w:hint="default"/>
      </w:rPr>
    </w:lvl>
    <w:lvl w:ilvl="4" w:tplc="04190019" w:tentative="1">
      <w:start w:val="1"/>
      <w:numFmt w:val="bullet"/>
      <w:lvlText w:val="o"/>
      <w:lvlJc w:val="left"/>
      <w:pPr>
        <w:ind w:left="3600" w:hanging="360"/>
      </w:pPr>
      <w:rPr>
        <w:rFonts w:ascii="Courier New" w:hAnsi="Courier New" w:cs="Courier New" w:hint="default"/>
      </w:rPr>
    </w:lvl>
    <w:lvl w:ilvl="5" w:tplc="0419001B" w:tentative="1">
      <w:start w:val="1"/>
      <w:numFmt w:val="bullet"/>
      <w:lvlText w:val=""/>
      <w:lvlJc w:val="left"/>
      <w:pPr>
        <w:ind w:left="4320" w:hanging="360"/>
      </w:pPr>
      <w:rPr>
        <w:rFonts w:ascii="Wingdings" w:hAnsi="Wingdings" w:hint="default"/>
      </w:rPr>
    </w:lvl>
    <w:lvl w:ilvl="6" w:tplc="0419000F" w:tentative="1">
      <w:start w:val="1"/>
      <w:numFmt w:val="bullet"/>
      <w:lvlText w:val=""/>
      <w:lvlJc w:val="left"/>
      <w:pPr>
        <w:ind w:left="5040" w:hanging="360"/>
      </w:pPr>
      <w:rPr>
        <w:rFonts w:ascii="Symbol" w:hAnsi="Symbol" w:hint="default"/>
      </w:rPr>
    </w:lvl>
    <w:lvl w:ilvl="7" w:tplc="04190019" w:tentative="1">
      <w:start w:val="1"/>
      <w:numFmt w:val="bullet"/>
      <w:lvlText w:val="o"/>
      <w:lvlJc w:val="left"/>
      <w:pPr>
        <w:ind w:left="5760" w:hanging="360"/>
      </w:pPr>
      <w:rPr>
        <w:rFonts w:ascii="Courier New" w:hAnsi="Courier New" w:cs="Courier New" w:hint="default"/>
      </w:rPr>
    </w:lvl>
    <w:lvl w:ilvl="8" w:tplc="0419001B" w:tentative="1">
      <w:start w:val="1"/>
      <w:numFmt w:val="bullet"/>
      <w:lvlText w:val=""/>
      <w:lvlJc w:val="left"/>
      <w:pPr>
        <w:ind w:left="6480" w:hanging="360"/>
      </w:pPr>
      <w:rPr>
        <w:rFonts w:ascii="Wingdings" w:hAnsi="Wingdings" w:hint="default"/>
      </w:rPr>
    </w:lvl>
  </w:abstractNum>
  <w:abstractNum w:abstractNumId="71">
    <w:nsid w:val="7E8B013C"/>
    <w:multiLevelType w:val="hybridMultilevel"/>
    <w:tmpl w:val="1FF450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4"/>
  </w:num>
  <w:num w:numId="2">
    <w:abstractNumId w:val="44"/>
  </w:num>
  <w:num w:numId="3">
    <w:abstractNumId w:val="59"/>
  </w:num>
  <w:num w:numId="4">
    <w:abstractNumId w:val="61"/>
  </w:num>
  <w:num w:numId="5">
    <w:abstractNumId w:val="13"/>
  </w:num>
  <w:num w:numId="6">
    <w:abstractNumId w:val="45"/>
  </w:num>
  <w:num w:numId="7">
    <w:abstractNumId w:val="19"/>
  </w:num>
  <w:num w:numId="8">
    <w:abstractNumId w:val="69"/>
  </w:num>
  <w:num w:numId="9">
    <w:abstractNumId w:val="7"/>
  </w:num>
  <w:num w:numId="10">
    <w:abstractNumId w:val="41"/>
  </w:num>
  <w:num w:numId="11">
    <w:abstractNumId w:val="65"/>
  </w:num>
  <w:num w:numId="12">
    <w:abstractNumId w:val="20"/>
  </w:num>
  <w:num w:numId="13">
    <w:abstractNumId w:val="31"/>
  </w:num>
  <w:num w:numId="14">
    <w:abstractNumId w:val="52"/>
  </w:num>
  <w:num w:numId="15">
    <w:abstractNumId w:val="40"/>
  </w:num>
  <w:num w:numId="16">
    <w:abstractNumId w:val="14"/>
  </w:num>
  <w:num w:numId="17">
    <w:abstractNumId w:val="42"/>
  </w:num>
  <w:num w:numId="18">
    <w:abstractNumId w:val="38"/>
  </w:num>
  <w:num w:numId="19">
    <w:abstractNumId w:val="15"/>
  </w:num>
  <w:num w:numId="20">
    <w:abstractNumId w:val="28"/>
  </w:num>
  <w:num w:numId="21">
    <w:abstractNumId w:val="11"/>
  </w:num>
  <w:num w:numId="22">
    <w:abstractNumId w:val="5"/>
  </w:num>
  <w:num w:numId="23">
    <w:abstractNumId w:val="50"/>
  </w:num>
  <w:num w:numId="24">
    <w:abstractNumId w:val="8"/>
  </w:num>
  <w:num w:numId="25">
    <w:abstractNumId w:val="56"/>
  </w:num>
  <w:num w:numId="26">
    <w:abstractNumId w:val="6"/>
  </w:num>
  <w:num w:numId="27">
    <w:abstractNumId w:val="25"/>
  </w:num>
  <w:num w:numId="28">
    <w:abstractNumId w:val="23"/>
  </w:num>
  <w:num w:numId="29">
    <w:abstractNumId w:val="33"/>
  </w:num>
  <w:num w:numId="30">
    <w:abstractNumId w:val="32"/>
  </w:num>
  <w:num w:numId="31">
    <w:abstractNumId w:val="58"/>
  </w:num>
  <w:num w:numId="32">
    <w:abstractNumId w:val="16"/>
  </w:num>
  <w:num w:numId="33">
    <w:abstractNumId w:val="22"/>
  </w:num>
  <w:num w:numId="34">
    <w:abstractNumId w:val="70"/>
  </w:num>
  <w:num w:numId="35">
    <w:abstractNumId w:val="10"/>
  </w:num>
  <w:num w:numId="36">
    <w:abstractNumId w:val="71"/>
  </w:num>
  <w:num w:numId="37">
    <w:abstractNumId w:val="35"/>
  </w:num>
  <w:num w:numId="38">
    <w:abstractNumId w:val="34"/>
  </w:num>
  <w:num w:numId="39">
    <w:abstractNumId w:val="60"/>
  </w:num>
  <w:num w:numId="40">
    <w:abstractNumId w:val="21"/>
  </w:num>
  <w:num w:numId="41">
    <w:abstractNumId w:val="43"/>
  </w:num>
  <w:num w:numId="42">
    <w:abstractNumId w:val="30"/>
  </w:num>
  <w:num w:numId="43">
    <w:abstractNumId w:val="47"/>
  </w:num>
  <w:num w:numId="44">
    <w:abstractNumId w:val="63"/>
  </w:num>
  <w:num w:numId="45">
    <w:abstractNumId w:val="29"/>
  </w:num>
  <w:num w:numId="46">
    <w:abstractNumId w:val="49"/>
  </w:num>
  <w:num w:numId="47">
    <w:abstractNumId w:val="54"/>
  </w:num>
  <w:num w:numId="48">
    <w:abstractNumId w:val="37"/>
  </w:num>
  <w:num w:numId="49">
    <w:abstractNumId w:val="66"/>
  </w:num>
  <w:num w:numId="50">
    <w:abstractNumId w:val="27"/>
  </w:num>
  <w:num w:numId="51">
    <w:abstractNumId w:val="26"/>
  </w:num>
  <w:num w:numId="52">
    <w:abstractNumId w:val="57"/>
  </w:num>
  <w:num w:numId="53">
    <w:abstractNumId w:val="18"/>
  </w:num>
  <w:num w:numId="54">
    <w:abstractNumId w:val="68"/>
  </w:num>
  <w:num w:numId="55">
    <w:abstractNumId w:val="39"/>
  </w:num>
  <w:num w:numId="56">
    <w:abstractNumId w:val="17"/>
  </w:num>
  <w:num w:numId="57">
    <w:abstractNumId w:val="62"/>
  </w:num>
  <w:num w:numId="58">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36"/>
  </w:num>
  <w:num w:numId="67">
    <w:abstractNumId w:val="53"/>
    <w:lvlOverride w:ilvl="0">
      <w:startOverride w:val="1"/>
    </w:lvlOverride>
    <w:lvlOverride w:ilvl="1"/>
    <w:lvlOverride w:ilvl="2"/>
    <w:lvlOverride w:ilvl="3"/>
    <w:lvlOverride w:ilvl="4"/>
    <w:lvlOverride w:ilvl="5"/>
    <w:lvlOverride w:ilvl="6"/>
    <w:lvlOverride w:ilvl="7"/>
    <w:lvlOverride w:ilvl="8"/>
  </w:num>
  <w:numIdMacAtCleanup w:val="5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proofState w:spelling="clean" w:grammar="clean"/>
  <w:defaultTabStop w:val="708"/>
  <w:characterSpacingControl w:val="doNotCompress"/>
  <w:footnotePr>
    <w:footnote w:id="0"/>
    <w:footnote w:id="1"/>
  </w:footnotePr>
  <w:endnotePr>
    <w:endnote w:id="0"/>
    <w:endnote w:id="1"/>
  </w:endnotePr>
  <w:compat/>
  <w:rsids>
    <w:rsidRoot w:val="00561F1C"/>
    <w:rsid w:val="00001F1A"/>
    <w:rsid w:val="000230B2"/>
    <w:rsid w:val="0002371A"/>
    <w:rsid w:val="0007225C"/>
    <w:rsid w:val="00081DA7"/>
    <w:rsid w:val="000B3BCC"/>
    <w:rsid w:val="000B7BE2"/>
    <w:rsid w:val="000C427A"/>
    <w:rsid w:val="000E3D28"/>
    <w:rsid w:val="000F6A7A"/>
    <w:rsid w:val="001001F5"/>
    <w:rsid w:val="001037B7"/>
    <w:rsid w:val="001301EC"/>
    <w:rsid w:val="00135D3D"/>
    <w:rsid w:val="0015598E"/>
    <w:rsid w:val="001972FE"/>
    <w:rsid w:val="001A51E7"/>
    <w:rsid w:val="002075DB"/>
    <w:rsid w:val="00216D75"/>
    <w:rsid w:val="00246CE3"/>
    <w:rsid w:val="0025737B"/>
    <w:rsid w:val="00276AB1"/>
    <w:rsid w:val="00297E1F"/>
    <w:rsid w:val="002A7E67"/>
    <w:rsid w:val="002B733E"/>
    <w:rsid w:val="002C620C"/>
    <w:rsid w:val="002D221E"/>
    <w:rsid w:val="002F07BE"/>
    <w:rsid w:val="002F7CC6"/>
    <w:rsid w:val="00320745"/>
    <w:rsid w:val="003322E1"/>
    <w:rsid w:val="00336E81"/>
    <w:rsid w:val="00347070"/>
    <w:rsid w:val="0035617B"/>
    <w:rsid w:val="003862F3"/>
    <w:rsid w:val="0039043B"/>
    <w:rsid w:val="003A004F"/>
    <w:rsid w:val="003A5D51"/>
    <w:rsid w:val="003D6027"/>
    <w:rsid w:val="003F275A"/>
    <w:rsid w:val="003F7ACD"/>
    <w:rsid w:val="00405050"/>
    <w:rsid w:val="004158E7"/>
    <w:rsid w:val="0041608C"/>
    <w:rsid w:val="0042312B"/>
    <w:rsid w:val="00440285"/>
    <w:rsid w:val="00457B6F"/>
    <w:rsid w:val="00457D89"/>
    <w:rsid w:val="00465A60"/>
    <w:rsid w:val="00465E39"/>
    <w:rsid w:val="004701FA"/>
    <w:rsid w:val="004B21B6"/>
    <w:rsid w:val="004B6E99"/>
    <w:rsid w:val="004C1A3F"/>
    <w:rsid w:val="004D2499"/>
    <w:rsid w:val="004D3940"/>
    <w:rsid w:val="004D3D28"/>
    <w:rsid w:val="004D7324"/>
    <w:rsid w:val="004F0D6B"/>
    <w:rsid w:val="004F73F9"/>
    <w:rsid w:val="004F743B"/>
    <w:rsid w:val="00510EB5"/>
    <w:rsid w:val="00514936"/>
    <w:rsid w:val="005428A4"/>
    <w:rsid w:val="00561F1C"/>
    <w:rsid w:val="0059375C"/>
    <w:rsid w:val="005C79C0"/>
    <w:rsid w:val="005D53F8"/>
    <w:rsid w:val="005D70E5"/>
    <w:rsid w:val="005E2C76"/>
    <w:rsid w:val="005E6C71"/>
    <w:rsid w:val="00622AAD"/>
    <w:rsid w:val="00634990"/>
    <w:rsid w:val="0065483F"/>
    <w:rsid w:val="00682D31"/>
    <w:rsid w:val="00687DB5"/>
    <w:rsid w:val="00691A3D"/>
    <w:rsid w:val="0069677D"/>
    <w:rsid w:val="006B23FF"/>
    <w:rsid w:val="006B2B1F"/>
    <w:rsid w:val="006C3C38"/>
    <w:rsid w:val="006C70C2"/>
    <w:rsid w:val="006D7EBE"/>
    <w:rsid w:val="006E0599"/>
    <w:rsid w:val="006E0F5F"/>
    <w:rsid w:val="006E715B"/>
    <w:rsid w:val="006F3D15"/>
    <w:rsid w:val="006F7FB7"/>
    <w:rsid w:val="00722C7D"/>
    <w:rsid w:val="00732AB8"/>
    <w:rsid w:val="0073764C"/>
    <w:rsid w:val="007422EF"/>
    <w:rsid w:val="0074441C"/>
    <w:rsid w:val="0077525E"/>
    <w:rsid w:val="00780F17"/>
    <w:rsid w:val="00787CCA"/>
    <w:rsid w:val="007B36A1"/>
    <w:rsid w:val="007D165F"/>
    <w:rsid w:val="007E1998"/>
    <w:rsid w:val="007E1A47"/>
    <w:rsid w:val="007E25D7"/>
    <w:rsid w:val="008123A3"/>
    <w:rsid w:val="00823AE8"/>
    <w:rsid w:val="008262A3"/>
    <w:rsid w:val="00856CD7"/>
    <w:rsid w:val="008601A0"/>
    <w:rsid w:val="00863869"/>
    <w:rsid w:val="0087129B"/>
    <w:rsid w:val="008727BC"/>
    <w:rsid w:val="008850B8"/>
    <w:rsid w:val="008B1F94"/>
    <w:rsid w:val="008B6D7C"/>
    <w:rsid w:val="008C0070"/>
    <w:rsid w:val="008C033E"/>
    <w:rsid w:val="008D3E8D"/>
    <w:rsid w:val="008F3722"/>
    <w:rsid w:val="009263FE"/>
    <w:rsid w:val="00944C02"/>
    <w:rsid w:val="0095353B"/>
    <w:rsid w:val="0096232A"/>
    <w:rsid w:val="00965058"/>
    <w:rsid w:val="00986508"/>
    <w:rsid w:val="009B714A"/>
    <w:rsid w:val="009C044B"/>
    <w:rsid w:val="009C6E37"/>
    <w:rsid w:val="009D2FB2"/>
    <w:rsid w:val="009E4062"/>
    <w:rsid w:val="009F5BE6"/>
    <w:rsid w:val="00A01A39"/>
    <w:rsid w:val="00A01F74"/>
    <w:rsid w:val="00A376F2"/>
    <w:rsid w:val="00A54779"/>
    <w:rsid w:val="00A56C51"/>
    <w:rsid w:val="00A57BC4"/>
    <w:rsid w:val="00A677A9"/>
    <w:rsid w:val="00A751D2"/>
    <w:rsid w:val="00AA095E"/>
    <w:rsid w:val="00AB4CCB"/>
    <w:rsid w:val="00AD4B4F"/>
    <w:rsid w:val="00AE0715"/>
    <w:rsid w:val="00AE676E"/>
    <w:rsid w:val="00B17317"/>
    <w:rsid w:val="00B24AA5"/>
    <w:rsid w:val="00B53CE3"/>
    <w:rsid w:val="00B7739F"/>
    <w:rsid w:val="00B84680"/>
    <w:rsid w:val="00BF1893"/>
    <w:rsid w:val="00C17F3D"/>
    <w:rsid w:val="00C25E21"/>
    <w:rsid w:val="00C350FB"/>
    <w:rsid w:val="00C37AFA"/>
    <w:rsid w:val="00C43EFD"/>
    <w:rsid w:val="00C5322D"/>
    <w:rsid w:val="00C706DE"/>
    <w:rsid w:val="00C912D5"/>
    <w:rsid w:val="00C91D09"/>
    <w:rsid w:val="00C97602"/>
    <w:rsid w:val="00CC4317"/>
    <w:rsid w:val="00CC7183"/>
    <w:rsid w:val="00CE50E7"/>
    <w:rsid w:val="00CF0E5C"/>
    <w:rsid w:val="00D0231E"/>
    <w:rsid w:val="00D06403"/>
    <w:rsid w:val="00D32758"/>
    <w:rsid w:val="00D62899"/>
    <w:rsid w:val="00D6794A"/>
    <w:rsid w:val="00D8145A"/>
    <w:rsid w:val="00D816AC"/>
    <w:rsid w:val="00D97779"/>
    <w:rsid w:val="00DA369E"/>
    <w:rsid w:val="00DA5208"/>
    <w:rsid w:val="00DD4221"/>
    <w:rsid w:val="00DD79B8"/>
    <w:rsid w:val="00DE0ADA"/>
    <w:rsid w:val="00DF471C"/>
    <w:rsid w:val="00E00D7A"/>
    <w:rsid w:val="00E13DF3"/>
    <w:rsid w:val="00E21460"/>
    <w:rsid w:val="00E4597D"/>
    <w:rsid w:val="00E46557"/>
    <w:rsid w:val="00E66DC7"/>
    <w:rsid w:val="00E73F2B"/>
    <w:rsid w:val="00E869B3"/>
    <w:rsid w:val="00E92040"/>
    <w:rsid w:val="00E934D6"/>
    <w:rsid w:val="00EC3271"/>
    <w:rsid w:val="00EE1F9E"/>
    <w:rsid w:val="00EF5C5B"/>
    <w:rsid w:val="00F03012"/>
    <w:rsid w:val="00F316E4"/>
    <w:rsid w:val="00F57EED"/>
    <w:rsid w:val="00F63F05"/>
    <w:rsid w:val="00F8712E"/>
    <w:rsid w:val="00F93C86"/>
    <w:rsid w:val="00F954F0"/>
    <w:rsid w:val="00FA783B"/>
    <w:rsid w:val="00FB0C09"/>
    <w:rsid w:val="00FD33CB"/>
    <w:rsid w:val="00FD5738"/>
    <w:rsid w:val="00FD7A3E"/>
    <w:rsid w:val="00FE6D83"/>
    <w:rsid w:val="00FF3F3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0" w:qFormat="1"/>
    <w:lsdException w:name="footnote reference" w:uiPriority="0"/>
    <w:lsdException w:name="line number" w:uiPriority="0"/>
    <w:lsdException w:name="page number" w:uiPriority="0"/>
    <w:lsdException w:name="List Bullet" w:uiPriority="0"/>
    <w:lsdException w:name="List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0" w:unhideWhenUsed="0" w:qFormat="1"/>
    <w:lsdException w:name="Emphasis" w:semiHidden="0" w:uiPriority="0" w:unhideWhenUsed="0" w:qFormat="1"/>
    <w:lsdException w:name="Plain Text" w:uiPriority="0"/>
    <w:lsdException w:name="Normal (Web)" w:uiPriority="0"/>
    <w:lsdException w:name="HTML Preformatted" w:uiPriority="0"/>
    <w:lsdException w:name="No List" w:uiPriority="0"/>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61F1C"/>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561F1C"/>
    <w:pPr>
      <w:keepNext/>
      <w:spacing w:line="360" w:lineRule="auto"/>
      <w:jc w:val="center"/>
      <w:outlineLvl w:val="0"/>
    </w:pPr>
    <w:rPr>
      <w:b/>
      <w:sz w:val="28"/>
      <w:szCs w:val="20"/>
    </w:rPr>
  </w:style>
  <w:style w:type="paragraph" w:styleId="2">
    <w:name w:val="heading 2"/>
    <w:basedOn w:val="a"/>
    <w:next w:val="a"/>
    <w:link w:val="20"/>
    <w:qFormat/>
    <w:rsid w:val="00561F1C"/>
    <w:pPr>
      <w:keepNext/>
      <w:spacing w:before="240" w:after="60"/>
      <w:outlineLvl w:val="1"/>
    </w:pPr>
    <w:rPr>
      <w:rFonts w:ascii="Arial" w:hAnsi="Arial" w:cs="Arial"/>
      <w:b/>
      <w:bCs/>
      <w:i/>
      <w:iCs/>
      <w:sz w:val="28"/>
      <w:szCs w:val="28"/>
    </w:rPr>
  </w:style>
  <w:style w:type="paragraph" w:styleId="3">
    <w:name w:val="heading 3"/>
    <w:basedOn w:val="a"/>
    <w:next w:val="a"/>
    <w:link w:val="30"/>
    <w:qFormat/>
    <w:rsid w:val="00561F1C"/>
    <w:pPr>
      <w:keepNext/>
      <w:spacing w:before="240" w:after="60"/>
      <w:outlineLvl w:val="2"/>
    </w:pPr>
    <w:rPr>
      <w:rFonts w:ascii="Arial" w:hAnsi="Arial"/>
      <w:b/>
      <w:bCs/>
      <w:sz w:val="26"/>
      <w:szCs w:val="26"/>
    </w:rPr>
  </w:style>
  <w:style w:type="paragraph" w:styleId="4">
    <w:name w:val="heading 4"/>
    <w:basedOn w:val="a"/>
    <w:next w:val="a"/>
    <w:link w:val="40"/>
    <w:qFormat/>
    <w:rsid w:val="00561F1C"/>
    <w:pPr>
      <w:keepNext/>
      <w:spacing w:before="240" w:after="60"/>
      <w:outlineLvl w:val="3"/>
    </w:pPr>
    <w:rPr>
      <w:b/>
      <w:bCs/>
      <w:sz w:val="28"/>
      <w:szCs w:val="28"/>
    </w:rPr>
  </w:style>
  <w:style w:type="paragraph" w:styleId="5">
    <w:name w:val="heading 5"/>
    <w:basedOn w:val="a"/>
    <w:next w:val="a"/>
    <w:link w:val="50"/>
    <w:qFormat/>
    <w:rsid w:val="00561F1C"/>
    <w:pPr>
      <w:spacing w:before="240" w:after="60" w:line="276" w:lineRule="auto"/>
      <w:outlineLvl w:val="4"/>
    </w:pPr>
    <w:rPr>
      <w:rFonts w:ascii="Calibri" w:hAnsi="Calibri"/>
      <w:b/>
      <w:bCs/>
      <w:i/>
      <w:iCs/>
      <w:sz w:val="26"/>
      <w:szCs w:val="26"/>
    </w:rPr>
  </w:style>
  <w:style w:type="paragraph" w:styleId="6">
    <w:name w:val="heading 6"/>
    <w:basedOn w:val="a"/>
    <w:next w:val="a"/>
    <w:link w:val="60"/>
    <w:qFormat/>
    <w:rsid w:val="00561F1C"/>
    <w:pPr>
      <w:keepNext/>
      <w:tabs>
        <w:tab w:val="left" w:pos="3750"/>
      </w:tabs>
      <w:outlineLvl w:val="5"/>
    </w:pPr>
    <w:rPr>
      <w:b/>
      <w:bCs/>
      <w:sz w:val="28"/>
    </w:rPr>
  </w:style>
  <w:style w:type="paragraph" w:styleId="7">
    <w:name w:val="heading 7"/>
    <w:basedOn w:val="a"/>
    <w:next w:val="a"/>
    <w:link w:val="70"/>
    <w:qFormat/>
    <w:rsid w:val="00561F1C"/>
    <w:pPr>
      <w:keepNext/>
      <w:tabs>
        <w:tab w:val="left" w:pos="3750"/>
      </w:tabs>
      <w:outlineLvl w:val="6"/>
    </w:pPr>
    <w:rPr>
      <w:b/>
      <w:bCs/>
      <w:i/>
      <w:iCs/>
      <w:sz w:val="28"/>
    </w:rPr>
  </w:style>
  <w:style w:type="paragraph" w:styleId="8">
    <w:name w:val="heading 8"/>
    <w:basedOn w:val="a"/>
    <w:next w:val="a"/>
    <w:link w:val="80"/>
    <w:qFormat/>
    <w:rsid w:val="00561F1C"/>
    <w:pPr>
      <w:keepNext/>
      <w:jc w:val="center"/>
      <w:outlineLvl w:val="7"/>
    </w:pPr>
    <w:rPr>
      <w:sz w:val="32"/>
      <w:szCs w:val="20"/>
    </w:rPr>
  </w:style>
  <w:style w:type="paragraph" w:styleId="9">
    <w:name w:val="heading 9"/>
    <w:basedOn w:val="a"/>
    <w:next w:val="a"/>
    <w:link w:val="90"/>
    <w:qFormat/>
    <w:rsid w:val="00561F1C"/>
    <w:pPr>
      <w:keepNext/>
      <w:outlineLvl w:val="8"/>
    </w:pPr>
    <w:rPr>
      <w:sz w:val="28"/>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561F1C"/>
    <w:rPr>
      <w:rFonts w:ascii="Times New Roman" w:eastAsia="Times New Roman" w:hAnsi="Times New Roman" w:cs="Times New Roman"/>
      <w:b/>
      <w:sz w:val="28"/>
      <w:szCs w:val="20"/>
      <w:lang w:eastAsia="ru-RU"/>
    </w:rPr>
  </w:style>
  <w:style w:type="character" w:customStyle="1" w:styleId="20">
    <w:name w:val="Заголовок 2 Знак"/>
    <w:basedOn w:val="a0"/>
    <w:link w:val="2"/>
    <w:rsid w:val="00561F1C"/>
    <w:rPr>
      <w:rFonts w:ascii="Arial" w:eastAsia="Times New Roman" w:hAnsi="Arial" w:cs="Arial"/>
      <w:b/>
      <w:bCs/>
      <w:i/>
      <w:iCs/>
      <w:sz w:val="28"/>
      <w:szCs w:val="28"/>
      <w:lang w:eastAsia="ru-RU"/>
    </w:rPr>
  </w:style>
  <w:style w:type="character" w:customStyle="1" w:styleId="30">
    <w:name w:val="Заголовок 3 Знак"/>
    <w:basedOn w:val="a0"/>
    <w:link w:val="3"/>
    <w:rsid w:val="00561F1C"/>
    <w:rPr>
      <w:rFonts w:ascii="Arial" w:eastAsia="Times New Roman" w:hAnsi="Arial" w:cs="Times New Roman"/>
      <w:b/>
      <w:bCs/>
      <w:sz w:val="26"/>
      <w:szCs w:val="26"/>
    </w:rPr>
  </w:style>
  <w:style w:type="character" w:customStyle="1" w:styleId="40">
    <w:name w:val="Заголовок 4 Знак"/>
    <w:basedOn w:val="a0"/>
    <w:link w:val="4"/>
    <w:rsid w:val="00561F1C"/>
    <w:rPr>
      <w:rFonts w:ascii="Times New Roman" w:eastAsia="Times New Roman" w:hAnsi="Times New Roman" w:cs="Times New Roman"/>
      <w:b/>
      <w:bCs/>
      <w:sz w:val="28"/>
      <w:szCs w:val="28"/>
    </w:rPr>
  </w:style>
  <w:style w:type="character" w:customStyle="1" w:styleId="50">
    <w:name w:val="Заголовок 5 Знак"/>
    <w:basedOn w:val="a0"/>
    <w:link w:val="5"/>
    <w:rsid w:val="00561F1C"/>
    <w:rPr>
      <w:rFonts w:ascii="Calibri" w:eastAsia="Times New Roman" w:hAnsi="Calibri" w:cs="Times New Roman"/>
      <w:b/>
      <w:bCs/>
      <w:i/>
      <w:iCs/>
      <w:sz w:val="26"/>
      <w:szCs w:val="26"/>
      <w:lang w:eastAsia="ru-RU"/>
    </w:rPr>
  </w:style>
  <w:style w:type="character" w:customStyle="1" w:styleId="60">
    <w:name w:val="Заголовок 6 Знак"/>
    <w:basedOn w:val="a0"/>
    <w:link w:val="6"/>
    <w:rsid w:val="00561F1C"/>
    <w:rPr>
      <w:rFonts w:ascii="Times New Roman" w:eastAsia="Times New Roman" w:hAnsi="Times New Roman" w:cs="Times New Roman"/>
      <w:b/>
      <w:bCs/>
      <w:sz w:val="28"/>
      <w:szCs w:val="24"/>
      <w:lang w:eastAsia="ru-RU"/>
    </w:rPr>
  </w:style>
  <w:style w:type="character" w:customStyle="1" w:styleId="70">
    <w:name w:val="Заголовок 7 Знак"/>
    <w:basedOn w:val="a0"/>
    <w:link w:val="7"/>
    <w:rsid w:val="00561F1C"/>
    <w:rPr>
      <w:rFonts w:ascii="Times New Roman" w:eastAsia="Times New Roman" w:hAnsi="Times New Roman" w:cs="Times New Roman"/>
      <w:b/>
      <w:bCs/>
      <w:i/>
      <w:iCs/>
      <w:sz w:val="28"/>
      <w:szCs w:val="24"/>
      <w:lang w:eastAsia="ru-RU"/>
    </w:rPr>
  </w:style>
  <w:style w:type="character" w:customStyle="1" w:styleId="80">
    <w:name w:val="Заголовок 8 Знак"/>
    <w:basedOn w:val="a0"/>
    <w:link w:val="8"/>
    <w:rsid w:val="00561F1C"/>
    <w:rPr>
      <w:rFonts w:ascii="Times New Roman" w:eastAsia="Times New Roman" w:hAnsi="Times New Roman" w:cs="Times New Roman"/>
      <w:sz w:val="32"/>
      <w:szCs w:val="20"/>
      <w:lang w:eastAsia="ru-RU"/>
    </w:rPr>
  </w:style>
  <w:style w:type="character" w:customStyle="1" w:styleId="90">
    <w:name w:val="Заголовок 9 Знак"/>
    <w:basedOn w:val="a0"/>
    <w:link w:val="9"/>
    <w:rsid w:val="00561F1C"/>
    <w:rPr>
      <w:rFonts w:ascii="Times New Roman" w:eastAsia="Times New Roman" w:hAnsi="Times New Roman" w:cs="Times New Roman"/>
      <w:sz w:val="28"/>
      <w:szCs w:val="20"/>
      <w:lang w:eastAsia="ru-RU"/>
    </w:rPr>
  </w:style>
  <w:style w:type="paragraph" w:customStyle="1" w:styleId="21">
    <w:name w:val="Знак Знак2 Знак Знак"/>
    <w:basedOn w:val="a"/>
    <w:rsid w:val="00561F1C"/>
    <w:pPr>
      <w:spacing w:after="160" w:line="240" w:lineRule="exact"/>
    </w:pPr>
    <w:rPr>
      <w:sz w:val="20"/>
      <w:szCs w:val="20"/>
    </w:rPr>
  </w:style>
  <w:style w:type="paragraph" w:styleId="a3">
    <w:name w:val="Body Text"/>
    <w:basedOn w:val="a"/>
    <w:link w:val="a4"/>
    <w:rsid w:val="00561F1C"/>
    <w:pPr>
      <w:jc w:val="both"/>
    </w:pPr>
    <w:rPr>
      <w:szCs w:val="20"/>
    </w:rPr>
  </w:style>
  <w:style w:type="character" w:customStyle="1" w:styleId="a4">
    <w:name w:val="Основной текст Знак"/>
    <w:basedOn w:val="a0"/>
    <w:link w:val="a3"/>
    <w:rsid w:val="00561F1C"/>
    <w:rPr>
      <w:rFonts w:ascii="Times New Roman" w:eastAsia="Times New Roman" w:hAnsi="Times New Roman" w:cs="Times New Roman"/>
      <w:sz w:val="24"/>
      <w:szCs w:val="20"/>
      <w:lang w:eastAsia="ru-RU"/>
    </w:rPr>
  </w:style>
  <w:style w:type="paragraph" w:customStyle="1" w:styleId="Default">
    <w:name w:val="Default"/>
    <w:rsid w:val="00561F1C"/>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styleId="a5">
    <w:name w:val="Hyperlink"/>
    <w:rsid w:val="00561F1C"/>
    <w:rPr>
      <w:color w:val="0000FF"/>
      <w:u w:val="single"/>
    </w:rPr>
  </w:style>
  <w:style w:type="paragraph" w:styleId="a6">
    <w:name w:val="List Paragraph"/>
    <w:basedOn w:val="a"/>
    <w:uiPriority w:val="34"/>
    <w:qFormat/>
    <w:rsid w:val="00561F1C"/>
    <w:pPr>
      <w:ind w:left="720"/>
      <w:contextualSpacing/>
    </w:pPr>
  </w:style>
  <w:style w:type="paragraph" w:styleId="a7">
    <w:name w:val="Normal (Web)"/>
    <w:basedOn w:val="a"/>
    <w:rsid w:val="00561F1C"/>
    <w:pPr>
      <w:spacing w:before="100" w:beforeAutospacing="1" w:after="100" w:afterAutospacing="1"/>
    </w:pPr>
  </w:style>
  <w:style w:type="character" w:styleId="a8">
    <w:name w:val="Strong"/>
    <w:qFormat/>
    <w:rsid w:val="00561F1C"/>
    <w:rPr>
      <w:b/>
      <w:bCs/>
    </w:rPr>
  </w:style>
  <w:style w:type="paragraph" w:customStyle="1" w:styleId="ConsPlusNormal">
    <w:name w:val="ConsPlusNormal"/>
    <w:rsid w:val="00561F1C"/>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11">
    <w:name w:val="Абзац списка1"/>
    <w:basedOn w:val="a"/>
    <w:qFormat/>
    <w:rsid w:val="00561F1C"/>
    <w:pPr>
      <w:spacing w:after="200" w:line="276" w:lineRule="auto"/>
      <w:ind w:left="720"/>
      <w:contextualSpacing/>
    </w:pPr>
    <w:rPr>
      <w:rFonts w:ascii="Calibri" w:hAnsi="Calibri"/>
      <w:sz w:val="22"/>
      <w:szCs w:val="22"/>
    </w:rPr>
  </w:style>
  <w:style w:type="table" w:styleId="a9">
    <w:name w:val="Table Grid"/>
    <w:basedOn w:val="a1"/>
    <w:uiPriority w:val="59"/>
    <w:rsid w:val="00561F1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footer"/>
    <w:basedOn w:val="a"/>
    <w:link w:val="ab"/>
    <w:rsid w:val="00561F1C"/>
    <w:pPr>
      <w:tabs>
        <w:tab w:val="center" w:pos="4677"/>
        <w:tab w:val="right" w:pos="9355"/>
      </w:tabs>
    </w:pPr>
  </w:style>
  <w:style w:type="character" w:customStyle="1" w:styleId="ab">
    <w:name w:val="Нижний колонтитул Знак"/>
    <w:basedOn w:val="a0"/>
    <w:link w:val="aa"/>
    <w:rsid w:val="00561F1C"/>
    <w:rPr>
      <w:rFonts w:ascii="Times New Roman" w:eastAsia="Times New Roman" w:hAnsi="Times New Roman" w:cs="Times New Roman"/>
      <w:sz w:val="24"/>
      <w:szCs w:val="24"/>
      <w:lang w:eastAsia="ru-RU"/>
    </w:rPr>
  </w:style>
  <w:style w:type="character" w:styleId="ac">
    <w:name w:val="page number"/>
    <w:basedOn w:val="a0"/>
    <w:rsid w:val="00561F1C"/>
  </w:style>
  <w:style w:type="paragraph" w:styleId="ad">
    <w:name w:val="header"/>
    <w:basedOn w:val="a"/>
    <w:link w:val="ae"/>
    <w:rsid w:val="00561F1C"/>
    <w:pPr>
      <w:tabs>
        <w:tab w:val="center" w:pos="4677"/>
        <w:tab w:val="right" w:pos="9355"/>
      </w:tabs>
    </w:pPr>
  </w:style>
  <w:style w:type="character" w:customStyle="1" w:styleId="ae">
    <w:name w:val="Верхний колонтитул Знак"/>
    <w:basedOn w:val="a0"/>
    <w:link w:val="ad"/>
    <w:rsid w:val="00561F1C"/>
    <w:rPr>
      <w:rFonts w:ascii="Times New Roman" w:eastAsia="Times New Roman" w:hAnsi="Times New Roman" w:cs="Times New Roman"/>
      <w:sz w:val="24"/>
      <w:szCs w:val="24"/>
      <w:lang w:eastAsia="ru-RU"/>
    </w:rPr>
  </w:style>
  <w:style w:type="paragraph" w:styleId="af">
    <w:name w:val="Body Text Indent"/>
    <w:basedOn w:val="a"/>
    <w:link w:val="af0"/>
    <w:rsid w:val="00561F1C"/>
    <w:pPr>
      <w:spacing w:after="120"/>
      <w:ind w:left="283"/>
    </w:pPr>
  </w:style>
  <w:style w:type="character" w:customStyle="1" w:styleId="af0">
    <w:name w:val="Основной текст с отступом Знак"/>
    <w:basedOn w:val="a0"/>
    <w:link w:val="af"/>
    <w:rsid w:val="00561F1C"/>
    <w:rPr>
      <w:rFonts w:ascii="Times New Roman" w:eastAsia="Times New Roman" w:hAnsi="Times New Roman" w:cs="Times New Roman"/>
      <w:sz w:val="24"/>
      <w:szCs w:val="24"/>
      <w:lang w:eastAsia="ru-RU"/>
    </w:rPr>
  </w:style>
  <w:style w:type="paragraph" w:customStyle="1" w:styleId="c6">
    <w:name w:val="c6"/>
    <w:basedOn w:val="a"/>
    <w:rsid w:val="00561F1C"/>
    <w:pPr>
      <w:spacing w:before="100" w:beforeAutospacing="1" w:after="100" w:afterAutospacing="1"/>
    </w:pPr>
  </w:style>
  <w:style w:type="character" w:customStyle="1" w:styleId="af1">
    <w:name w:val="Основной текст_"/>
    <w:link w:val="31"/>
    <w:uiPriority w:val="99"/>
    <w:locked/>
    <w:rsid w:val="00561F1C"/>
    <w:rPr>
      <w:sz w:val="26"/>
      <w:szCs w:val="26"/>
      <w:shd w:val="clear" w:color="auto" w:fill="FFFFFF"/>
    </w:rPr>
  </w:style>
  <w:style w:type="paragraph" w:customStyle="1" w:styleId="31">
    <w:name w:val="Основной текст3"/>
    <w:basedOn w:val="a"/>
    <w:link w:val="af1"/>
    <w:rsid w:val="00561F1C"/>
    <w:pPr>
      <w:widowControl w:val="0"/>
      <w:shd w:val="clear" w:color="auto" w:fill="FFFFFF"/>
      <w:spacing w:before="3540" w:line="240" w:lineRule="atLeast"/>
    </w:pPr>
    <w:rPr>
      <w:rFonts w:asciiTheme="minorHAnsi" w:eastAsiaTheme="minorHAnsi" w:hAnsiTheme="minorHAnsi" w:cstheme="minorBidi"/>
      <w:sz w:val="26"/>
      <w:szCs w:val="26"/>
      <w:shd w:val="clear" w:color="auto" w:fill="FFFFFF"/>
      <w:lang w:eastAsia="en-US"/>
    </w:rPr>
  </w:style>
  <w:style w:type="character" w:customStyle="1" w:styleId="61">
    <w:name w:val="Заголовок №6_"/>
    <w:link w:val="62"/>
    <w:locked/>
    <w:rsid w:val="00561F1C"/>
    <w:rPr>
      <w:b/>
      <w:bCs/>
      <w:spacing w:val="-10"/>
      <w:sz w:val="26"/>
      <w:szCs w:val="26"/>
      <w:shd w:val="clear" w:color="auto" w:fill="FFFFFF"/>
    </w:rPr>
  </w:style>
  <w:style w:type="paragraph" w:customStyle="1" w:styleId="62">
    <w:name w:val="Заголовок №6"/>
    <w:basedOn w:val="a"/>
    <w:link w:val="61"/>
    <w:rsid w:val="00561F1C"/>
    <w:pPr>
      <w:widowControl w:val="0"/>
      <w:shd w:val="clear" w:color="auto" w:fill="FFFFFF"/>
      <w:spacing w:line="644" w:lineRule="exact"/>
      <w:outlineLvl w:val="5"/>
    </w:pPr>
    <w:rPr>
      <w:rFonts w:asciiTheme="minorHAnsi" w:eastAsiaTheme="minorHAnsi" w:hAnsiTheme="minorHAnsi" w:cstheme="minorBidi"/>
      <w:b/>
      <w:bCs/>
      <w:spacing w:val="-10"/>
      <w:sz w:val="26"/>
      <w:szCs w:val="26"/>
      <w:shd w:val="clear" w:color="auto" w:fill="FFFFFF"/>
      <w:lang w:eastAsia="en-US"/>
    </w:rPr>
  </w:style>
  <w:style w:type="paragraph" w:customStyle="1" w:styleId="af2">
    <w:name w:val="Знак"/>
    <w:basedOn w:val="a"/>
    <w:rsid w:val="00561F1C"/>
    <w:pPr>
      <w:spacing w:after="160" w:line="240" w:lineRule="exact"/>
    </w:pPr>
    <w:rPr>
      <w:rFonts w:ascii="Verdana" w:hAnsi="Verdana" w:cs="Verdana"/>
      <w:sz w:val="20"/>
      <w:szCs w:val="20"/>
      <w:lang w:val="en-US" w:eastAsia="en-US"/>
    </w:rPr>
  </w:style>
  <w:style w:type="character" w:customStyle="1" w:styleId="submenu-table">
    <w:name w:val="submenu-table"/>
    <w:basedOn w:val="a0"/>
    <w:rsid w:val="00561F1C"/>
  </w:style>
  <w:style w:type="character" w:customStyle="1" w:styleId="butback">
    <w:name w:val="butback"/>
    <w:basedOn w:val="a0"/>
    <w:rsid w:val="00561F1C"/>
  </w:style>
  <w:style w:type="paragraph" w:styleId="HTML">
    <w:name w:val="HTML Preformatted"/>
    <w:basedOn w:val="a"/>
    <w:link w:val="HTML0"/>
    <w:rsid w:val="00561F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rsid w:val="00561F1C"/>
    <w:rPr>
      <w:rFonts w:ascii="Courier New" w:eastAsia="Times New Roman" w:hAnsi="Courier New" w:cs="Courier New"/>
      <w:sz w:val="20"/>
      <w:szCs w:val="20"/>
      <w:lang w:eastAsia="ru-RU"/>
    </w:rPr>
  </w:style>
  <w:style w:type="paragraph" w:styleId="af3">
    <w:name w:val="No Spacing"/>
    <w:link w:val="af4"/>
    <w:qFormat/>
    <w:rsid w:val="00561F1C"/>
    <w:pPr>
      <w:spacing w:after="0" w:line="240" w:lineRule="auto"/>
    </w:pPr>
    <w:rPr>
      <w:rFonts w:ascii="Times New Roman" w:eastAsia="Times New Roman" w:hAnsi="Times New Roman" w:cs="Times New Roman"/>
      <w:sz w:val="24"/>
      <w:szCs w:val="24"/>
      <w:lang w:eastAsia="ru-RU"/>
    </w:rPr>
  </w:style>
  <w:style w:type="character" w:customStyle="1" w:styleId="af4">
    <w:name w:val="Без интервала Знак"/>
    <w:link w:val="af3"/>
    <w:rsid w:val="00561F1C"/>
    <w:rPr>
      <w:rFonts w:ascii="Times New Roman" w:eastAsia="Times New Roman" w:hAnsi="Times New Roman" w:cs="Times New Roman"/>
      <w:sz w:val="24"/>
      <w:szCs w:val="24"/>
      <w:lang w:eastAsia="ru-RU"/>
    </w:rPr>
  </w:style>
  <w:style w:type="paragraph" w:customStyle="1" w:styleId="12">
    <w:name w:val="Знак1 Знак Знак Знак Знак Знак Знак"/>
    <w:basedOn w:val="a"/>
    <w:rsid w:val="00561F1C"/>
    <w:pPr>
      <w:spacing w:after="160" w:line="240" w:lineRule="exact"/>
    </w:pPr>
    <w:rPr>
      <w:sz w:val="20"/>
      <w:szCs w:val="20"/>
    </w:rPr>
  </w:style>
  <w:style w:type="character" w:customStyle="1" w:styleId="FontStyle63">
    <w:name w:val="Font Style63"/>
    <w:rsid w:val="00561F1C"/>
    <w:rPr>
      <w:rFonts w:ascii="Times New Roman" w:hAnsi="Times New Roman" w:cs="Times New Roman"/>
      <w:sz w:val="22"/>
      <w:szCs w:val="22"/>
    </w:rPr>
  </w:style>
  <w:style w:type="paragraph" w:styleId="af5">
    <w:name w:val="Title"/>
    <w:basedOn w:val="a"/>
    <w:link w:val="af6"/>
    <w:qFormat/>
    <w:rsid w:val="00561F1C"/>
    <w:pPr>
      <w:jc w:val="center"/>
    </w:pPr>
    <w:rPr>
      <w:b/>
      <w:szCs w:val="32"/>
    </w:rPr>
  </w:style>
  <w:style w:type="character" w:customStyle="1" w:styleId="af6">
    <w:name w:val="Название Знак"/>
    <w:basedOn w:val="a0"/>
    <w:link w:val="af5"/>
    <w:rsid w:val="00561F1C"/>
    <w:rPr>
      <w:rFonts w:ascii="Times New Roman" w:eastAsia="Times New Roman" w:hAnsi="Times New Roman" w:cs="Times New Roman"/>
      <w:b/>
      <w:sz w:val="24"/>
      <w:szCs w:val="32"/>
    </w:rPr>
  </w:style>
  <w:style w:type="character" w:styleId="af7">
    <w:name w:val="Emphasis"/>
    <w:qFormat/>
    <w:rsid w:val="00561F1C"/>
    <w:rPr>
      <w:i/>
      <w:iCs/>
    </w:rPr>
  </w:style>
  <w:style w:type="paragraph" w:styleId="32">
    <w:name w:val="Body Text 3"/>
    <w:basedOn w:val="a"/>
    <w:link w:val="33"/>
    <w:unhideWhenUsed/>
    <w:rsid w:val="00561F1C"/>
    <w:pPr>
      <w:spacing w:after="120" w:line="276" w:lineRule="auto"/>
    </w:pPr>
    <w:rPr>
      <w:rFonts w:ascii="Calibri" w:hAnsi="Calibri"/>
      <w:sz w:val="16"/>
      <w:szCs w:val="16"/>
    </w:rPr>
  </w:style>
  <w:style w:type="character" w:customStyle="1" w:styleId="33">
    <w:name w:val="Основной текст 3 Знак"/>
    <w:basedOn w:val="a0"/>
    <w:link w:val="32"/>
    <w:rsid w:val="00561F1C"/>
    <w:rPr>
      <w:rFonts w:ascii="Calibri" w:eastAsia="Times New Roman" w:hAnsi="Calibri" w:cs="Times New Roman"/>
      <w:sz w:val="16"/>
      <w:szCs w:val="16"/>
    </w:rPr>
  </w:style>
  <w:style w:type="paragraph" w:styleId="22">
    <w:name w:val="Body Text 2"/>
    <w:basedOn w:val="a"/>
    <w:link w:val="23"/>
    <w:rsid w:val="00561F1C"/>
    <w:pPr>
      <w:spacing w:after="120" w:line="480" w:lineRule="auto"/>
    </w:pPr>
  </w:style>
  <w:style w:type="character" w:customStyle="1" w:styleId="23">
    <w:name w:val="Основной текст 2 Знак"/>
    <w:basedOn w:val="a0"/>
    <w:link w:val="22"/>
    <w:rsid w:val="00561F1C"/>
    <w:rPr>
      <w:rFonts w:ascii="Times New Roman" w:eastAsia="Times New Roman" w:hAnsi="Times New Roman" w:cs="Times New Roman"/>
      <w:sz w:val="24"/>
      <w:szCs w:val="24"/>
    </w:rPr>
  </w:style>
  <w:style w:type="character" w:customStyle="1" w:styleId="text1">
    <w:name w:val="text1"/>
    <w:rsid w:val="00561F1C"/>
    <w:rPr>
      <w:rFonts w:ascii="Verdana" w:hAnsi="Verdana" w:hint="default"/>
      <w:sz w:val="20"/>
      <w:szCs w:val="20"/>
    </w:rPr>
  </w:style>
  <w:style w:type="paragraph" w:styleId="af8">
    <w:name w:val="Balloon Text"/>
    <w:basedOn w:val="a"/>
    <w:link w:val="af9"/>
    <w:semiHidden/>
    <w:unhideWhenUsed/>
    <w:rsid w:val="00561F1C"/>
    <w:rPr>
      <w:rFonts w:ascii="Tahoma" w:hAnsi="Tahoma"/>
      <w:sz w:val="16"/>
      <w:szCs w:val="16"/>
    </w:rPr>
  </w:style>
  <w:style w:type="character" w:customStyle="1" w:styleId="af9">
    <w:name w:val="Текст выноски Знак"/>
    <w:basedOn w:val="a0"/>
    <w:link w:val="af8"/>
    <w:semiHidden/>
    <w:rsid w:val="00561F1C"/>
    <w:rPr>
      <w:rFonts w:ascii="Tahoma" w:eastAsia="Times New Roman" w:hAnsi="Tahoma" w:cs="Times New Roman"/>
      <w:sz w:val="16"/>
      <w:szCs w:val="16"/>
    </w:rPr>
  </w:style>
  <w:style w:type="paragraph" w:styleId="afa">
    <w:name w:val="footnote text"/>
    <w:aliases w:val="Текст сноски Знак Знак Знак Знак"/>
    <w:basedOn w:val="a"/>
    <w:link w:val="afb"/>
    <w:semiHidden/>
    <w:rsid w:val="00561F1C"/>
    <w:rPr>
      <w:sz w:val="20"/>
      <w:szCs w:val="20"/>
    </w:rPr>
  </w:style>
  <w:style w:type="character" w:customStyle="1" w:styleId="afb">
    <w:name w:val="Текст сноски Знак"/>
    <w:aliases w:val="Текст сноски Знак Знак Знак Знак Знак"/>
    <w:basedOn w:val="a0"/>
    <w:link w:val="afa"/>
    <w:semiHidden/>
    <w:rsid w:val="00561F1C"/>
    <w:rPr>
      <w:rFonts w:ascii="Times New Roman" w:eastAsia="Times New Roman" w:hAnsi="Times New Roman" w:cs="Times New Roman"/>
      <w:sz w:val="20"/>
      <w:szCs w:val="20"/>
    </w:rPr>
  </w:style>
  <w:style w:type="character" w:customStyle="1" w:styleId="34">
    <w:name w:val="Знак Знак3"/>
    <w:rsid w:val="00561F1C"/>
    <w:rPr>
      <w:rFonts w:ascii="Times New Roman" w:eastAsia="Times New Roman" w:hAnsi="Times New Roman" w:cs="Times New Roman"/>
      <w:sz w:val="24"/>
      <w:szCs w:val="24"/>
    </w:rPr>
  </w:style>
  <w:style w:type="paragraph" w:customStyle="1" w:styleId="afc">
    <w:name w:val="Новый"/>
    <w:basedOn w:val="a"/>
    <w:rsid w:val="00561F1C"/>
    <w:pPr>
      <w:spacing w:line="360" w:lineRule="auto"/>
      <w:ind w:firstLine="454"/>
      <w:jc w:val="both"/>
    </w:pPr>
    <w:rPr>
      <w:sz w:val="28"/>
    </w:rPr>
  </w:style>
  <w:style w:type="paragraph" w:customStyle="1" w:styleId="msonormalcxspmiddle">
    <w:name w:val="msonormalcxspmiddle"/>
    <w:basedOn w:val="a"/>
    <w:rsid w:val="00561F1C"/>
    <w:pPr>
      <w:spacing w:before="100" w:beforeAutospacing="1" w:after="100" w:afterAutospacing="1"/>
    </w:pPr>
  </w:style>
  <w:style w:type="character" w:customStyle="1" w:styleId="bodyarticletext1">
    <w:name w:val="bodyarticletext1"/>
    <w:rsid w:val="00561F1C"/>
    <w:rPr>
      <w:rFonts w:ascii="Arial" w:hAnsi="Arial" w:cs="Arial" w:hint="default"/>
      <w:color w:val="000000"/>
      <w:sz w:val="19"/>
      <w:szCs w:val="19"/>
    </w:rPr>
  </w:style>
  <w:style w:type="paragraph" w:customStyle="1" w:styleId="ConsPlusTitle">
    <w:name w:val="ConsPlusTitle"/>
    <w:rsid w:val="00561F1C"/>
    <w:pPr>
      <w:widowControl w:val="0"/>
      <w:autoSpaceDE w:val="0"/>
      <w:autoSpaceDN w:val="0"/>
      <w:adjustRightInd w:val="0"/>
      <w:spacing w:after="0" w:line="240" w:lineRule="auto"/>
    </w:pPr>
    <w:rPr>
      <w:rFonts w:ascii="Arial" w:eastAsia="Times New Roman" w:hAnsi="Arial" w:cs="Arial"/>
      <w:b/>
      <w:bCs/>
      <w:sz w:val="20"/>
      <w:szCs w:val="20"/>
      <w:lang w:eastAsia="ru-RU"/>
    </w:rPr>
  </w:style>
  <w:style w:type="character" w:styleId="afd">
    <w:name w:val="FollowedHyperlink"/>
    <w:rsid w:val="00561F1C"/>
    <w:rPr>
      <w:color w:val="800080"/>
      <w:u w:val="single"/>
    </w:rPr>
  </w:style>
  <w:style w:type="character" w:customStyle="1" w:styleId="afe">
    <w:name w:val="Знак Знак"/>
    <w:locked/>
    <w:rsid w:val="00561F1C"/>
    <w:rPr>
      <w:b/>
      <w:sz w:val="24"/>
      <w:szCs w:val="32"/>
      <w:lang w:val="ru-RU" w:eastAsia="ru-RU" w:bidi="ar-SA"/>
    </w:rPr>
  </w:style>
  <w:style w:type="paragraph" w:customStyle="1" w:styleId="tb">
    <w:name w:val="tb"/>
    <w:basedOn w:val="a"/>
    <w:rsid w:val="00561F1C"/>
    <w:pPr>
      <w:spacing w:before="30" w:after="30"/>
      <w:ind w:left="30" w:right="30"/>
    </w:pPr>
    <w:rPr>
      <w:sz w:val="16"/>
      <w:szCs w:val="16"/>
    </w:rPr>
  </w:style>
  <w:style w:type="paragraph" w:customStyle="1" w:styleId="dlg">
    <w:name w:val="dlg"/>
    <w:basedOn w:val="a"/>
    <w:rsid w:val="00561F1C"/>
    <w:pPr>
      <w:spacing w:line="360" w:lineRule="auto"/>
      <w:ind w:left="180" w:right="180"/>
    </w:pPr>
  </w:style>
  <w:style w:type="character" w:customStyle="1" w:styleId="212">
    <w:name w:val="Стиль Заголовок 2 + 12 пт Знак"/>
    <w:rsid w:val="00561F1C"/>
    <w:rPr>
      <w:rFonts w:ascii="Arial" w:hAnsi="Arial" w:cs="Arial"/>
      <w:b/>
      <w:bCs/>
      <w:i/>
      <w:iCs/>
      <w:sz w:val="24"/>
      <w:szCs w:val="28"/>
      <w:lang w:val="ru-RU" w:eastAsia="ru-RU" w:bidi="ar-SA"/>
    </w:rPr>
  </w:style>
  <w:style w:type="paragraph" w:customStyle="1" w:styleId="Style8">
    <w:name w:val="Style8"/>
    <w:basedOn w:val="a"/>
    <w:rsid w:val="00561F1C"/>
    <w:pPr>
      <w:widowControl w:val="0"/>
      <w:autoSpaceDE w:val="0"/>
      <w:autoSpaceDN w:val="0"/>
      <w:adjustRightInd w:val="0"/>
      <w:spacing w:line="414" w:lineRule="exact"/>
      <w:ind w:firstLine="456"/>
      <w:jc w:val="both"/>
    </w:pPr>
  </w:style>
  <w:style w:type="paragraph" w:customStyle="1" w:styleId="msonospacing0">
    <w:name w:val="msonospacing"/>
    <w:basedOn w:val="a"/>
    <w:rsid w:val="00561F1C"/>
    <w:pPr>
      <w:spacing w:before="100" w:beforeAutospacing="1" w:after="100" w:afterAutospacing="1"/>
    </w:pPr>
  </w:style>
  <w:style w:type="paragraph" w:customStyle="1" w:styleId="Style7">
    <w:name w:val="Style7"/>
    <w:basedOn w:val="a"/>
    <w:rsid w:val="00561F1C"/>
    <w:pPr>
      <w:widowControl w:val="0"/>
      <w:autoSpaceDE w:val="0"/>
      <w:autoSpaceDN w:val="0"/>
      <w:adjustRightInd w:val="0"/>
      <w:spacing w:line="322" w:lineRule="exact"/>
      <w:ind w:firstLine="437"/>
      <w:jc w:val="both"/>
    </w:pPr>
  </w:style>
  <w:style w:type="paragraph" w:customStyle="1" w:styleId="Style18">
    <w:name w:val="Style18"/>
    <w:basedOn w:val="a"/>
    <w:rsid w:val="00561F1C"/>
    <w:pPr>
      <w:widowControl w:val="0"/>
      <w:autoSpaceDE w:val="0"/>
      <w:autoSpaceDN w:val="0"/>
      <w:adjustRightInd w:val="0"/>
      <w:spacing w:line="320" w:lineRule="exact"/>
      <w:ind w:firstLine="461"/>
      <w:jc w:val="both"/>
    </w:pPr>
  </w:style>
  <w:style w:type="character" w:customStyle="1" w:styleId="FontStyle62">
    <w:name w:val="Font Style62"/>
    <w:rsid w:val="00561F1C"/>
    <w:rPr>
      <w:rFonts w:ascii="Times New Roman" w:hAnsi="Times New Roman" w:cs="Times New Roman"/>
      <w:sz w:val="22"/>
      <w:szCs w:val="22"/>
    </w:rPr>
  </w:style>
  <w:style w:type="paragraph" w:styleId="24">
    <w:name w:val="Body Text Indent 2"/>
    <w:basedOn w:val="a"/>
    <w:link w:val="25"/>
    <w:rsid w:val="00561F1C"/>
    <w:pPr>
      <w:ind w:firstLine="540"/>
      <w:jc w:val="both"/>
    </w:pPr>
    <w:rPr>
      <w:sz w:val="28"/>
    </w:rPr>
  </w:style>
  <w:style w:type="character" w:customStyle="1" w:styleId="25">
    <w:name w:val="Основной текст с отступом 2 Знак"/>
    <w:basedOn w:val="a0"/>
    <w:link w:val="24"/>
    <w:rsid w:val="00561F1C"/>
    <w:rPr>
      <w:rFonts w:ascii="Times New Roman" w:eastAsia="Times New Roman" w:hAnsi="Times New Roman" w:cs="Times New Roman"/>
      <w:sz w:val="28"/>
      <w:szCs w:val="24"/>
      <w:lang w:eastAsia="ru-RU"/>
    </w:rPr>
  </w:style>
  <w:style w:type="paragraph" w:styleId="35">
    <w:name w:val="Body Text Indent 3"/>
    <w:basedOn w:val="a"/>
    <w:link w:val="36"/>
    <w:rsid w:val="00561F1C"/>
    <w:pPr>
      <w:ind w:left="360"/>
    </w:pPr>
  </w:style>
  <w:style w:type="character" w:customStyle="1" w:styleId="36">
    <w:name w:val="Основной текст с отступом 3 Знак"/>
    <w:basedOn w:val="a0"/>
    <w:link w:val="35"/>
    <w:rsid w:val="00561F1C"/>
    <w:rPr>
      <w:rFonts w:ascii="Times New Roman" w:eastAsia="Times New Roman" w:hAnsi="Times New Roman" w:cs="Times New Roman"/>
      <w:sz w:val="24"/>
      <w:szCs w:val="24"/>
      <w:lang w:eastAsia="ru-RU"/>
    </w:rPr>
  </w:style>
  <w:style w:type="paragraph" w:styleId="aff">
    <w:name w:val="caption"/>
    <w:basedOn w:val="a"/>
    <w:next w:val="a"/>
    <w:qFormat/>
    <w:rsid w:val="00561F1C"/>
    <w:rPr>
      <w:sz w:val="28"/>
    </w:rPr>
  </w:style>
  <w:style w:type="paragraph" w:styleId="aff0">
    <w:name w:val="Block Text"/>
    <w:basedOn w:val="a"/>
    <w:rsid w:val="00561F1C"/>
    <w:pPr>
      <w:widowControl w:val="0"/>
      <w:tabs>
        <w:tab w:val="left" w:pos="720"/>
      </w:tabs>
      <w:autoSpaceDE w:val="0"/>
      <w:autoSpaceDN w:val="0"/>
      <w:adjustRightInd w:val="0"/>
      <w:spacing w:line="360" w:lineRule="auto"/>
      <w:ind w:left="67" w:right="24"/>
      <w:jc w:val="both"/>
    </w:pPr>
    <w:rPr>
      <w:sz w:val="28"/>
    </w:rPr>
  </w:style>
  <w:style w:type="paragraph" w:customStyle="1" w:styleId="13">
    <w:name w:val="Обычный1"/>
    <w:rsid w:val="00561F1C"/>
    <w:pPr>
      <w:spacing w:after="0" w:line="240" w:lineRule="auto"/>
    </w:pPr>
    <w:rPr>
      <w:rFonts w:ascii="Arial" w:eastAsia="Times New Roman" w:hAnsi="Arial" w:cs="Times New Roman"/>
      <w:snapToGrid w:val="0"/>
      <w:sz w:val="18"/>
      <w:szCs w:val="20"/>
      <w:lang w:eastAsia="ru-RU"/>
    </w:rPr>
  </w:style>
  <w:style w:type="paragraph" w:customStyle="1" w:styleId="Heading">
    <w:name w:val="Heading"/>
    <w:rsid w:val="00561F1C"/>
    <w:pPr>
      <w:widowControl w:val="0"/>
      <w:spacing w:after="0" w:line="240" w:lineRule="auto"/>
    </w:pPr>
    <w:rPr>
      <w:rFonts w:ascii="Arial" w:eastAsia="Times New Roman" w:hAnsi="Arial" w:cs="Times New Roman"/>
      <w:b/>
      <w:snapToGrid w:val="0"/>
      <w:szCs w:val="20"/>
      <w:lang w:eastAsia="ru-RU"/>
    </w:rPr>
  </w:style>
  <w:style w:type="paragraph" w:customStyle="1" w:styleId="Preformat">
    <w:name w:val="Preformat"/>
    <w:rsid w:val="00561F1C"/>
    <w:pPr>
      <w:overflowPunct w:val="0"/>
      <w:autoSpaceDE w:val="0"/>
      <w:autoSpaceDN w:val="0"/>
      <w:adjustRightInd w:val="0"/>
      <w:spacing w:after="0" w:line="240" w:lineRule="auto"/>
      <w:textAlignment w:val="baseline"/>
    </w:pPr>
    <w:rPr>
      <w:rFonts w:ascii="Courier New" w:eastAsia="Times New Roman" w:hAnsi="Courier New" w:cs="Courier New"/>
      <w:sz w:val="20"/>
      <w:szCs w:val="20"/>
      <w:lang w:eastAsia="ru-RU"/>
    </w:rPr>
  </w:style>
  <w:style w:type="paragraph" w:styleId="aff1">
    <w:name w:val="List Bullet"/>
    <w:basedOn w:val="a"/>
    <w:autoRedefine/>
    <w:rsid w:val="00561F1C"/>
    <w:pPr>
      <w:tabs>
        <w:tab w:val="left" w:pos="360"/>
      </w:tabs>
      <w:overflowPunct w:val="0"/>
      <w:autoSpaceDE w:val="0"/>
      <w:autoSpaceDN w:val="0"/>
      <w:adjustRightInd w:val="0"/>
      <w:ind w:left="360" w:hanging="360"/>
      <w:textAlignment w:val="baseline"/>
    </w:pPr>
    <w:rPr>
      <w:rFonts w:ascii="Arial" w:hAnsi="Arial" w:cs="Arial"/>
      <w:sz w:val="18"/>
      <w:szCs w:val="18"/>
    </w:rPr>
  </w:style>
  <w:style w:type="paragraph" w:customStyle="1" w:styleId="ConsNormal">
    <w:name w:val="ConsNormal"/>
    <w:rsid w:val="00561F1C"/>
    <w:pPr>
      <w:widowControl w:val="0"/>
      <w:snapToGrid w:val="0"/>
      <w:spacing w:after="0" w:line="240" w:lineRule="auto"/>
      <w:ind w:right="19772" w:firstLine="720"/>
    </w:pPr>
    <w:rPr>
      <w:rFonts w:ascii="Arial" w:eastAsia="Times New Roman" w:hAnsi="Arial" w:cs="Times New Roman"/>
      <w:sz w:val="20"/>
      <w:szCs w:val="20"/>
      <w:lang w:eastAsia="ru-RU"/>
    </w:rPr>
  </w:style>
  <w:style w:type="paragraph" w:styleId="26">
    <w:name w:val="List 2"/>
    <w:basedOn w:val="a"/>
    <w:rsid w:val="00561F1C"/>
    <w:pPr>
      <w:ind w:left="566" w:hanging="283"/>
    </w:pPr>
  </w:style>
  <w:style w:type="paragraph" w:customStyle="1" w:styleId="14">
    <w:name w:val="Цитата1"/>
    <w:basedOn w:val="a"/>
    <w:rsid w:val="00561F1C"/>
    <w:pPr>
      <w:ind w:left="-851" w:right="-1192" w:firstLine="851"/>
      <w:jc w:val="center"/>
    </w:pPr>
    <w:rPr>
      <w:b/>
      <w:sz w:val="28"/>
      <w:szCs w:val="20"/>
    </w:rPr>
  </w:style>
  <w:style w:type="paragraph" w:customStyle="1" w:styleId="Style24">
    <w:name w:val="Style24"/>
    <w:basedOn w:val="a"/>
    <w:rsid w:val="00561F1C"/>
    <w:pPr>
      <w:widowControl w:val="0"/>
      <w:autoSpaceDE w:val="0"/>
      <w:autoSpaceDN w:val="0"/>
      <w:adjustRightInd w:val="0"/>
    </w:pPr>
  </w:style>
  <w:style w:type="character" w:customStyle="1" w:styleId="FontStyle65">
    <w:name w:val="Font Style65"/>
    <w:rsid w:val="00561F1C"/>
    <w:rPr>
      <w:rFonts w:ascii="Times New Roman" w:hAnsi="Times New Roman"/>
      <w:b/>
      <w:sz w:val="22"/>
    </w:rPr>
  </w:style>
  <w:style w:type="character" w:customStyle="1" w:styleId="HeaderChar">
    <w:name w:val="Header Char"/>
    <w:locked/>
    <w:rsid w:val="00561F1C"/>
    <w:rPr>
      <w:rFonts w:ascii="Calibri" w:eastAsia="Calibri" w:hAnsi="Calibri"/>
      <w:sz w:val="22"/>
      <w:szCs w:val="22"/>
      <w:lang w:val="ru-RU" w:eastAsia="en-US" w:bidi="ar-SA"/>
    </w:rPr>
  </w:style>
  <w:style w:type="character" w:customStyle="1" w:styleId="FooterChar">
    <w:name w:val="Footer Char"/>
    <w:locked/>
    <w:rsid w:val="00561F1C"/>
    <w:rPr>
      <w:rFonts w:ascii="Calibri" w:eastAsia="Calibri" w:hAnsi="Calibri"/>
      <w:sz w:val="22"/>
      <w:szCs w:val="22"/>
      <w:lang w:val="ru-RU" w:eastAsia="en-US" w:bidi="ar-SA"/>
    </w:rPr>
  </w:style>
  <w:style w:type="paragraph" w:customStyle="1" w:styleId="15">
    <w:name w:val="Без интервала1"/>
    <w:rsid w:val="00561F1C"/>
    <w:pPr>
      <w:spacing w:after="0" w:line="240" w:lineRule="auto"/>
    </w:pPr>
    <w:rPr>
      <w:rFonts w:ascii="Calibri" w:eastAsia="Calibri" w:hAnsi="Calibri" w:cs="Times New Roman"/>
    </w:rPr>
  </w:style>
  <w:style w:type="paragraph" w:customStyle="1" w:styleId="NoSpacing1">
    <w:name w:val="No Spacing1"/>
    <w:rsid w:val="00561F1C"/>
    <w:pPr>
      <w:spacing w:after="0" w:line="240" w:lineRule="auto"/>
    </w:pPr>
    <w:rPr>
      <w:rFonts w:ascii="Calibri" w:eastAsia="Times New Roman" w:hAnsi="Calibri" w:cs="Times New Roman"/>
    </w:rPr>
  </w:style>
  <w:style w:type="paragraph" w:customStyle="1" w:styleId="16">
    <w:name w:val="Абзац списка1"/>
    <w:basedOn w:val="a"/>
    <w:uiPriority w:val="99"/>
    <w:rsid w:val="00561F1C"/>
    <w:pPr>
      <w:spacing w:after="200" w:line="276" w:lineRule="auto"/>
      <w:ind w:left="720"/>
      <w:contextualSpacing/>
    </w:pPr>
    <w:rPr>
      <w:rFonts w:ascii="Calibri" w:eastAsia="Calibri" w:hAnsi="Calibri"/>
      <w:sz w:val="22"/>
      <w:szCs w:val="22"/>
      <w:lang w:eastAsia="en-US"/>
    </w:rPr>
  </w:style>
  <w:style w:type="paragraph" w:customStyle="1" w:styleId="27">
    <w:name w:val="Без интервала2"/>
    <w:rsid w:val="00561F1C"/>
    <w:pPr>
      <w:spacing w:after="0" w:line="240" w:lineRule="auto"/>
    </w:pPr>
    <w:rPr>
      <w:rFonts w:ascii="Calibri" w:eastAsia="Times New Roman" w:hAnsi="Calibri" w:cs="Times New Roman"/>
    </w:rPr>
  </w:style>
  <w:style w:type="character" w:customStyle="1" w:styleId="37">
    <w:name w:val="Основной текст (3)_"/>
    <w:link w:val="38"/>
    <w:locked/>
    <w:rsid w:val="00561F1C"/>
    <w:rPr>
      <w:rFonts w:ascii="Arial Narrow" w:hAnsi="Arial Narrow"/>
      <w:i/>
      <w:iCs/>
      <w:sz w:val="19"/>
      <w:szCs w:val="19"/>
      <w:shd w:val="clear" w:color="auto" w:fill="FFFFFF"/>
    </w:rPr>
  </w:style>
  <w:style w:type="paragraph" w:customStyle="1" w:styleId="38">
    <w:name w:val="Основной текст (3)"/>
    <w:basedOn w:val="a"/>
    <w:link w:val="37"/>
    <w:rsid w:val="00561F1C"/>
    <w:pPr>
      <w:shd w:val="clear" w:color="auto" w:fill="FFFFFF"/>
      <w:spacing w:line="240" w:lineRule="exact"/>
      <w:ind w:hanging="300"/>
      <w:jc w:val="both"/>
    </w:pPr>
    <w:rPr>
      <w:rFonts w:ascii="Arial Narrow" w:eastAsiaTheme="minorHAnsi" w:hAnsi="Arial Narrow" w:cstheme="minorBidi"/>
      <w:i/>
      <w:iCs/>
      <w:sz w:val="19"/>
      <w:szCs w:val="19"/>
      <w:lang w:eastAsia="en-US"/>
    </w:rPr>
  </w:style>
  <w:style w:type="character" w:customStyle="1" w:styleId="41">
    <w:name w:val="Основной текст (4)_"/>
    <w:link w:val="410"/>
    <w:locked/>
    <w:rsid w:val="00561F1C"/>
    <w:rPr>
      <w:rFonts w:ascii="Arial Narrow" w:hAnsi="Arial Narrow"/>
      <w:b/>
      <w:bCs/>
      <w:i/>
      <w:iCs/>
      <w:sz w:val="19"/>
      <w:szCs w:val="19"/>
      <w:shd w:val="clear" w:color="auto" w:fill="FFFFFF"/>
    </w:rPr>
  </w:style>
  <w:style w:type="paragraph" w:customStyle="1" w:styleId="410">
    <w:name w:val="Основной текст (4)1"/>
    <w:basedOn w:val="a"/>
    <w:link w:val="41"/>
    <w:rsid w:val="00561F1C"/>
    <w:pPr>
      <w:shd w:val="clear" w:color="auto" w:fill="FFFFFF"/>
      <w:spacing w:line="235" w:lineRule="exact"/>
      <w:ind w:hanging="320"/>
    </w:pPr>
    <w:rPr>
      <w:rFonts w:ascii="Arial Narrow" w:eastAsiaTheme="minorHAnsi" w:hAnsi="Arial Narrow" w:cstheme="minorBidi"/>
      <w:b/>
      <w:bCs/>
      <w:i/>
      <w:iCs/>
      <w:sz w:val="19"/>
      <w:szCs w:val="19"/>
      <w:lang w:eastAsia="en-US"/>
    </w:rPr>
  </w:style>
  <w:style w:type="character" w:customStyle="1" w:styleId="28">
    <w:name w:val="Основной текст (2)_"/>
    <w:link w:val="210"/>
    <w:locked/>
    <w:rsid w:val="00561F1C"/>
    <w:rPr>
      <w:rFonts w:ascii="Arial Narrow" w:hAnsi="Arial Narrow"/>
      <w:b/>
      <w:bCs/>
      <w:sz w:val="19"/>
      <w:szCs w:val="19"/>
      <w:shd w:val="clear" w:color="auto" w:fill="FFFFFF"/>
    </w:rPr>
  </w:style>
  <w:style w:type="paragraph" w:customStyle="1" w:styleId="210">
    <w:name w:val="Основной текст (2)1"/>
    <w:basedOn w:val="a"/>
    <w:link w:val="28"/>
    <w:rsid w:val="00561F1C"/>
    <w:pPr>
      <w:shd w:val="clear" w:color="auto" w:fill="FFFFFF"/>
      <w:spacing w:after="720" w:line="245" w:lineRule="exact"/>
      <w:ind w:hanging="180"/>
      <w:jc w:val="both"/>
    </w:pPr>
    <w:rPr>
      <w:rFonts w:ascii="Arial Narrow" w:eastAsiaTheme="minorHAnsi" w:hAnsi="Arial Narrow" w:cstheme="minorBidi"/>
      <w:b/>
      <w:bCs/>
      <w:sz w:val="19"/>
      <w:szCs w:val="19"/>
      <w:lang w:eastAsia="en-US"/>
    </w:rPr>
  </w:style>
  <w:style w:type="character" w:customStyle="1" w:styleId="51">
    <w:name w:val="Заголовок №5_"/>
    <w:link w:val="52"/>
    <w:locked/>
    <w:rsid w:val="00561F1C"/>
    <w:rPr>
      <w:rFonts w:ascii="Arial Narrow" w:hAnsi="Arial Narrow"/>
      <w:b/>
      <w:bCs/>
      <w:i/>
      <w:iCs/>
      <w:sz w:val="19"/>
      <w:szCs w:val="19"/>
      <w:shd w:val="clear" w:color="auto" w:fill="FFFFFF"/>
    </w:rPr>
  </w:style>
  <w:style w:type="paragraph" w:customStyle="1" w:styleId="52">
    <w:name w:val="Заголовок №5"/>
    <w:basedOn w:val="a"/>
    <w:link w:val="51"/>
    <w:rsid w:val="00561F1C"/>
    <w:pPr>
      <w:shd w:val="clear" w:color="auto" w:fill="FFFFFF"/>
      <w:spacing w:line="240" w:lineRule="exact"/>
      <w:outlineLvl w:val="4"/>
    </w:pPr>
    <w:rPr>
      <w:rFonts w:ascii="Arial Narrow" w:eastAsiaTheme="minorHAnsi" w:hAnsi="Arial Narrow" w:cstheme="minorBidi"/>
      <w:b/>
      <w:bCs/>
      <w:i/>
      <w:iCs/>
      <w:sz w:val="19"/>
      <w:szCs w:val="19"/>
      <w:lang w:eastAsia="en-US"/>
    </w:rPr>
  </w:style>
  <w:style w:type="character" w:customStyle="1" w:styleId="81">
    <w:name w:val="Основной текст + Курсив8"/>
    <w:rsid w:val="00561F1C"/>
    <w:rPr>
      <w:rFonts w:ascii="Arial Narrow" w:hAnsi="Arial Narrow" w:cs="Arial Narrow"/>
      <w:i/>
      <w:iCs/>
      <w:spacing w:val="0"/>
      <w:w w:val="100"/>
      <w:sz w:val="19"/>
      <w:szCs w:val="19"/>
    </w:rPr>
  </w:style>
  <w:style w:type="character" w:customStyle="1" w:styleId="71">
    <w:name w:val="Основной текст + Курсив7"/>
    <w:rsid w:val="00561F1C"/>
    <w:rPr>
      <w:rFonts w:ascii="Arial Narrow" w:hAnsi="Arial Narrow" w:cs="Arial Narrow"/>
      <w:i/>
      <w:iCs/>
      <w:spacing w:val="0"/>
      <w:w w:val="100"/>
      <w:sz w:val="19"/>
      <w:szCs w:val="19"/>
    </w:rPr>
  </w:style>
  <w:style w:type="character" w:customStyle="1" w:styleId="63">
    <w:name w:val="Основной текст (6)_"/>
    <w:link w:val="64"/>
    <w:locked/>
    <w:rsid w:val="00561F1C"/>
    <w:rPr>
      <w:rFonts w:ascii="Arial Narrow" w:hAnsi="Arial Narrow"/>
      <w:sz w:val="18"/>
      <w:szCs w:val="18"/>
      <w:shd w:val="clear" w:color="auto" w:fill="FFFFFF"/>
    </w:rPr>
  </w:style>
  <w:style w:type="paragraph" w:customStyle="1" w:styleId="64">
    <w:name w:val="Основной текст (6)"/>
    <w:basedOn w:val="a"/>
    <w:link w:val="63"/>
    <w:rsid w:val="00561F1C"/>
    <w:pPr>
      <w:shd w:val="clear" w:color="auto" w:fill="FFFFFF"/>
      <w:spacing w:before="60" w:line="240" w:lineRule="atLeast"/>
    </w:pPr>
    <w:rPr>
      <w:rFonts w:ascii="Arial Narrow" w:eastAsiaTheme="minorHAnsi" w:hAnsi="Arial Narrow" w:cstheme="minorBidi"/>
      <w:sz w:val="18"/>
      <w:szCs w:val="18"/>
      <w:shd w:val="clear" w:color="auto" w:fill="FFFFFF"/>
      <w:lang w:eastAsia="en-US"/>
    </w:rPr>
  </w:style>
  <w:style w:type="character" w:customStyle="1" w:styleId="aff2">
    <w:name w:val="Основной текст + Полужирный"/>
    <w:aliases w:val="Курсив5"/>
    <w:rsid w:val="00561F1C"/>
    <w:rPr>
      <w:rFonts w:ascii="Arial Narrow" w:hAnsi="Arial Narrow" w:cs="Arial Narrow"/>
      <w:b/>
      <w:bCs/>
      <w:i/>
      <w:iCs/>
      <w:spacing w:val="0"/>
      <w:w w:val="100"/>
      <w:sz w:val="19"/>
      <w:szCs w:val="19"/>
    </w:rPr>
  </w:style>
  <w:style w:type="character" w:customStyle="1" w:styleId="72">
    <w:name w:val="Основной текст (7)_"/>
    <w:link w:val="73"/>
    <w:locked/>
    <w:rsid w:val="00561F1C"/>
    <w:rPr>
      <w:rFonts w:ascii="Bookman Old Style" w:hAnsi="Bookman Old Style"/>
      <w:b/>
      <w:bCs/>
      <w:i/>
      <w:iCs/>
      <w:spacing w:val="-20"/>
      <w:sz w:val="43"/>
      <w:szCs w:val="43"/>
      <w:shd w:val="clear" w:color="auto" w:fill="FFFFFF"/>
    </w:rPr>
  </w:style>
  <w:style w:type="paragraph" w:customStyle="1" w:styleId="73">
    <w:name w:val="Основной текст (7)"/>
    <w:basedOn w:val="a"/>
    <w:link w:val="72"/>
    <w:rsid w:val="00561F1C"/>
    <w:pPr>
      <w:shd w:val="clear" w:color="auto" w:fill="FFFFFF"/>
      <w:spacing w:line="240" w:lineRule="atLeast"/>
    </w:pPr>
    <w:rPr>
      <w:rFonts w:ascii="Bookman Old Style" w:eastAsiaTheme="minorHAnsi" w:hAnsi="Bookman Old Style" w:cstheme="minorBidi"/>
      <w:b/>
      <w:bCs/>
      <w:i/>
      <w:iCs/>
      <w:spacing w:val="-20"/>
      <w:sz w:val="43"/>
      <w:szCs w:val="43"/>
      <w:shd w:val="clear" w:color="auto" w:fill="FFFFFF"/>
      <w:lang w:eastAsia="en-US"/>
    </w:rPr>
  </w:style>
  <w:style w:type="character" w:customStyle="1" w:styleId="42">
    <w:name w:val="Основной текст + Полужирный4"/>
    <w:aliases w:val="Курсив4"/>
    <w:rsid w:val="00561F1C"/>
    <w:rPr>
      <w:rFonts w:ascii="Arial Narrow" w:hAnsi="Arial Narrow" w:cs="Arial Narrow"/>
      <w:b/>
      <w:bCs/>
      <w:i/>
      <w:iCs/>
      <w:spacing w:val="0"/>
      <w:w w:val="100"/>
      <w:sz w:val="19"/>
      <w:szCs w:val="19"/>
    </w:rPr>
  </w:style>
  <w:style w:type="character" w:customStyle="1" w:styleId="39">
    <w:name w:val="Основной текст + Полужирный3"/>
    <w:rsid w:val="00561F1C"/>
    <w:rPr>
      <w:rFonts w:ascii="Arial Narrow" w:hAnsi="Arial Narrow" w:cs="Arial Narrow"/>
      <w:b/>
      <w:bCs/>
      <w:spacing w:val="0"/>
      <w:w w:val="100"/>
      <w:sz w:val="19"/>
      <w:szCs w:val="19"/>
    </w:rPr>
  </w:style>
  <w:style w:type="character" w:customStyle="1" w:styleId="65">
    <w:name w:val="Основной текст + Курсив6"/>
    <w:rsid w:val="00561F1C"/>
    <w:rPr>
      <w:rFonts w:ascii="Arial Narrow" w:hAnsi="Arial Narrow" w:cs="Arial Narrow"/>
      <w:i/>
      <w:iCs/>
      <w:spacing w:val="0"/>
      <w:w w:val="100"/>
      <w:sz w:val="19"/>
      <w:szCs w:val="19"/>
    </w:rPr>
  </w:style>
  <w:style w:type="character" w:customStyle="1" w:styleId="230">
    <w:name w:val="Основной текст (23)_"/>
    <w:link w:val="231"/>
    <w:locked/>
    <w:rsid w:val="00561F1C"/>
    <w:rPr>
      <w:rFonts w:ascii="Arial Narrow" w:hAnsi="Arial Narrow"/>
      <w:noProof/>
      <w:sz w:val="8"/>
      <w:szCs w:val="8"/>
      <w:shd w:val="clear" w:color="auto" w:fill="FFFFFF"/>
    </w:rPr>
  </w:style>
  <w:style w:type="paragraph" w:customStyle="1" w:styleId="231">
    <w:name w:val="Основной текст (23)"/>
    <w:basedOn w:val="a"/>
    <w:link w:val="230"/>
    <w:rsid w:val="00561F1C"/>
    <w:pPr>
      <w:shd w:val="clear" w:color="auto" w:fill="FFFFFF"/>
      <w:spacing w:line="240" w:lineRule="atLeast"/>
    </w:pPr>
    <w:rPr>
      <w:rFonts w:ascii="Arial Narrow" w:eastAsiaTheme="minorHAnsi" w:hAnsi="Arial Narrow" w:cstheme="minorBidi"/>
      <w:noProof/>
      <w:sz w:val="8"/>
      <w:szCs w:val="8"/>
      <w:shd w:val="clear" w:color="auto" w:fill="FFFFFF"/>
      <w:lang w:eastAsia="en-US"/>
    </w:rPr>
  </w:style>
  <w:style w:type="character" w:customStyle="1" w:styleId="29">
    <w:name w:val="Основной текст + Полужирный2"/>
    <w:rsid w:val="00561F1C"/>
    <w:rPr>
      <w:rFonts w:ascii="Arial Narrow" w:hAnsi="Arial Narrow" w:cs="Arial Narrow"/>
      <w:b/>
      <w:bCs/>
      <w:spacing w:val="0"/>
      <w:w w:val="100"/>
      <w:sz w:val="19"/>
      <w:szCs w:val="19"/>
    </w:rPr>
  </w:style>
  <w:style w:type="character" w:customStyle="1" w:styleId="53">
    <w:name w:val="Основной текст + Курсив5"/>
    <w:rsid w:val="00561F1C"/>
    <w:rPr>
      <w:rFonts w:ascii="Arial Narrow" w:hAnsi="Arial Narrow" w:cs="Arial Narrow"/>
      <w:i/>
      <w:iCs/>
      <w:spacing w:val="0"/>
      <w:w w:val="100"/>
      <w:sz w:val="19"/>
      <w:szCs w:val="19"/>
    </w:rPr>
  </w:style>
  <w:style w:type="character" w:customStyle="1" w:styleId="17">
    <w:name w:val="Заголовок №1_"/>
    <w:link w:val="110"/>
    <w:locked/>
    <w:rsid w:val="00561F1C"/>
    <w:rPr>
      <w:rFonts w:ascii="Arial Narrow" w:hAnsi="Arial Narrow"/>
      <w:sz w:val="19"/>
      <w:szCs w:val="19"/>
      <w:shd w:val="clear" w:color="auto" w:fill="FFFFFF"/>
    </w:rPr>
  </w:style>
  <w:style w:type="paragraph" w:customStyle="1" w:styleId="110">
    <w:name w:val="Заголовок №11"/>
    <w:basedOn w:val="a"/>
    <w:link w:val="17"/>
    <w:rsid w:val="00561F1C"/>
    <w:pPr>
      <w:shd w:val="clear" w:color="auto" w:fill="FFFFFF"/>
      <w:spacing w:line="235" w:lineRule="exact"/>
      <w:outlineLvl w:val="0"/>
    </w:pPr>
    <w:rPr>
      <w:rFonts w:ascii="Arial Narrow" w:eastAsiaTheme="minorHAnsi" w:hAnsi="Arial Narrow" w:cstheme="minorBidi"/>
      <w:sz w:val="19"/>
      <w:szCs w:val="19"/>
      <w:shd w:val="clear" w:color="auto" w:fill="FFFFFF"/>
      <w:lang w:eastAsia="en-US"/>
    </w:rPr>
  </w:style>
  <w:style w:type="character" w:customStyle="1" w:styleId="18">
    <w:name w:val="Заголовок №1"/>
    <w:basedOn w:val="17"/>
    <w:rsid w:val="00561F1C"/>
    <w:rPr>
      <w:rFonts w:ascii="Arial Narrow" w:hAnsi="Arial Narrow"/>
      <w:sz w:val="19"/>
      <w:szCs w:val="19"/>
      <w:shd w:val="clear" w:color="auto" w:fill="FFFFFF"/>
    </w:rPr>
  </w:style>
  <w:style w:type="character" w:customStyle="1" w:styleId="211">
    <w:name w:val="Основной текст (2) + Не полужирный1"/>
    <w:rsid w:val="00561F1C"/>
    <w:rPr>
      <w:rFonts w:ascii="Arial Narrow" w:hAnsi="Arial Narrow" w:cs="Arial Narrow"/>
      <w:b/>
      <w:bCs/>
      <w:spacing w:val="0"/>
      <w:w w:val="100"/>
      <w:sz w:val="19"/>
      <w:szCs w:val="19"/>
      <w:lang w:bidi="ar-SA"/>
    </w:rPr>
  </w:style>
  <w:style w:type="character" w:customStyle="1" w:styleId="43">
    <w:name w:val="Основной текст + Курсив4"/>
    <w:rsid w:val="00561F1C"/>
    <w:rPr>
      <w:rFonts w:ascii="Arial Narrow" w:hAnsi="Arial Narrow" w:cs="Arial Narrow"/>
      <w:i/>
      <w:iCs/>
      <w:spacing w:val="0"/>
      <w:w w:val="100"/>
      <w:sz w:val="19"/>
      <w:szCs w:val="19"/>
    </w:rPr>
  </w:style>
  <w:style w:type="character" w:customStyle="1" w:styleId="3a">
    <w:name w:val="Основной текст + Курсив3"/>
    <w:rsid w:val="00561F1C"/>
    <w:rPr>
      <w:rFonts w:ascii="Arial Narrow" w:hAnsi="Arial Narrow" w:cs="Arial Narrow"/>
      <w:i/>
      <w:iCs/>
      <w:spacing w:val="0"/>
      <w:w w:val="100"/>
      <w:sz w:val="19"/>
      <w:szCs w:val="19"/>
    </w:rPr>
  </w:style>
  <w:style w:type="character" w:customStyle="1" w:styleId="19BookmanOldStyle">
    <w:name w:val="Основной текст (19) + Bookman Old Style"/>
    <w:aliases w:val="71,5 pt2,Не полужирный"/>
    <w:rsid w:val="00561F1C"/>
    <w:rPr>
      <w:rFonts w:ascii="Bookman Old Style" w:hAnsi="Bookman Old Style" w:cs="Bookman Old Style"/>
      <w:spacing w:val="-10"/>
      <w:sz w:val="15"/>
      <w:szCs w:val="15"/>
      <w:lang w:val="en-US" w:eastAsia="en-US"/>
    </w:rPr>
  </w:style>
  <w:style w:type="character" w:customStyle="1" w:styleId="2a">
    <w:name w:val="Основной текст + Курсив2"/>
    <w:rsid w:val="00561F1C"/>
    <w:rPr>
      <w:rFonts w:ascii="Arial Narrow" w:hAnsi="Arial Narrow" w:cs="Arial Narrow"/>
      <w:i/>
      <w:iCs/>
      <w:spacing w:val="0"/>
      <w:w w:val="100"/>
      <w:sz w:val="19"/>
      <w:szCs w:val="19"/>
    </w:rPr>
  </w:style>
  <w:style w:type="character" w:customStyle="1" w:styleId="19">
    <w:name w:val="Основной текст + Курсив1"/>
    <w:rsid w:val="00561F1C"/>
    <w:rPr>
      <w:rFonts w:ascii="Arial Narrow" w:hAnsi="Arial Narrow" w:cs="Arial Narrow"/>
      <w:i/>
      <w:iCs/>
      <w:spacing w:val="0"/>
      <w:w w:val="100"/>
      <w:sz w:val="19"/>
      <w:szCs w:val="19"/>
    </w:rPr>
  </w:style>
  <w:style w:type="character" w:customStyle="1" w:styleId="220">
    <w:name w:val="Знак Знак22"/>
    <w:rsid w:val="00561F1C"/>
    <w:rPr>
      <w:sz w:val="36"/>
      <w:lang w:val="ru-RU" w:eastAsia="ru-RU" w:bidi="ar-SA"/>
    </w:rPr>
  </w:style>
  <w:style w:type="character" w:customStyle="1" w:styleId="213">
    <w:name w:val="Знак Знак21"/>
    <w:rsid w:val="00561F1C"/>
    <w:rPr>
      <w:sz w:val="28"/>
      <w:lang w:val="ru-RU" w:eastAsia="ru-RU" w:bidi="ar-SA"/>
    </w:rPr>
  </w:style>
  <w:style w:type="paragraph" w:customStyle="1" w:styleId="Standard">
    <w:name w:val="Standard"/>
    <w:rsid w:val="00561F1C"/>
    <w:pPr>
      <w:widowControl w:val="0"/>
      <w:suppressAutoHyphens/>
      <w:autoSpaceDN w:val="0"/>
      <w:spacing w:after="0" w:line="240" w:lineRule="auto"/>
      <w:textAlignment w:val="baseline"/>
    </w:pPr>
    <w:rPr>
      <w:rFonts w:ascii="Times New Roman" w:eastAsia="Calibri" w:hAnsi="Times New Roman" w:cs="Tahoma"/>
      <w:kern w:val="3"/>
      <w:sz w:val="24"/>
      <w:szCs w:val="24"/>
      <w:lang w:eastAsia="ru-RU"/>
    </w:rPr>
  </w:style>
  <w:style w:type="paragraph" w:customStyle="1" w:styleId="TableContents">
    <w:name w:val="Table Contents"/>
    <w:basedOn w:val="Standard"/>
    <w:rsid w:val="00561F1C"/>
    <w:pPr>
      <w:suppressLineNumbers/>
    </w:pPr>
  </w:style>
  <w:style w:type="paragraph" w:customStyle="1" w:styleId="2b">
    <w:name w:val="Стиль2"/>
    <w:basedOn w:val="a"/>
    <w:rsid w:val="00561F1C"/>
    <w:pPr>
      <w:tabs>
        <w:tab w:val="num" w:pos="537"/>
        <w:tab w:val="num" w:pos="1080"/>
      </w:tabs>
      <w:spacing w:line="360" w:lineRule="auto"/>
      <w:ind w:left="1080" w:hanging="371"/>
    </w:pPr>
  </w:style>
  <w:style w:type="paragraph" w:customStyle="1" w:styleId="ListParagraph1">
    <w:name w:val="List Paragraph1"/>
    <w:basedOn w:val="a"/>
    <w:rsid w:val="00561F1C"/>
    <w:pPr>
      <w:spacing w:after="200"/>
      <w:ind w:left="720"/>
    </w:pPr>
    <w:rPr>
      <w:rFonts w:eastAsia="Calibri"/>
      <w:sz w:val="28"/>
      <w:szCs w:val="28"/>
      <w:lang w:eastAsia="en-US"/>
    </w:rPr>
  </w:style>
  <w:style w:type="character" w:customStyle="1" w:styleId="FontStyle207">
    <w:name w:val="Font Style207"/>
    <w:rsid w:val="00561F1C"/>
    <w:rPr>
      <w:rFonts w:ascii="Century Schoolbook" w:hAnsi="Century Schoolbook" w:cs="Century Schoolbook"/>
      <w:sz w:val="18"/>
      <w:szCs w:val="18"/>
    </w:rPr>
  </w:style>
  <w:style w:type="paragraph" w:customStyle="1" w:styleId="Style52">
    <w:name w:val="Style52"/>
    <w:basedOn w:val="a"/>
    <w:rsid w:val="00561F1C"/>
    <w:pPr>
      <w:widowControl w:val="0"/>
      <w:autoSpaceDE w:val="0"/>
      <w:autoSpaceDN w:val="0"/>
      <w:adjustRightInd w:val="0"/>
      <w:spacing w:line="262" w:lineRule="exact"/>
      <w:ind w:firstLine="173"/>
      <w:jc w:val="both"/>
    </w:pPr>
    <w:rPr>
      <w:rFonts w:ascii="Tahoma" w:hAnsi="Tahoma" w:cs="Tahoma"/>
    </w:rPr>
  </w:style>
  <w:style w:type="character" w:customStyle="1" w:styleId="FontStyle244">
    <w:name w:val="Font Style244"/>
    <w:rsid w:val="00561F1C"/>
    <w:rPr>
      <w:rFonts w:ascii="Tahoma" w:hAnsi="Tahoma" w:cs="Tahoma"/>
      <w:i/>
      <w:iCs/>
      <w:spacing w:val="10"/>
      <w:sz w:val="18"/>
      <w:szCs w:val="18"/>
    </w:rPr>
  </w:style>
  <w:style w:type="character" w:customStyle="1" w:styleId="FontStyle216">
    <w:name w:val="Font Style216"/>
    <w:rsid w:val="00561F1C"/>
    <w:rPr>
      <w:rFonts w:ascii="Microsoft Sans Serif" w:hAnsi="Microsoft Sans Serif" w:cs="Microsoft Sans Serif"/>
      <w:b/>
      <w:bCs/>
      <w:sz w:val="14"/>
      <w:szCs w:val="14"/>
    </w:rPr>
  </w:style>
  <w:style w:type="character" w:customStyle="1" w:styleId="FontStyle217">
    <w:name w:val="Font Style217"/>
    <w:rsid w:val="00561F1C"/>
    <w:rPr>
      <w:rFonts w:ascii="Microsoft Sans Serif" w:hAnsi="Microsoft Sans Serif" w:cs="Microsoft Sans Serif"/>
      <w:sz w:val="14"/>
      <w:szCs w:val="14"/>
    </w:rPr>
  </w:style>
  <w:style w:type="character" w:customStyle="1" w:styleId="FontStyle204">
    <w:name w:val="Font Style204"/>
    <w:rsid w:val="00561F1C"/>
    <w:rPr>
      <w:rFonts w:ascii="Century Schoolbook" w:hAnsi="Century Schoolbook" w:cs="Century Schoolbook"/>
      <w:b/>
      <w:bCs/>
      <w:smallCaps/>
      <w:sz w:val="16"/>
      <w:szCs w:val="16"/>
    </w:rPr>
  </w:style>
  <w:style w:type="character" w:customStyle="1" w:styleId="FontStyle250">
    <w:name w:val="Font Style250"/>
    <w:rsid w:val="00561F1C"/>
    <w:rPr>
      <w:rFonts w:ascii="Franklin Gothic Medium" w:hAnsi="Franklin Gothic Medium" w:cs="Franklin Gothic Medium"/>
      <w:i/>
      <w:iCs/>
      <w:sz w:val="14"/>
      <w:szCs w:val="14"/>
    </w:rPr>
  </w:style>
  <w:style w:type="paragraph" w:customStyle="1" w:styleId="Style21">
    <w:name w:val="Style21"/>
    <w:basedOn w:val="a"/>
    <w:rsid w:val="00561F1C"/>
    <w:pPr>
      <w:widowControl w:val="0"/>
      <w:autoSpaceDE w:val="0"/>
      <w:autoSpaceDN w:val="0"/>
      <w:adjustRightInd w:val="0"/>
      <w:spacing w:line="202" w:lineRule="exact"/>
      <w:jc w:val="both"/>
    </w:pPr>
    <w:rPr>
      <w:rFonts w:ascii="Tahoma" w:hAnsi="Tahoma" w:cs="Tahoma"/>
    </w:rPr>
  </w:style>
  <w:style w:type="paragraph" w:customStyle="1" w:styleId="Style25">
    <w:name w:val="Style25"/>
    <w:basedOn w:val="a"/>
    <w:rsid w:val="00561F1C"/>
    <w:pPr>
      <w:widowControl w:val="0"/>
      <w:autoSpaceDE w:val="0"/>
      <w:autoSpaceDN w:val="0"/>
      <w:adjustRightInd w:val="0"/>
      <w:spacing w:line="202" w:lineRule="exact"/>
      <w:jc w:val="center"/>
    </w:pPr>
    <w:rPr>
      <w:rFonts w:ascii="Tahoma" w:hAnsi="Tahoma" w:cs="Tahoma"/>
    </w:rPr>
  </w:style>
  <w:style w:type="paragraph" w:customStyle="1" w:styleId="Style28">
    <w:name w:val="Style28"/>
    <w:basedOn w:val="a"/>
    <w:rsid w:val="00561F1C"/>
    <w:pPr>
      <w:widowControl w:val="0"/>
      <w:autoSpaceDE w:val="0"/>
      <w:autoSpaceDN w:val="0"/>
      <w:adjustRightInd w:val="0"/>
    </w:pPr>
    <w:rPr>
      <w:rFonts w:ascii="Tahoma" w:hAnsi="Tahoma" w:cs="Tahoma"/>
    </w:rPr>
  </w:style>
  <w:style w:type="paragraph" w:customStyle="1" w:styleId="Style39">
    <w:name w:val="Style39"/>
    <w:basedOn w:val="a"/>
    <w:rsid w:val="00561F1C"/>
    <w:pPr>
      <w:widowControl w:val="0"/>
      <w:autoSpaceDE w:val="0"/>
      <w:autoSpaceDN w:val="0"/>
      <w:adjustRightInd w:val="0"/>
      <w:spacing w:line="202" w:lineRule="exact"/>
      <w:jc w:val="both"/>
    </w:pPr>
    <w:rPr>
      <w:rFonts w:ascii="Tahoma" w:hAnsi="Tahoma" w:cs="Tahoma"/>
    </w:rPr>
  </w:style>
  <w:style w:type="paragraph" w:customStyle="1" w:styleId="Style47">
    <w:name w:val="Style47"/>
    <w:basedOn w:val="a"/>
    <w:rsid w:val="00561F1C"/>
    <w:pPr>
      <w:widowControl w:val="0"/>
      <w:autoSpaceDE w:val="0"/>
      <w:autoSpaceDN w:val="0"/>
      <w:adjustRightInd w:val="0"/>
    </w:pPr>
    <w:rPr>
      <w:rFonts w:ascii="Tahoma" w:hAnsi="Tahoma" w:cs="Tahoma"/>
    </w:rPr>
  </w:style>
  <w:style w:type="paragraph" w:customStyle="1" w:styleId="Style61">
    <w:name w:val="Style61"/>
    <w:basedOn w:val="a"/>
    <w:rsid w:val="00561F1C"/>
    <w:pPr>
      <w:widowControl w:val="0"/>
      <w:autoSpaceDE w:val="0"/>
      <w:autoSpaceDN w:val="0"/>
      <w:adjustRightInd w:val="0"/>
      <w:jc w:val="right"/>
    </w:pPr>
    <w:rPr>
      <w:rFonts w:ascii="Tahoma" w:hAnsi="Tahoma" w:cs="Tahoma"/>
    </w:rPr>
  </w:style>
  <w:style w:type="paragraph" w:customStyle="1" w:styleId="Style67">
    <w:name w:val="Style67"/>
    <w:basedOn w:val="a"/>
    <w:rsid w:val="00561F1C"/>
    <w:pPr>
      <w:widowControl w:val="0"/>
      <w:autoSpaceDE w:val="0"/>
      <w:autoSpaceDN w:val="0"/>
      <w:adjustRightInd w:val="0"/>
      <w:spacing w:line="202" w:lineRule="exact"/>
      <w:jc w:val="center"/>
    </w:pPr>
    <w:rPr>
      <w:rFonts w:ascii="Tahoma" w:hAnsi="Tahoma" w:cs="Tahoma"/>
    </w:rPr>
  </w:style>
  <w:style w:type="paragraph" w:customStyle="1" w:styleId="Style72">
    <w:name w:val="Style72"/>
    <w:basedOn w:val="a"/>
    <w:rsid w:val="00561F1C"/>
    <w:pPr>
      <w:widowControl w:val="0"/>
      <w:autoSpaceDE w:val="0"/>
      <w:autoSpaceDN w:val="0"/>
      <w:adjustRightInd w:val="0"/>
      <w:spacing w:line="202" w:lineRule="exact"/>
    </w:pPr>
    <w:rPr>
      <w:rFonts w:ascii="Tahoma" w:hAnsi="Tahoma" w:cs="Tahoma"/>
    </w:rPr>
  </w:style>
  <w:style w:type="character" w:customStyle="1" w:styleId="FontStyle251">
    <w:name w:val="Font Style251"/>
    <w:rsid w:val="00561F1C"/>
    <w:rPr>
      <w:rFonts w:ascii="Microsoft Sans Serif" w:hAnsi="Microsoft Sans Serif" w:cs="Microsoft Sans Serif"/>
      <w:b/>
      <w:bCs/>
      <w:sz w:val="10"/>
      <w:szCs w:val="10"/>
    </w:rPr>
  </w:style>
  <w:style w:type="character" w:customStyle="1" w:styleId="FontStyle202">
    <w:name w:val="Font Style202"/>
    <w:rsid w:val="00561F1C"/>
    <w:rPr>
      <w:rFonts w:ascii="Century Schoolbook" w:hAnsi="Century Schoolbook" w:cs="Century Schoolbook"/>
      <w:b/>
      <w:bCs/>
      <w:sz w:val="20"/>
      <w:szCs w:val="20"/>
    </w:rPr>
  </w:style>
  <w:style w:type="character" w:customStyle="1" w:styleId="FontStyle208">
    <w:name w:val="Font Style208"/>
    <w:rsid w:val="00561F1C"/>
    <w:rPr>
      <w:rFonts w:ascii="MS Reference Sans Serif" w:hAnsi="MS Reference Sans Serif" w:cs="MS Reference Sans Serif"/>
      <w:b/>
      <w:bCs/>
      <w:smallCaps/>
      <w:sz w:val="12"/>
      <w:szCs w:val="12"/>
    </w:rPr>
  </w:style>
  <w:style w:type="character" w:customStyle="1" w:styleId="FontStyle252">
    <w:name w:val="Font Style252"/>
    <w:rsid w:val="00561F1C"/>
    <w:rPr>
      <w:rFonts w:ascii="Century Schoolbook" w:hAnsi="Century Schoolbook" w:cs="Century Schoolbook"/>
      <w:b/>
      <w:bCs/>
      <w:sz w:val="14"/>
      <w:szCs w:val="14"/>
    </w:rPr>
  </w:style>
  <w:style w:type="paragraph" w:customStyle="1" w:styleId="Style83">
    <w:name w:val="Style83"/>
    <w:basedOn w:val="a"/>
    <w:rsid w:val="00561F1C"/>
    <w:pPr>
      <w:widowControl w:val="0"/>
      <w:autoSpaceDE w:val="0"/>
      <w:autoSpaceDN w:val="0"/>
      <w:adjustRightInd w:val="0"/>
    </w:pPr>
    <w:rPr>
      <w:rFonts w:ascii="Tahoma" w:hAnsi="Tahoma" w:cs="Tahoma"/>
    </w:rPr>
  </w:style>
  <w:style w:type="paragraph" w:customStyle="1" w:styleId="Style91">
    <w:name w:val="Style91"/>
    <w:basedOn w:val="a"/>
    <w:rsid w:val="00561F1C"/>
    <w:pPr>
      <w:widowControl w:val="0"/>
      <w:autoSpaceDE w:val="0"/>
      <w:autoSpaceDN w:val="0"/>
      <w:adjustRightInd w:val="0"/>
      <w:spacing w:line="259" w:lineRule="exact"/>
    </w:pPr>
    <w:rPr>
      <w:rFonts w:ascii="Tahoma" w:hAnsi="Tahoma" w:cs="Tahoma"/>
    </w:rPr>
  </w:style>
  <w:style w:type="paragraph" w:customStyle="1" w:styleId="Style95">
    <w:name w:val="Style95"/>
    <w:basedOn w:val="a"/>
    <w:rsid w:val="00561F1C"/>
    <w:pPr>
      <w:widowControl w:val="0"/>
      <w:autoSpaceDE w:val="0"/>
      <w:autoSpaceDN w:val="0"/>
      <w:adjustRightInd w:val="0"/>
    </w:pPr>
    <w:rPr>
      <w:rFonts w:ascii="Tahoma" w:hAnsi="Tahoma" w:cs="Tahoma"/>
    </w:rPr>
  </w:style>
  <w:style w:type="character" w:customStyle="1" w:styleId="FontStyle234">
    <w:name w:val="Font Style234"/>
    <w:rsid w:val="00561F1C"/>
    <w:rPr>
      <w:rFonts w:ascii="Bookman Old Style" w:hAnsi="Bookman Old Style" w:cs="Bookman Old Style"/>
      <w:sz w:val="16"/>
      <w:szCs w:val="16"/>
    </w:rPr>
  </w:style>
  <w:style w:type="character" w:customStyle="1" w:styleId="FontStyle265">
    <w:name w:val="Font Style265"/>
    <w:rsid w:val="00561F1C"/>
    <w:rPr>
      <w:rFonts w:ascii="Century Schoolbook" w:hAnsi="Century Schoolbook" w:cs="Century Schoolbook"/>
      <w:spacing w:val="-20"/>
      <w:sz w:val="18"/>
      <w:szCs w:val="18"/>
    </w:rPr>
  </w:style>
  <w:style w:type="character" w:customStyle="1" w:styleId="FontStyle203">
    <w:name w:val="Font Style203"/>
    <w:rsid w:val="00561F1C"/>
    <w:rPr>
      <w:rFonts w:ascii="Century Schoolbook" w:hAnsi="Century Schoolbook" w:cs="Century Schoolbook"/>
      <w:b/>
      <w:bCs/>
      <w:spacing w:val="-10"/>
      <w:sz w:val="16"/>
      <w:szCs w:val="16"/>
    </w:rPr>
  </w:style>
  <w:style w:type="paragraph" w:customStyle="1" w:styleId="Style124">
    <w:name w:val="Style124"/>
    <w:basedOn w:val="a"/>
    <w:rsid w:val="00561F1C"/>
    <w:pPr>
      <w:widowControl w:val="0"/>
      <w:autoSpaceDE w:val="0"/>
      <w:autoSpaceDN w:val="0"/>
      <w:adjustRightInd w:val="0"/>
    </w:pPr>
    <w:rPr>
      <w:rFonts w:ascii="Tahoma" w:hAnsi="Tahoma" w:cs="Tahoma"/>
    </w:rPr>
  </w:style>
  <w:style w:type="paragraph" w:customStyle="1" w:styleId="Style135">
    <w:name w:val="Style135"/>
    <w:basedOn w:val="a"/>
    <w:rsid w:val="00561F1C"/>
    <w:pPr>
      <w:widowControl w:val="0"/>
      <w:autoSpaceDE w:val="0"/>
      <w:autoSpaceDN w:val="0"/>
      <w:adjustRightInd w:val="0"/>
      <w:spacing w:line="202" w:lineRule="exact"/>
      <w:jc w:val="center"/>
    </w:pPr>
    <w:rPr>
      <w:rFonts w:ascii="Tahoma" w:hAnsi="Tahoma" w:cs="Tahoma"/>
    </w:rPr>
  </w:style>
  <w:style w:type="paragraph" w:customStyle="1" w:styleId="Style139">
    <w:name w:val="Style139"/>
    <w:basedOn w:val="a"/>
    <w:rsid w:val="00561F1C"/>
    <w:pPr>
      <w:widowControl w:val="0"/>
      <w:autoSpaceDE w:val="0"/>
      <w:autoSpaceDN w:val="0"/>
      <w:adjustRightInd w:val="0"/>
      <w:spacing w:line="202" w:lineRule="exact"/>
    </w:pPr>
    <w:rPr>
      <w:rFonts w:ascii="Tahoma" w:hAnsi="Tahoma" w:cs="Tahoma"/>
    </w:rPr>
  </w:style>
  <w:style w:type="character" w:customStyle="1" w:styleId="FontStyle256">
    <w:name w:val="Font Style256"/>
    <w:rsid w:val="00561F1C"/>
    <w:rPr>
      <w:rFonts w:ascii="Microsoft Sans Serif" w:hAnsi="Microsoft Sans Serif" w:cs="Microsoft Sans Serif"/>
      <w:b/>
      <w:bCs/>
      <w:smallCaps/>
      <w:sz w:val="16"/>
      <w:szCs w:val="16"/>
    </w:rPr>
  </w:style>
  <w:style w:type="character" w:customStyle="1" w:styleId="FontStyle261">
    <w:name w:val="Font Style261"/>
    <w:rsid w:val="00561F1C"/>
    <w:rPr>
      <w:rFonts w:ascii="Microsoft Sans Serif" w:hAnsi="Microsoft Sans Serif" w:cs="Microsoft Sans Serif"/>
      <w:b/>
      <w:bCs/>
      <w:i/>
      <w:iCs/>
      <w:sz w:val="14"/>
      <w:szCs w:val="14"/>
    </w:rPr>
  </w:style>
  <w:style w:type="paragraph" w:customStyle="1" w:styleId="Style166">
    <w:name w:val="Style166"/>
    <w:basedOn w:val="a"/>
    <w:rsid w:val="00561F1C"/>
    <w:pPr>
      <w:widowControl w:val="0"/>
      <w:autoSpaceDE w:val="0"/>
      <w:autoSpaceDN w:val="0"/>
      <w:adjustRightInd w:val="0"/>
    </w:pPr>
    <w:rPr>
      <w:rFonts w:ascii="Tahoma" w:hAnsi="Tahoma" w:cs="Tahoma"/>
    </w:rPr>
  </w:style>
  <w:style w:type="paragraph" w:customStyle="1" w:styleId="Style11">
    <w:name w:val="Style11"/>
    <w:basedOn w:val="a"/>
    <w:rsid w:val="00561F1C"/>
    <w:pPr>
      <w:widowControl w:val="0"/>
      <w:autoSpaceDE w:val="0"/>
      <w:autoSpaceDN w:val="0"/>
      <w:adjustRightInd w:val="0"/>
      <w:spacing w:line="259" w:lineRule="exact"/>
      <w:ind w:firstLine="384"/>
      <w:jc w:val="both"/>
    </w:pPr>
    <w:rPr>
      <w:rFonts w:ascii="Tahoma" w:hAnsi="Tahoma" w:cs="Tahoma"/>
    </w:rPr>
  </w:style>
  <w:style w:type="paragraph" w:customStyle="1" w:styleId="Style94">
    <w:name w:val="Style94"/>
    <w:basedOn w:val="a"/>
    <w:rsid w:val="00561F1C"/>
    <w:pPr>
      <w:widowControl w:val="0"/>
      <w:autoSpaceDE w:val="0"/>
      <w:autoSpaceDN w:val="0"/>
      <w:adjustRightInd w:val="0"/>
      <w:spacing w:line="259" w:lineRule="exact"/>
    </w:pPr>
    <w:rPr>
      <w:rFonts w:ascii="Tahoma" w:hAnsi="Tahoma" w:cs="Tahoma"/>
    </w:rPr>
  </w:style>
  <w:style w:type="character" w:customStyle="1" w:styleId="FontStyle227">
    <w:name w:val="Font Style227"/>
    <w:rsid w:val="00561F1C"/>
    <w:rPr>
      <w:rFonts w:ascii="Microsoft Sans Serif" w:hAnsi="Microsoft Sans Serif" w:cs="Microsoft Sans Serif"/>
      <w:b/>
      <w:bCs/>
      <w:sz w:val="20"/>
      <w:szCs w:val="20"/>
    </w:rPr>
  </w:style>
  <w:style w:type="paragraph" w:customStyle="1" w:styleId="Style99">
    <w:name w:val="Style99"/>
    <w:basedOn w:val="a"/>
    <w:rsid w:val="00561F1C"/>
    <w:pPr>
      <w:widowControl w:val="0"/>
      <w:autoSpaceDE w:val="0"/>
      <w:autoSpaceDN w:val="0"/>
      <w:adjustRightInd w:val="0"/>
    </w:pPr>
    <w:rPr>
      <w:rFonts w:ascii="Tahoma" w:hAnsi="Tahoma" w:cs="Tahoma"/>
    </w:rPr>
  </w:style>
  <w:style w:type="paragraph" w:customStyle="1" w:styleId="Style117">
    <w:name w:val="Style117"/>
    <w:basedOn w:val="a"/>
    <w:rsid w:val="00561F1C"/>
    <w:pPr>
      <w:widowControl w:val="0"/>
      <w:autoSpaceDE w:val="0"/>
      <w:autoSpaceDN w:val="0"/>
      <w:adjustRightInd w:val="0"/>
      <w:spacing w:line="262" w:lineRule="exact"/>
      <w:jc w:val="both"/>
    </w:pPr>
    <w:rPr>
      <w:rFonts w:ascii="Tahoma" w:hAnsi="Tahoma" w:cs="Tahoma"/>
    </w:rPr>
  </w:style>
  <w:style w:type="character" w:customStyle="1" w:styleId="FontStyle267">
    <w:name w:val="Font Style267"/>
    <w:rsid w:val="00561F1C"/>
    <w:rPr>
      <w:rFonts w:ascii="Franklin Gothic Medium" w:hAnsi="Franklin Gothic Medium" w:cs="Franklin Gothic Medium"/>
      <w:sz w:val="20"/>
      <w:szCs w:val="20"/>
    </w:rPr>
  </w:style>
  <w:style w:type="character" w:customStyle="1" w:styleId="FontStyle292">
    <w:name w:val="Font Style292"/>
    <w:rsid w:val="00561F1C"/>
    <w:rPr>
      <w:rFonts w:ascii="Century Schoolbook" w:hAnsi="Century Schoolbook" w:cs="Century Schoolbook"/>
      <w:b/>
      <w:bCs/>
      <w:sz w:val="18"/>
      <w:szCs w:val="18"/>
    </w:rPr>
  </w:style>
  <w:style w:type="character" w:customStyle="1" w:styleId="FontStyle301">
    <w:name w:val="Font Style301"/>
    <w:rsid w:val="00561F1C"/>
    <w:rPr>
      <w:rFonts w:ascii="Franklin Gothic Medium" w:hAnsi="Franklin Gothic Medium" w:cs="Franklin Gothic Medium"/>
      <w:i/>
      <w:iCs/>
      <w:sz w:val="18"/>
      <w:szCs w:val="18"/>
    </w:rPr>
  </w:style>
  <w:style w:type="character" w:customStyle="1" w:styleId="FontStyle226">
    <w:name w:val="Font Style226"/>
    <w:rsid w:val="00561F1C"/>
    <w:rPr>
      <w:rFonts w:ascii="Century Schoolbook" w:hAnsi="Century Schoolbook" w:cs="Century Schoolbook"/>
      <w:sz w:val="18"/>
      <w:szCs w:val="18"/>
    </w:rPr>
  </w:style>
  <w:style w:type="paragraph" w:customStyle="1" w:styleId="Style118">
    <w:name w:val="Style118"/>
    <w:basedOn w:val="a"/>
    <w:rsid w:val="00561F1C"/>
    <w:pPr>
      <w:widowControl w:val="0"/>
      <w:autoSpaceDE w:val="0"/>
      <w:autoSpaceDN w:val="0"/>
      <w:adjustRightInd w:val="0"/>
      <w:spacing w:line="262" w:lineRule="exact"/>
      <w:ind w:firstLine="461"/>
      <w:jc w:val="both"/>
    </w:pPr>
    <w:rPr>
      <w:rFonts w:ascii="Tahoma" w:hAnsi="Tahoma" w:cs="Tahoma"/>
    </w:rPr>
  </w:style>
  <w:style w:type="character" w:customStyle="1" w:styleId="FontStyle290">
    <w:name w:val="Font Style290"/>
    <w:rsid w:val="00561F1C"/>
    <w:rPr>
      <w:rFonts w:ascii="Century Schoolbook" w:hAnsi="Century Schoolbook" w:cs="Century Schoolbook"/>
      <w:i/>
      <w:iCs/>
      <w:sz w:val="18"/>
      <w:szCs w:val="18"/>
    </w:rPr>
  </w:style>
  <w:style w:type="paragraph" w:customStyle="1" w:styleId="Style46">
    <w:name w:val="Style46"/>
    <w:basedOn w:val="a"/>
    <w:rsid w:val="00561F1C"/>
    <w:pPr>
      <w:widowControl w:val="0"/>
      <w:autoSpaceDE w:val="0"/>
      <w:autoSpaceDN w:val="0"/>
      <w:adjustRightInd w:val="0"/>
      <w:spacing w:line="264" w:lineRule="exact"/>
    </w:pPr>
    <w:rPr>
      <w:rFonts w:ascii="Tahoma" w:hAnsi="Tahoma" w:cs="Tahoma"/>
    </w:rPr>
  </w:style>
  <w:style w:type="paragraph" w:customStyle="1" w:styleId="Style189">
    <w:name w:val="Style189"/>
    <w:basedOn w:val="a"/>
    <w:rsid w:val="00561F1C"/>
    <w:pPr>
      <w:widowControl w:val="0"/>
      <w:autoSpaceDE w:val="0"/>
      <w:autoSpaceDN w:val="0"/>
      <w:adjustRightInd w:val="0"/>
    </w:pPr>
    <w:rPr>
      <w:rFonts w:ascii="Tahoma" w:hAnsi="Tahoma" w:cs="Tahoma"/>
    </w:rPr>
  </w:style>
  <w:style w:type="character" w:customStyle="1" w:styleId="FontStyle269">
    <w:name w:val="Font Style269"/>
    <w:rsid w:val="00561F1C"/>
    <w:rPr>
      <w:rFonts w:ascii="Century Schoolbook" w:hAnsi="Century Schoolbook" w:cs="Century Schoolbook"/>
      <w:i/>
      <w:iCs/>
      <w:spacing w:val="-10"/>
      <w:sz w:val="22"/>
      <w:szCs w:val="22"/>
    </w:rPr>
  </w:style>
  <w:style w:type="character" w:customStyle="1" w:styleId="FontStyle280">
    <w:name w:val="Font Style280"/>
    <w:rsid w:val="00561F1C"/>
    <w:rPr>
      <w:rFonts w:ascii="Century Schoolbook" w:hAnsi="Century Schoolbook" w:cs="Century Schoolbook"/>
      <w:spacing w:val="-10"/>
      <w:sz w:val="22"/>
      <w:szCs w:val="22"/>
    </w:rPr>
  </w:style>
  <w:style w:type="character" w:customStyle="1" w:styleId="FontStyle210">
    <w:name w:val="Font Style210"/>
    <w:rsid w:val="00561F1C"/>
    <w:rPr>
      <w:rFonts w:ascii="Microsoft Sans Serif" w:hAnsi="Microsoft Sans Serif" w:cs="Microsoft Sans Serif"/>
      <w:b/>
      <w:bCs/>
      <w:spacing w:val="-10"/>
      <w:sz w:val="46"/>
      <w:szCs w:val="46"/>
    </w:rPr>
  </w:style>
  <w:style w:type="paragraph" w:customStyle="1" w:styleId="Style128">
    <w:name w:val="Style128"/>
    <w:basedOn w:val="a"/>
    <w:rsid w:val="00561F1C"/>
    <w:pPr>
      <w:widowControl w:val="0"/>
      <w:autoSpaceDE w:val="0"/>
      <w:autoSpaceDN w:val="0"/>
      <w:adjustRightInd w:val="0"/>
      <w:spacing w:line="264" w:lineRule="exact"/>
    </w:pPr>
    <w:rPr>
      <w:rFonts w:ascii="Tahoma" w:hAnsi="Tahoma" w:cs="Tahoma"/>
    </w:rPr>
  </w:style>
  <w:style w:type="paragraph" w:customStyle="1" w:styleId="Style102">
    <w:name w:val="Style102"/>
    <w:basedOn w:val="a"/>
    <w:rsid w:val="00561F1C"/>
    <w:pPr>
      <w:widowControl w:val="0"/>
      <w:autoSpaceDE w:val="0"/>
      <w:autoSpaceDN w:val="0"/>
      <w:adjustRightInd w:val="0"/>
      <w:spacing w:line="259" w:lineRule="exact"/>
      <w:ind w:firstLine="192"/>
    </w:pPr>
    <w:rPr>
      <w:rFonts w:ascii="Tahoma" w:hAnsi="Tahoma" w:cs="Tahoma"/>
    </w:rPr>
  </w:style>
  <w:style w:type="paragraph" w:customStyle="1" w:styleId="Style17">
    <w:name w:val="Style17"/>
    <w:basedOn w:val="a"/>
    <w:rsid w:val="00561F1C"/>
    <w:pPr>
      <w:widowControl w:val="0"/>
      <w:autoSpaceDE w:val="0"/>
      <w:autoSpaceDN w:val="0"/>
      <w:adjustRightInd w:val="0"/>
    </w:pPr>
    <w:rPr>
      <w:rFonts w:ascii="Tahoma" w:hAnsi="Tahoma" w:cs="Tahoma"/>
    </w:rPr>
  </w:style>
  <w:style w:type="character" w:customStyle="1" w:styleId="FontStyle209">
    <w:name w:val="Font Style209"/>
    <w:rsid w:val="00561F1C"/>
    <w:rPr>
      <w:rFonts w:ascii="Microsoft Sans Serif" w:hAnsi="Microsoft Sans Serif" w:cs="Microsoft Sans Serif"/>
      <w:b/>
      <w:bCs/>
      <w:sz w:val="26"/>
      <w:szCs w:val="26"/>
    </w:rPr>
  </w:style>
  <w:style w:type="character" w:customStyle="1" w:styleId="FontStyle249">
    <w:name w:val="Font Style249"/>
    <w:rsid w:val="00561F1C"/>
    <w:rPr>
      <w:rFonts w:ascii="MS Reference Sans Serif" w:hAnsi="MS Reference Sans Serif" w:cs="MS Reference Sans Serif"/>
      <w:i/>
      <w:iCs/>
      <w:sz w:val="18"/>
      <w:szCs w:val="18"/>
    </w:rPr>
  </w:style>
  <w:style w:type="character" w:customStyle="1" w:styleId="FontStyle211">
    <w:name w:val="Font Style211"/>
    <w:rsid w:val="00561F1C"/>
    <w:rPr>
      <w:rFonts w:ascii="Microsoft Sans Serif" w:hAnsi="Microsoft Sans Serif" w:cs="Microsoft Sans Serif"/>
      <w:b/>
      <w:bCs/>
      <w:sz w:val="22"/>
      <w:szCs w:val="22"/>
    </w:rPr>
  </w:style>
  <w:style w:type="paragraph" w:customStyle="1" w:styleId="Style79">
    <w:name w:val="Style79"/>
    <w:basedOn w:val="a"/>
    <w:rsid w:val="00561F1C"/>
    <w:pPr>
      <w:widowControl w:val="0"/>
      <w:autoSpaceDE w:val="0"/>
      <w:autoSpaceDN w:val="0"/>
      <w:adjustRightInd w:val="0"/>
      <w:spacing w:line="263" w:lineRule="exact"/>
      <w:jc w:val="right"/>
    </w:pPr>
    <w:rPr>
      <w:rFonts w:ascii="Tahoma" w:hAnsi="Tahoma" w:cs="Tahoma"/>
    </w:rPr>
  </w:style>
  <w:style w:type="character" w:customStyle="1" w:styleId="FontStyle264">
    <w:name w:val="Font Style264"/>
    <w:rsid w:val="00561F1C"/>
    <w:rPr>
      <w:rFonts w:ascii="Franklin Gothic Medium" w:hAnsi="Franklin Gothic Medium" w:cs="Franklin Gothic Medium" w:hint="default"/>
      <w:sz w:val="24"/>
      <w:szCs w:val="24"/>
    </w:rPr>
  </w:style>
  <w:style w:type="paragraph" w:customStyle="1" w:styleId="Style66">
    <w:name w:val="Style66"/>
    <w:basedOn w:val="a"/>
    <w:rsid w:val="00561F1C"/>
    <w:pPr>
      <w:widowControl w:val="0"/>
      <w:autoSpaceDE w:val="0"/>
      <w:autoSpaceDN w:val="0"/>
      <w:adjustRightInd w:val="0"/>
      <w:spacing w:line="240" w:lineRule="exact"/>
    </w:pPr>
    <w:rPr>
      <w:rFonts w:ascii="Tahoma" w:hAnsi="Tahoma" w:cs="Tahoma"/>
    </w:rPr>
  </w:style>
  <w:style w:type="paragraph" w:customStyle="1" w:styleId="Style164">
    <w:name w:val="Style164"/>
    <w:basedOn w:val="a"/>
    <w:rsid w:val="00561F1C"/>
    <w:pPr>
      <w:widowControl w:val="0"/>
      <w:autoSpaceDE w:val="0"/>
      <w:autoSpaceDN w:val="0"/>
      <w:adjustRightInd w:val="0"/>
      <w:spacing w:line="269" w:lineRule="exact"/>
      <w:jc w:val="both"/>
    </w:pPr>
    <w:rPr>
      <w:rFonts w:ascii="Tahoma" w:hAnsi="Tahoma" w:cs="Tahoma"/>
    </w:rPr>
  </w:style>
  <w:style w:type="paragraph" w:customStyle="1" w:styleId="Style89">
    <w:name w:val="Style89"/>
    <w:basedOn w:val="a"/>
    <w:rsid w:val="00561F1C"/>
    <w:pPr>
      <w:widowControl w:val="0"/>
      <w:autoSpaceDE w:val="0"/>
      <w:autoSpaceDN w:val="0"/>
      <w:adjustRightInd w:val="0"/>
      <w:spacing w:line="261" w:lineRule="exact"/>
      <w:ind w:hanging="144"/>
      <w:jc w:val="both"/>
    </w:pPr>
    <w:rPr>
      <w:rFonts w:ascii="Tahoma" w:hAnsi="Tahoma" w:cs="Tahoma"/>
    </w:rPr>
  </w:style>
  <w:style w:type="paragraph" w:customStyle="1" w:styleId="Style142">
    <w:name w:val="Style142"/>
    <w:basedOn w:val="a"/>
    <w:rsid w:val="00561F1C"/>
    <w:pPr>
      <w:widowControl w:val="0"/>
      <w:autoSpaceDE w:val="0"/>
      <w:autoSpaceDN w:val="0"/>
      <w:adjustRightInd w:val="0"/>
      <w:spacing w:line="192" w:lineRule="exact"/>
      <w:ind w:firstLine="7277"/>
    </w:pPr>
    <w:rPr>
      <w:rFonts w:ascii="Tahoma" w:hAnsi="Tahoma" w:cs="Tahoma"/>
    </w:rPr>
  </w:style>
  <w:style w:type="paragraph" w:customStyle="1" w:styleId="Style145">
    <w:name w:val="Style145"/>
    <w:basedOn w:val="a"/>
    <w:rsid w:val="00561F1C"/>
    <w:pPr>
      <w:widowControl w:val="0"/>
      <w:autoSpaceDE w:val="0"/>
      <w:autoSpaceDN w:val="0"/>
      <w:adjustRightInd w:val="0"/>
      <w:jc w:val="both"/>
    </w:pPr>
    <w:rPr>
      <w:rFonts w:ascii="Tahoma" w:hAnsi="Tahoma" w:cs="Tahoma"/>
    </w:rPr>
  </w:style>
  <w:style w:type="paragraph" w:customStyle="1" w:styleId="Style146">
    <w:name w:val="Style146"/>
    <w:basedOn w:val="a"/>
    <w:rsid w:val="00561F1C"/>
    <w:pPr>
      <w:widowControl w:val="0"/>
      <w:autoSpaceDE w:val="0"/>
      <w:autoSpaceDN w:val="0"/>
      <w:adjustRightInd w:val="0"/>
      <w:jc w:val="right"/>
    </w:pPr>
    <w:rPr>
      <w:rFonts w:ascii="Tahoma" w:hAnsi="Tahoma" w:cs="Tahoma"/>
    </w:rPr>
  </w:style>
  <w:style w:type="paragraph" w:customStyle="1" w:styleId="Style147">
    <w:name w:val="Style147"/>
    <w:basedOn w:val="a"/>
    <w:rsid w:val="00561F1C"/>
    <w:pPr>
      <w:widowControl w:val="0"/>
      <w:autoSpaceDE w:val="0"/>
      <w:autoSpaceDN w:val="0"/>
      <w:adjustRightInd w:val="0"/>
      <w:spacing w:line="265" w:lineRule="exact"/>
      <w:ind w:firstLine="250"/>
      <w:jc w:val="both"/>
    </w:pPr>
    <w:rPr>
      <w:rFonts w:ascii="Tahoma" w:hAnsi="Tahoma" w:cs="Tahoma"/>
    </w:rPr>
  </w:style>
  <w:style w:type="paragraph" w:customStyle="1" w:styleId="Style173">
    <w:name w:val="Style173"/>
    <w:basedOn w:val="a"/>
    <w:rsid w:val="00561F1C"/>
    <w:pPr>
      <w:widowControl w:val="0"/>
      <w:autoSpaceDE w:val="0"/>
      <w:autoSpaceDN w:val="0"/>
      <w:adjustRightInd w:val="0"/>
      <w:spacing w:line="230" w:lineRule="exact"/>
      <w:ind w:hanging="144"/>
      <w:jc w:val="both"/>
    </w:pPr>
    <w:rPr>
      <w:rFonts w:ascii="Tahoma" w:hAnsi="Tahoma" w:cs="Tahoma"/>
    </w:rPr>
  </w:style>
  <w:style w:type="character" w:customStyle="1" w:styleId="FontStyle271">
    <w:name w:val="Font Style271"/>
    <w:rsid w:val="00561F1C"/>
    <w:rPr>
      <w:rFonts w:ascii="Franklin Gothic Medium" w:hAnsi="Franklin Gothic Medium" w:cs="Franklin Gothic Medium"/>
      <w:b/>
      <w:bCs/>
      <w:i/>
      <w:iCs/>
      <w:sz w:val="20"/>
      <w:szCs w:val="20"/>
    </w:rPr>
  </w:style>
  <w:style w:type="character" w:customStyle="1" w:styleId="FontStyle281">
    <w:name w:val="Font Style281"/>
    <w:rsid w:val="00561F1C"/>
    <w:rPr>
      <w:rFonts w:ascii="Century Schoolbook" w:hAnsi="Century Schoolbook" w:cs="Century Schoolbook"/>
      <w:sz w:val="20"/>
      <w:szCs w:val="20"/>
    </w:rPr>
  </w:style>
  <w:style w:type="paragraph" w:customStyle="1" w:styleId="aff3">
    <w:name w:val="Знак Знак Знак Знак"/>
    <w:basedOn w:val="a"/>
    <w:rsid w:val="00561F1C"/>
    <w:pPr>
      <w:spacing w:after="160" w:line="240" w:lineRule="exact"/>
    </w:pPr>
    <w:rPr>
      <w:rFonts w:ascii="Verdana" w:hAnsi="Verdana"/>
      <w:sz w:val="20"/>
      <w:szCs w:val="20"/>
      <w:lang w:val="en-US" w:eastAsia="en-US"/>
    </w:rPr>
  </w:style>
  <w:style w:type="paragraph" w:customStyle="1" w:styleId="ConsCell">
    <w:name w:val="ConsCell"/>
    <w:rsid w:val="00561F1C"/>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msolistparagraph0">
    <w:name w:val="msolistparagraph"/>
    <w:basedOn w:val="a"/>
    <w:rsid w:val="00561F1C"/>
    <w:pPr>
      <w:spacing w:before="30" w:after="30"/>
    </w:pPr>
    <w:rPr>
      <w:sz w:val="20"/>
      <w:szCs w:val="20"/>
    </w:rPr>
  </w:style>
  <w:style w:type="paragraph" w:customStyle="1" w:styleId="Style5">
    <w:name w:val="Style5"/>
    <w:basedOn w:val="a"/>
    <w:rsid w:val="00561F1C"/>
    <w:pPr>
      <w:widowControl w:val="0"/>
      <w:autoSpaceDE w:val="0"/>
      <w:autoSpaceDN w:val="0"/>
      <w:adjustRightInd w:val="0"/>
      <w:spacing w:line="223" w:lineRule="exact"/>
      <w:ind w:firstLine="288"/>
      <w:jc w:val="both"/>
    </w:pPr>
    <w:rPr>
      <w:rFonts w:ascii="Tahoma" w:hAnsi="Tahoma" w:cs="Tahoma"/>
    </w:rPr>
  </w:style>
  <w:style w:type="paragraph" w:styleId="aff4">
    <w:name w:val="Plain Text"/>
    <w:basedOn w:val="a"/>
    <w:link w:val="aff5"/>
    <w:rsid w:val="00561F1C"/>
    <w:rPr>
      <w:rFonts w:ascii="Courier New" w:hAnsi="Courier New" w:cs="Courier New"/>
      <w:sz w:val="20"/>
      <w:szCs w:val="20"/>
    </w:rPr>
  </w:style>
  <w:style w:type="character" w:customStyle="1" w:styleId="aff5">
    <w:name w:val="Текст Знак"/>
    <w:basedOn w:val="a0"/>
    <w:link w:val="aff4"/>
    <w:rsid w:val="00561F1C"/>
    <w:rPr>
      <w:rFonts w:ascii="Courier New" w:eastAsia="Times New Roman" w:hAnsi="Courier New" w:cs="Courier New"/>
      <w:sz w:val="20"/>
      <w:szCs w:val="20"/>
      <w:lang w:eastAsia="ru-RU"/>
    </w:rPr>
  </w:style>
  <w:style w:type="paragraph" w:customStyle="1" w:styleId="Style26">
    <w:name w:val="Style26"/>
    <w:basedOn w:val="a"/>
    <w:rsid w:val="00561F1C"/>
    <w:pPr>
      <w:widowControl w:val="0"/>
      <w:autoSpaceDE w:val="0"/>
      <w:autoSpaceDN w:val="0"/>
      <w:adjustRightInd w:val="0"/>
    </w:pPr>
    <w:rPr>
      <w:rFonts w:ascii="Tahoma" w:eastAsia="Calibri" w:hAnsi="Tahoma" w:cs="Tahoma"/>
    </w:rPr>
  </w:style>
  <w:style w:type="paragraph" w:customStyle="1" w:styleId="Style57">
    <w:name w:val="Style57"/>
    <w:basedOn w:val="a"/>
    <w:rsid w:val="00561F1C"/>
    <w:pPr>
      <w:widowControl w:val="0"/>
      <w:autoSpaceDE w:val="0"/>
      <w:autoSpaceDN w:val="0"/>
      <w:adjustRightInd w:val="0"/>
    </w:pPr>
    <w:rPr>
      <w:rFonts w:ascii="Tahoma" w:eastAsia="Calibri" w:hAnsi="Tahoma" w:cs="Tahoma"/>
    </w:rPr>
  </w:style>
  <w:style w:type="paragraph" w:customStyle="1" w:styleId="Style140">
    <w:name w:val="Style140"/>
    <w:basedOn w:val="a"/>
    <w:rsid w:val="00561F1C"/>
    <w:pPr>
      <w:widowControl w:val="0"/>
      <w:autoSpaceDE w:val="0"/>
      <w:autoSpaceDN w:val="0"/>
      <w:adjustRightInd w:val="0"/>
    </w:pPr>
    <w:rPr>
      <w:rFonts w:ascii="Tahoma" w:hAnsi="Tahoma" w:cs="Tahoma"/>
    </w:rPr>
  </w:style>
  <w:style w:type="paragraph" w:customStyle="1" w:styleId="Style20">
    <w:name w:val="Style20"/>
    <w:basedOn w:val="a"/>
    <w:rsid w:val="00561F1C"/>
    <w:pPr>
      <w:widowControl w:val="0"/>
      <w:autoSpaceDE w:val="0"/>
      <w:autoSpaceDN w:val="0"/>
      <w:adjustRightInd w:val="0"/>
      <w:spacing w:line="269" w:lineRule="exact"/>
      <w:jc w:val="both"/>
    </w:pPr>
    <w:rPr>
      <w:rFonts w:ascii="Tahoma" w:hAnsi="Tahoma" w:cs="Tahoma"/>
    </w:rPr>
  </w:style>
  <w:style w:type="paragraph" w:customStyle="1" w:styleId="Style14">
    <w:name w:val="Style14"/>
    <w:basedOn w:val="a"/>
    <w:rsid w:val="00561F1C"/>
    <w:pPr>
      <w:widowControl w:val="0"/>
      <w:autoSpaceDE w:val="0"/>
      <w:autoSpaceDN w:val="0"/>
      <w:adjustRightInd w:val="0"/>
    </w:pPr>
    <w:rPr>
      <w:rFonts w:ascii="Tahoma" w:hAnsi="Tahoma" w:cs="Tahoma"/>
    </w:rPr>
  </w:style>
  <w:style w:type="paragraph" w:customStyle="1" w:styleId="Style86">
    <w:name w:val="Style86"/>
    <w:basedOn w:val="a"/>
    <w:rsid w:val="00561F1C"/>
    <w:pPr>
      <w:widowControl w:val="0"/>
      <w:autoSpaceDE w:val="0"/>
      <w:autoSpaceDN w:val="0"/>
      <w:adjustRightInd w:val="0"/>
      <w:jc w:val="both"/>
    </w:pPr>
    <w:rPr>
      <w:rFonts w:ascii="Tahoma" w:hAnsi="Tahoma" w:cs="Tahoma"/>
    </w:rPr>
  </w:style>
  <w:style w:type="character" w:customStyle="1" w:styleId="FontStyle247">
    <w:name w:val="Font Style247"/>
    <w:rsid w:val="00561F1C"/>
    <w:rPr>
      <w:rFonts w:ascii="Century Schoolbook" w:hAnsi="Century Schoolbook" w:cs="Century Schoolbook" w:hint="default"/>
      <w:spacing w:val="-10"/>
      <w:sz w:val="20"/>
      <w:szCs w:val="20"/>
    </w:rPr>
  </w:style>
  <w:style w:type="character" w:customStyle="1" w:styleId="FontStyle214">
    <w:name w:val="Font Style214"/>
    <w:rsid w:val="00561F1C"/>
    <w:rPr>
      <w:rFonts w:ascii="Century Schoolbook" w:hAnsi="Century Schoolbook" w:cs="Century Schoolbook" w:hint="default"/>
      <w:i/>
      <w:iCs/>
      <w:spacing w:val="20"/>
      <w:sz w:val="18"/>
      <w:szCs w:val="18"/>
    </w:rPr>
  </w:style>
  <w:style w:type="character" w:customStyle="1" w:styleId="FontStyle229">
    <w:name w:val="Font Style229"/>
    <w:rsid w:val="00561F1C"/>
    <w:rPr>
      <w:rFonts w:ascii="MS Reference Sans Serif" w:hAnsi="MS Reference Sans Serif" w:cs="MS Reference Sans Serif"/>
      <w:i/>
      <w:iCs/>
      <w:spacing w:val="-10"/>
      <w:sz w:val="18"/>
      <w:szCs w:val="18"/>
    </w:rPr>
  </w:style>
  <w:style w:type="character" w:customStyle="1" w:styleId="FontStyle293">
    <w:name w:val="Font Style293"/>
    <w:rsid w:val="00561F1C"/>
    <w:rPr>
      <w:rFonts w:ascii="Bookman Old Style" w:hAnsi="Bookman Old Style" w:cs="Bookman Old Style"/>
      <w:b/>
      <w:bCs/>
      <w:i/>
      <w:iCs/>
      <w:sz w:val="12"/>
      <w:szCs w:val="12"/>
    </w:rPr>
  </w:style>
  <w:style w:type="character" w:customStyle="1" w:styleId="FontStyle245">
    <w:name w:val="Font Style245"/>
    <w:rsid w:val="00561F1C"/>
    <w:rPr>
      <w:rFonts w:ascii="Microsoft Sans Serif" w:hAnsi="Microsoft Sans Serif" w:cs="Microsoft Sans Serif"/>
      <w:i/>
      <w:iCs/>
      <w:spacing w:val="10"/>
      <w:sz w:val="14"/>
      <w:szCs w:val="14"/>
    </w:rPr>
  </w:style>
  <w:style w:type="paragraph" w:customStyle="1" w:styleId="Style9">
    <w:name w:val="Style9"/>
    <w:basedOn w:val="a"/>
    <w:rsid w:val="00561F1C"/>
    <w:pPr>
      <w:widowControl w:val="0"/>
      <w:autoSpaceDE w:val="0"/>
      <w:autoSpaceDN w:val="0"/>
      <w:adjustRightInd w:val="0"/>
      <w:jc w:val="both"/>
    </w:pPr>
    <w:rPr>
      <w:rFonts w:ascii="Tahoma" w:hAnsi="Tahoma" w:cs="Tahoma"/>
    </w:rPr>
  </w:style>
  <w:style w:type="paragraph" w:customStyle="1" w:styleId="Style103">
    <w:name w:val="Style103"/>
    <w:basedOn w:val="a"/>
    <w:rsid w:val="00561F1C"/>
    <w:pPr>
      <w:widowControl w:val="0"/>
      <w:autoSpaceDE w:val="0"/>
      <w:autoSpaceDN w:val="0"/>
      <w:adjustRightInd w:val="0"/>
      <w:spacing w:line="259" w:lineRule="exact"/>
    </w:pPr>
    <w:rPr>
      <w:rFonts w:ascii="Tahoma" w:hAnsi="Tahoma" w:cs="Tahoma"/>
    </w:rPr>
  </w:style>
  <w:style w:type="paragraph" w:customStyle="1" w:styleId="Style90">
    <w:name w:val="Style90"/>
    <w:basedOn w:val="a"/>
    <w:rsid w:val="00561F1C"/>
    <w:pPr>
      <w:widowControl w:val="0"/>
      <w:autoSpaceDE w:val="0"/>
      <w:autoSpaceDN w:val="0"/>
      <w:adjustRightInd w:val="0"/>
      <w:spacing w:line="262" w:lineRule="exact"/>
      <w:jc w:val="both"/>
    </w:pPr>
    <w:rPr>
      <w:rFonts w:ascii="Tahoma" w:eastAsia="Calibri" w:hAnsi="Tahoma" w:cs="Tahoma"/>
    </w:rPr>
  </w:style>
  <w:style w:type="character" w:customStyle="1" w:styleId="FontStyle201">
    <w:name w:val="Font Style201"/>
    <w:rsid w:val="00561F1C"/>
    <w:rPr>
      <w:rFonts w:ascii="Century Schoolbook" w:hAnsi="Century Schoolbook" w:cs="Century Schoolbook"/>
      <w:b/>
      <w:bCs/>
      <w:i/>
      <w:iCs/>
      <w:sz w:val="18"/>
      <w:szCs w:val="18"/>
    </w:rPr>
  </w:style>
  <w:style w:type="character" w:customStyle="1" w:styleId="FontStyle263">
    <w:name w:val="Font Style263"/>
    <w:rsid w:val="00561F1C"/>
    <w:rPr>
      <w:rFonts w:ascii="Century Schoolbook" w:hAnsi="Century Schoolbook" w:cs="Century Schoolbook"/>
      <w:sz w:val="20"/>
      <w:szCs w:val="20"/>
    </w:rPr>
  </w:style>
  <w:style w:type="character" w:customStyle="1" w:styleId="FontStyle270">
    <w:name w:val="Font Style270"/>
    <w:rsid w:val="00561F1C"/>
    <w:rPr>
      <w:rFonts w:ascii="Microsoft Sans Serif" w:hAnsi="Microsoft Sans Serif" w:cs="Microsoft Sans Serif" w:hint="default"/>
      <w:spacing w:val="-10"/>
      <w:sz w:val="46"/>
      <w:szCs w:val="46"/>
    </w:rPr>
  </w:style>
  <w:style w:type="character" w:customStyle="1" w:styleId="FontStyle228">
    <w:name w:val="Font Style228"/>
    <w:rsid w:val="00561F1C"/>
    <w:rPr>
      <w:rFonts w:ascii="Century Schoolbook" w:hAnsi="Century Schoolbook" w:cs="Century Schoolbook"/>
      <w:i/>
      <w:iCs/>
      <w:smallCaps/>
      <w:sz w:val="18"/>
      <w:szCs w:val="18"/>
    </w:rPr>
  </w:style>
  <w:style w:type="paragraph" w:customStyle="1" w:styleId="Style156">
    <w:name w:val="Style156"/>
    <w:basedOn w:val="a"/>
    <w:rsid w:val="00561F1C"/>
    <w:pPr>
      <w:widowControl w:val="0"/>
      <w:autoSpaceDE w:val="0"/>
      <w:autoSpaceDN w:val="0"/>
      <w:adjustRightInd w:val="0"/>
      <w:spacing w:line="262" w:lineRule="exact"/>
      <w:jc w:val="center"/>
    </w:pPr>
    <w:rPr>
      <w:rFonts w:ascii="Tahoma" w:hAnsi="Tahoma" w:cs="Tahoma"/>
    </w:rPr>
  </w:style>
  <w:style w:type="character" w:customStyle="1" w:styleId="FontStyle308">
    <w:name w:val="Font Style308"/>
    <w:rsid w:val="00561F1C"/>
    <w:rPr>
      <w:rFonts w:ascii="Century Schoolbook" w:hAnsi="Century Schoolbook" w:cs="Century Schoolbook"/>
      <w:i/>
      <w:iCs/>
      <w:spacing w:val="-20"/>
      <w:sz w:val="20"/>
      <w:szCs w:val="20"/>
    </w:rPr>
  </w:style>
  <w:style w:type="paragraph" w:customStyle="1" w:styleId="Style3">
    <w:name w:val="Style3"/>
    <w:basedOn w:val="a"/>
    <w:rsid w:val="00561F1C"/>
    <w:pPr>
      <w:widowControl w:val="0"/>
      <w:autoSpaceDE w:val="0"/>
      <w:autoSpaceDN w:val="0"/>
      <w:adjustRightInd w:val="0"/>
      <w:spacing w:line="182" w:lineRule="exact"/>
      <w:jc w:val="center"/>
    </w:pPr>
    <w:rPr>
      <w:rFonts w:ascii="Tahoma" w:hAnsi="Tahoma" w:cs="Tahoma"/>
    </w:rPr>
  </w:style>
  <w:style w:type="character" w:customStyle="1" w:styleId="FontStyle253">
    <w:name w:val="Font Style253"/>
    <w:rsid w:val="00561F1C"/>
    <w:rPr>
      <w:rFonts w:ascii="Microsoft Sans Serif" w:hAnsi="Microsoft Sans Serif" w:cs="Microsoft Sans Serif"/>
      <w:sz w:val="18"/>
      <w:szCs w:val="18"/>
    </w:rPr>
  </w:style>
  <w:style w:type="character" w:customStyle="1" w:styleId="FontStyle200">
    <w:name w:val="Font Style200"/>
    <w:rsid w:val="00561F1C"/>
    <w:rPr>
      <w:rFonts w:ascii="MS Reference Sans Serif" w:hAnsi="MS Reference Sans Serif" w:cs="MS Reference Sans Serif"/>
      <w:spacing w:val="-20"/>
      <w:sz w:val="58"/>
      <w:szCs w:val="58"/>
    </w:rPr>
  </w:style>
  <w:style w:type="character" w:styleId="aff6">
    <w:name w:val="line number"/>
    <w:basedOn w:val="a0"/>
    <w:rsid w:val="00561F1C"/>
  </w:style>
  <w:style w:type="character" w:customStyle="1" w:styleId="180">
    <w:name w:val="Основной текст (18)_"/>
    <w:link w:val="181"/>
    <w:locked/>
    <w:rsid w:val="00561F1C"/>
    <w:rPr>
      <w:rFonts w:ascii="Arial Narrow" w:hAnsi="Arial Narrow"/>
      <w:noProof/>
      <w:shd w:val="clear" w:color="auto" w:fill="FFFFFF"/>
    </w:rPr>
  </w:style>
  <w:style w:type="paragraph" w:customStyle="1" w:styleId="181">
    <w:name w:val="Основной текст (18)"/>
    <w:basedOn w:val="a"/>
    <w:link w:val="180"/>
    <w:rsid w:val="00561F1C"/>
    <w:pPr>
      <w:shd w:val="clear" w:color="auto" w:fill="FFFFFF"/>
      <w:spacing w:line="240" w:lineRule="atLeast"/>
    </w:pPr>
    <w:rPr>
      <w:rFonts w:ascii="Arial Narrow" w:eastAsiaTheme="minorHAnsi" w:hAnsi="Arial Narrow" w:cstheme="minorBidi"/>
      <w:noProof/>
      <w:sz w:val="22"/>
      <w:szCs w:val="22"/>
      <w:lang w:eastAsia="en-US"/>
    </w:rPr>
  </w:style>
  <w:style w:type="paragraph" w:styleId="1a">
    <w:name w:val="toc 1"/>
    <w:basedOn w:val="a"/>
    <w:next w:val="a"/>
    <w:autoRedefine/>
    <w:semiHidden/>
    <w:rsid w:val="00561F1C"/>
    <w:pPr>
      <w:tabs>
        <w:tab w:val="right" w:leader="dot" w:pos="9628"/>
      </w:tabs>
    </w:pPr>
    <w:rPr>
      <w:b/>
      <w:noProof/>
    </w:rPr>
  </w:style>
  <w:style w:type="paragraph" w:customStyle="1" w:styleId="2c">
    <w:name w:val="Знак Знак2"/>
    <w:basedOn w:val="a"/>
    <w:rsid w:val="00561F1C"/>
    <w:pPr>
      <w:spacing w:after="160" w:line="240" w:lineRule="exact"/>
    </w:pPr>
    <w:rPr>
      <w:sz w:val="20"/>
      <w:szCs w:val="20"/>
    </w:rPr>
  </w:style>
  <w:style w:type="paragraph" w:customStyle="1" w:styleId="2d">
    <w:name w:val="Знак Знак2 Знак Знак"/>
    <w:basedOn w:val="a"/>
    <w:rsid w:val="00561F1C"/>
    <w:pPr>
      <w:spacing w:after="160" w:line="240" w:lineRule="exact"/>
    </w:pPr>
    <w:rPr>
      <w:sz w:val="20"/>
      <w:szCs w:val="20"/>
    </w:rPr>
  </w:style>
  <w:style w:type="paragraph" w:customStyle="1" w:styleId="54">
    <w:name w:val="Основной текст5"/>
    <w:basedOn w:val="a"/>
    <w:uiPriority w:val="99"/>
    <w:rsid w:val="00561F1C"/>
    <w:pPr>
      <w:widowControl w:val="0"/>
      <w:shd w:val="clear" w:color="auto" w:fill="FFFFFF"/>
      <w:spacing w:after="300" w:line="221" w:lineRule="exact"/>
    </w:pPr>
    <w:rPr>
      <w:rFonts w:eastAsia="Courier New"/>
      <w:color w:val="000000"/>
      <w:sz w:val="22"/>
      <w:szCs w:val="22"/>
    </w:rPr>
  </w:style>
  <w:style w:type="character" w:customStyle="1" w:styleId="bkimgc">
    <w:name w:val="bkimg_c"/>
    <w:rsid w:val="00561F1C"/>
  </w:style>
  <w:style w:type="paragraph" w:customStyle="1" w:styleId="aff7">
    <w:name w:val="Основной"/>
    <w:basedOn w:val="a"/>
    <w:rsid w:val="00561F1C"/>
    <w:pPr>
      <w:autoSpaceDE w:val="0"/>
      <w:autoSpaceDN w:val="0"/>
      <w:adjustRightInd w:val="0"/>
      <w:spacing w:line="214" w:lineRule="atLeast"/>
      <w:ind w:firstLine="283"/>
      <w:jc w:val="both"/>
      <w:textAlignment w:val="center"/>
    </w:pPr>
    <w:rPr>
      <w:rFonts w:ascii="NewtonCSanPin" w:hAnsi="NewtonCSanPin" w:cs="NewtonCSanPin"/>
      <w:color w:val="000000"/>
      <w:sz w:val="21"/>
      <w:szCs w:val="21"/>
    </w:rPr>
  </w:style>
  <w:style w:type="character" w:customStyle="1" w:styleId="s4">
    <w:name w:val="s4"/>
    <w:rsid w:val="00561F1C"/>
  </w:style>
  <w:style w:type="paragraph" w:customStyle="1" w:styleId="2e">
    <w:name w:val="Заг 2"/>
    <w:basedOn w:val="a"/>
    <w:rsid w:val="00561F1C"/>
    <w:pPr>
      <w:keepNext/>
      <w:autoSpaceDE w:val="0"/>
      <w:autoSpaceDN w:val="0"/>
      <w:adjustRightInd w:val="0"/>
      <w:spacing w:before="283" w:after="170" w:line="296" w:lineRule="atLeast"/>
      <w:jc w:val="center"/>
      <w:textAlignment w:val="center"/>
    </w:pPr>
    <w:rPr>
      <w:rFonts w:ascii="PragmaticaC" w:hAnsi="PragmaticaC" w:cs="PragmaticaC"/>
      <w:b/>
      <w:bCs/>
      <w:color w:val="000000"/>
      <w:sz w:val="26"/>
      <w:szCs w:val="26"/>
    </w:rPr>
  </w:style>
  <w:style w:type="paragraph" w:customStyle="1" w:styleId="c2">
    <w:name w:val="c2"/>
    <w:basedOn w:val="a"/>
    <w:rsid w:val="00561F1C"/>
    <w:pPr>
      <w:spacing w:before="100" w:beforeAutospacing="1" w:after="100" w:afterAutospacing="1"/>
    </w:pPr>
  </w:style>
  <w:style w:type="paragraph" w:customStyle="1" w:styleId="c4">
    <w:name w:val="c4"/>
    <w:basedOn w:val="a"/>
    <w:rsid w:val="00561F1C"/>
    <w:pPr>
      <w:spacing w:before="100" w:beforeAutospacing="1" w:after="100" w:afterAutospacing="1"/>
    </w:pPr>
  </w:style>
  <w:style w:type="paragraph" w:customStyle="1" w:styleId="c4c65c48">
    <w:name w:val="c4 c65 c48"/>
    <w:basedOn w:val="a"/>
    <w:rsid w:val="00561F1C"/>
    <w:pPr>
      <w:spacing w:before="100" w:beforeAutospacing="1" w:after="100" w:afterAutospacing="1"/>
    </w:pPr>
  </w:style>
  <w:style w:type="paragraph" w:customStyle="1" w:styleId="c2c48">
    <w:name w:val="c2 c48"/>
    <w:basedOn w:val="a"/>
    <w:rsid w:val="00561F1C"/>
    <w:pPr>
      <w:spacing w:before="100" w:beforeAutospacing="1" w:after="100" w:afterAutospacing="1"/>
    </w:pPr>
  </w:style>
  <w:style w:type="paragraph" w:customStyle="1" w:styleId="c4c48c65">
    <w:name w:val="c4 c48 c65"/>
    <w:basedOn w:val="a"/>
    <w:rsid w:val="00561F1C"/>
    <w:pPr>
      <w:spacing w:before="100" w:beforeAutospacing="1" w:after="100" w:afterAutospacing="1"/>
    </w:pPr>
  </w:style>
  <w:style w:type="paragraph" w:customStyle="1" w:styleId="c4c48">
    <w:name w:val="c4 c48"/>
    <w:basedOn w:val="a"/>
    <w:rsid w:val="00561F1C"/>
    <w:pPr>
      <w:spacing w:before="100" w:beforeAutospacing="1" w:after="100" w:afterAutospacing="1"/>
    </w:pPr>
  </w:style>
  <w:style w:type="paragraph" w:customStyle="1" w:styleId="c4c48c69">
    <w:name w:val="c4 c48 c69"/>
    <w:basedOn w:val="a"/>
    <w:rsid w:val="00561F1C"/>
    <w:pPr>
      <w:spacing w:before="100" w:beforeAutospacing="1" w:after="100" w:afterAutospacing="1"/>
    </w:pPr>
  </w:style>
  <w:style w:type="paragraph" w:customStyle="1" w:styleId="c4c48c58">
    <w:name w:val="c4 c48 c58"/>
    <w:basedOn w:val="a"/>
    <w:rsid w:val="00561F1C"/>
    <w:pPr>
      <w:spacing w:before="100" w:beforeAutospacing="1" w:after="100" w:afterAutospacing="1"/>
    </w:pPr>
  </w:style>
  <w:style w:type="paragraph" w:customStyle="1" w:styleId="c4c58c48">
    <w:name w:val="c4 c58 c48"/>
    <w:basedOn w:val="a"/>
    <w:rsid w:val="00561F1C"/>
    <w:pPr>
      <w:spacing w:before="100" w:beforeAutospacing="1" w:after="100" w:afterAutospacing="1"/>
    </w:pPr>
  </w:style>
  <w:style w:type="paragraph" w:customStyle="1" w:styleId="aff8">
    <w:name w:val="Содержимое таблицы"/>
    <w:basedOn w:val="a"/>
    <w:rsid w:val="00561F1C"/>
    <w:pPr>
      <w:suppressLineNumbers/>
      <w:suppressAutoHyphens/>
    </w:pPr>
    <w:rPr>
      <w:rFonts w:cs="Calibri"/>
      <w:sz w:val="40"/>
      <w:szCs w:val="40"/>
      <w:lang w:eastAsia="ar-SA"/>
    </w:rPr>
  </w:style>
  <w:style w:type="character" w:customStyle="1" w:styleId="aff9">
    <w:name w:val="Основной текст + Курсив"/>
    <w:rsid w:val="00561F1C"/>
    <w:rPr>
      <w:rFonts w:ascii="Times New Roman" w:hAnsi="Times New Roman" w:cs="Times New Roman"/>
      <w:i/>
      <w:iCs/>
      <w:color w:val="000000"/>
      <w:spacing w:val="0"/>
      <w:w w:val="100"/>
      <w:position w:val="0"/>
      <w:sz w:val="23"/>
      <w:szCs w:val="23"/>
      <w:u w:val="none"/>
      <w:shd w:val="clear" w:color="auto" w:fill="FFFFFF"/>
      <w:lang w:val="ru-RU" w:bidi="ar-SA"/>
    </w:rPr>
  </w:style>
  <w:style w:type="character" w:customStyle="1" w:styleId="affa">
    <w:name w:val="Сноска_"/>
    <w:link w:val="1b"/>
    <w:locked/>
    <w:rsid w:val="00561F1C"/>
    <w:rPr>
      <w:sz w:val="23"/>
      <w:szCs w:val="23"/>
      <w:shd w:val="clear" w:color="auto" w:fill="FFFFFF"/>
    </w:rPr>
  </w:style>
  <w:style w:type="paragraph" w:customStyle="1" w:styleId="1b">
    <w:name w:val="Сноска1"/>
    <w:basedOn w:val="a"/>
    <w:link w:val="affa"/>
    <w:rsid w:val="00561F1C"/>
    <w:pPr>
      <w:widowControl w:val="0"/>
      <w:shd w:val="clear" w:color="auto" w:fill="FFFFFF"/>
      <w:spacing w:line="250" w:lineRule="exact"/>
      <w:jc w:val="both"/>
    </w:pPr>
    <w:rPr>
      <w:rFonts w:asciiTheme="minorHAnsi" w:eastAsiaTheme="minorHAnsi" w:hAnsiTheme="minorHAnsi" w:cstheme="minorBidi"/>
      <w:sz w:val="23"/>
      <w:szCs w:val="23"/>
      <w:lang w:eastAsia="en-US"/>
    </w:rPr>
  </w:style>
  <w:style w:type="character" w:styleId="affb">
    <w:name w:val="footnote reference"/>
    <w:rsid w:val="00561F1C"/>
    <w:rPr>
      <w:rFonts w:cs="Times New Roman"/>
      <w:vertAlign w:val="superscript"/>
    </w:rPr>
  </w:style>
  <w:style w:type="paragraph" w:customStyle="1" w:styleId="default0">
    <w:name w:val="default"/>
    <w:basedOn w:val="a"/>
    <w:rsid w:val="00561F1C"/>
  </w:style>
  <w:style w:type="paragraph" w:customStyle="1" w:styleId="1c">
    <w:name w:val="1"/>
    <w:basedOn w:val="a"/>
    <w:rsid w:val="00561F1C"/>
    <w:pPr>
      <w:spacing w:after="160" w:line="240" w:lineRule="exact"/>
    </w:pPr>
    <w:rPr>
      <w:rFonts w:ascii="Verdana" w:hAnsi="Verdana" w:cs="Verdana"/>
      <w:sz w:val="20"/>
      <w:szCs w:val="20"/>
      <w:lang w:val="en-US" w:eastAsia="en-US"/>
    </w:rPr>
  </w:style>
  <w:style w:type="paragraph" w:customStyle="1" w:styleId="66">
    <w:name w:val="Знак Знак6 Знак Знак"/>
    <w:basedOn w:val="a"/>
    <w:rsid w:val="00561F1C"/>
    <w:pPr>
      <w:spacing w:after="160" w:line="240" w:lineRule="exact"/>
    </w:pPr>
    <w:rPr>
      <w:rFonts w:ascii="Verdana" w:hAnsi="Verdana" w:cs="Verdana"/>
      <w:sz w:val="20"/>
      <w:szCs w:val="20"/>
      <w:lang w:val="en-US" w:eastAsia="en-US"/>
    </w:rPr>
  </w:style>
  <w:style w:type="character" w:customStyle="1" w:styleId="6-1pt">
    <w:name w:val="Основной текст (6) + Полужирный;Интервал -1 pt"/>
    <w:basedOn w:val="63"/>
    <w:rsid w:val="003322E1"/>
    <w:rPr>
      <w:rFonts w:ascii="Times New Roman" w:eastAsia="Times New Roman" w:hAnsi="Times New Roman" w:cs="Times New Roman"/>
      <w:b/>
      <w:bCs/>
      <w:i w:val="0"/>
      <w:iCs w:val="0"/>
      <w:smallCaps w:val="0"/>
      <w:strike w:val="0"/>
      <w:color w:val="000000"/>
      <w:spacing w:val="-30"/>
      <w:w w:val="100"/>
      <w:position w:val="0"/>
      <w:sz w:val="17"/>
      <w:szCs w:val="17"/>
      <w:u w:val="none"/>
      <w:shd w:val="clear" w:color="auto" w:fill="FFFFFF"/>
      <w:lang w:val="ru-RU"/>
    </w:rPr>
  </w:style>
  <w:style w:type="table" w:customStyle="1" w:styleId="2f">
    <w:name w:val="Сетка таблицы2"/>
    <w:basedOn w:val="a1"/>
    <w:next w:val="a9"/>
    <w:uiPriority w:val="59"/>
    <w:rsid w:val="006B2B1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d">
    <w:name w:val="Сетка таблицы1"/>
    <w:basedOn w:val="a1"/>
    <w:next w:val="a9"/>
    <w:rsid w:val="00A57BC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b">
    <w:name w:val="Сетка таблицы3"/>
    <w:basedOn w:val="a1"/>
    <w:next w:val="a9"/>
    <w:rsid w:val="00E869B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4">
    <w:name w:val="Сетка таблицы4"/>
    <w:basedOn w:val="a1"/>
    <w:next w:val="a9"/>
    <w:rsid w:val="00E869B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0">
    <w:name w:val="Основной текст (10)_"/>
    <w:link w:val="101"/>
    <w:rsid w:val="009D2FB2"/>
    <w:rPr>
      <w:b/>
      <w:bCs/>
      <w:i/>
      <w:iCs/>
      <w:shd w:val="clear" w:color="auto" w:fill="FFFFFF"/>
    </w:rPr>
  </w:style>
  <w:style w:type="paragraph" w:customStyle="1" w:styleId="101">
    <w:name w:val="Основной текст (10)"/>
    <w:basedOn w:val="a"/>
    <w:link w:val="100"/>
    <w:rsid w:val="009D2FB2"/>
    <w:pPr>
      <w:widowControl w:val="0"/>
      <w:shd w:val="clear" w:color="auto" w:fill="FFFFFF"/>
      <w:spacing w:before="260" w:line="274" w:lineRule="exact"/>
    </w:pPr>
    <w:rPr>
      <w:rFonts w:asciiTheme="minorHAnsi" w:eastAsiaTheme="minorHAnsi" w:hAnsiTheme="minorHAnsi" w:cstheme="minorBidi"/>
      <w:b/>
      <w:bCs/>
      <w:i/>
      <w:iCs/>
      <w:sz w:val="22"/>
      <w:szCs w:val="22"/>
      <w:lang w:eastAsia="en-U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4.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image" Target="media/image2.jpeg"/><Relationship Id="rId2" Type="http://schemas.openxmlformats.org/officeDocument/2006/relationships/numbering" Target="numbering.xml"/><Relationship Id="rId16" Type="http://schemas.openxmlformats.org/officeDocument/2006/relationships/hyperlink" Target="http://mon.tatarstan.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mon.tatarstan.ru/" TargetMode="Externa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ru.wikipedia.org/wiki/%D0%A1%D0%BA%D0%B0%D0%B7%D0%BA%D0%B0" TargetMode="External"/><Relationship Id="rId14" Type="http://schemas.openxmlformats.org/officeDocument/2006/relationships/hyperlink" Target="http://mon.tatarstan.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CF8B8A0-9BAF-49BB-A0AB-4F6351EE88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265</TotalTime>
  <Pages>90</Pages>
  <Words>41449</Words>
  <Characters>236263</Characters>
  <Application>Microsoft Office Word</Application>
  <DocSecurity>0</DocSecurity>
  <Lines>1968</Lines>
  <Paragraphs>554</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277158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Comp</cp:lastModifiedBy>
  <cp:revision>23</cp:revision>
  <cp:lastPrinted>2017-06-28T08:15:00Z</cp:lastPrinted>
  <dcterms:created xsi:type="dcterms:W3CDTF">2017-04-06T05:36:00Z</dcterms:created>
  <dcterms:modified xsi:type="dcterms:W3CDTF">2018-01-23T17:39:00Z</dcterms:modified>
</cp:coreProperties>
</file>